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87" w:type="dxa"/>
        <w:tblLayout w:type="fixed"/>
        <w:tblCellMar>
          <w:left w:w="0" w:type="dxa"/>
          <w:right w:w="0" w:type="dxa"/>
        </w:tblCellMar>
        <w:tblLook w:val="04A0" w:firstRow="1" w:lastRow="0" w:firstColumn="1" w:lastColumn="0" w:noHBand="0" w:noVBand="1"/>
      </w:tblPr>
      <w:tblGrid>
        <w:gridCol w:w="4647"/>
        <w:gridCol w:w="4999"/>
      </w:tblGrid>
      <w:tr w:rsidR="00C374AF">
        <w:trPr>
          <w:trHeight w:val="3794"/>
        </w:trPr>
        <w:tc>
          <w:tcPr>
            <w:tcW w:w="4647" w:type="dxa"/>
          </w:tcPr>
          <w:p w:rsidR="00C374AF" w:rsidRDefault="00C374AF">
            <w:pPr>
              <w:spacing w:before="272"/>
              <w:rPr>
                <w:sz w:val="24"/>
              </w:rPr>
            </w:pPr>
          </w:p>
          <w:p w:rsidR="00C374AF" w:rsidRDefault="00C374AF">
            <w:pPr>
              <w:ind w:left="50"/>
              <w:rPr>
                <w:sz w:val="24"/>
              </w:rPr>
            </w:pPr>
          </w:p>
        </w:tc>
        <w:tc>
          <w:tcPr>
            <w:tcW w:w="4999" w:type="dxa"/>
          </w:tcPr>
          <w:p w:rsidR="00C374AF" w:rsidRDefault="00C374AF">
            <w:pPr>
              <w:spacing w:before="272"/>
              <w:rPr>
                <w:sz w:val="24"/>
              </w:rPr>
            </w:pPr>
          </w:p>
          <w:p w:rsidR="00C374AF" w:rsidRDefault="00C374AF">
            <w:pPr>
              <w:tabs>
                <w:tab w:val="left" w:pos="2995"/>
              </w:tabs>
              <w:ind w:left="1075"/>
              <w:rPr>
                <w:sz w:val="24"/>
              </w:rPr>
            </w:pPr>
          </w:p>
        </w:tc>
      </w:tr>
    </w:tbl>
    <w:p w:rsidR="00C374AF" w:rsidRDefault="00C374AF" w:rsidP="000A5D26"/>
    <w:p w:rsidR="00C374AF" w:rsidRDefault="00C374AF">
      <w:pPr>
        <w:pStyle w:val="a8"/>
        <w:ind w:left="0"/>
        <w:jc w:val="left"/>
        <w:rPr>
          <w:b/>
          <w:sz w:val="20"/>
        </w:rPr>
      </w:pPr>
    </w:p>
    <w:p w:rsidR="00C374AF" w:rsidRDefault="00C374AF">
      <w:pPr>
        <w:pStyle w:val="a8"/>
        <w:ind w:left="0"/>
        <w:jc w:val="left"/>
        <w:rPr>
          <w:b/>
          <w:sz w:val="20"/>
        </w:rPr>
      </w:pPr>
    </w:p>
    <w:p w:rsidR="00C374AF" w:rsidRDefault="00C374AF">
      <w:pPr>
        <w:pStyle w:val="a8"/>
        <w:ind w:left="0"/>
        <w:jc w:val="left"/>
        <w:rPr>
          <w:b/>
          <w:sz w:val="20"/>
        </w:rPr>
      </w:pPr>
    </w:p>
    <w:p w:rsidR="00C374AF" w:rsidRDefault="00C374AF">
      <w:pPr>
        <w:pStyle w:val="a8"/>
        <w:spacing w:before="88"/>
        <w:ind w:left="0"/>
        <w:jc w:val="left"/>
        <w:rPr>
          <w:b/>
          <w:sz w:val="20"/>
        </w:rPr>
      </w:pPr>
    </w:p>
    <w:p w:rsidR="00C374AF" w:rsidRDefault="00C374AF">
      <w:pPr>
        <w:pStyle w:val="a8"/>
        <w:ind w:left="0"/>
        <w:jc w:val="left"/>
        <w:rPr>
          <w:b/>
          <w:sz w:val="20"/>
        </w:rPr>
      </w:pPr>
    </w:p>
    <w:p w:rsidR="00C374AF" w:rsidRDefault="00C374AF">
      <w:pPr>
        <w:pStyle w:val="a8"/>
        <w:ind w:left="0"/>
        <w:jc w:val="left"/>
        <w:rPr>
          <w:b/>
          <w:sz w:val="20"/>
        </w:rPr>
      </w:pPr>
    </w:p>
    <w:p w:rsidR="00C374AF" w:rsidRDefault="00C374AF">
      <w:pPr>
        <w:pStyle w:val="a8"/>
        <w:ind w:left="0"/>
        <w:jc w:val="left"/>
        <w:rPr>
          <w:b/>
          <w:sz w:val="20"/>
        </w:rPr>
      </w:pPr>
    </w:p>
    <w:p w:rsidR="00C374AF" w:rsidRDefault="00C374AF">
      <w:pPr>
        <w:pStyle w:val="a8"/>
        <w:spacing w:before="202"/>
        <w:ind w:left="0"/>
        <w:jc w:val="left"/>
        <w:rPr>
          <w:b/>
          <w:sz w:val="20"/>
        </w:rPr>
      </w:pPr>
    </w:p>
    <w:tbl>
      <w:tblPr>
        <w:tblW w:w="0" w:type="auto"/>
        <w:tblInd w:w="567" w:type="dxa"/>
        <w:tblLayout w:type="fixed"/>
        <w:tblCellMar>
          <w:left w:w="0" w:type="dxa"/>
          <w:right w:w="0" w:type="dxa"/>
        </w:tblCellMar>
        <w:tblLook w:val="04A0" w:firstRow="1" w:lastRow="0" w:firstColumn="1" w:lastColumn="0" w:noHBand="0" w:noVBand="1"/>
      </w:tblPr>
      <w:tblGrid>
        <w:gridCol w:w="8931"/>
      </w:tblGrid>
      <w:tr w:rsidR="00C374AF" w:rsidTr="000A5D26">
        <w:trPr>
          <w:trHeight w:val="639"/>
        </w:trPr>
        <w:tc>
          <w:tcPr>
            <w:tcW w:w="8931" w:type="dxa"/>
          </w:tcPr>
          <w:p w:rsidR="00C374AF" w:rsidRDefault="00C374AF" w:rsidP="000A5D26">
            <w:pPr>
              <w:spacing w:line="311" w:lineRule="exact"/>
              <w:rPr>
                <w:sz w:val="28"/>
              </w:rPr>
            </w:pPr>
          </w:p>
        </w:tc>
      </w:tr>
      <w:tr w:rsidR="00C374AF" w:rsidTr="000A5D26">
        <w:trPr>
          <w:trHeight w:val="346"/>
        </w:trPr>
        <w:tc>
          <w:tcPr>
            <w:tcW w:w="8931" w:type="dxa"/>
          </w:tcPr>
          <w:p w:rsidR="00C374AF" w:rsidRDefault="00C374AF" w:rsidP="000A5D26">
            <w:pPr>
              <w:spacing w:line="317" w:lineRule="exact"/>
              <w:rPr>
                <w:sz w:val="28"/>
              </w:rPr>
            </w:pPr>
          </w:p>
        </w:tc>
      </w:tr>
      <w:tr w:rsidR="00C374AF" w:rsidTr="000A5D26">
        <w:trPr>
          <w:trHeight w:val="1955"/>
        </w:trPr>
        <w:tc>
          <w:tcPr>
            <w:tcW w:w="8931" w:type="dxa"/>
          </w:tcPr>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Default="000A5D26" w:rsidP="000A5D26">
            <w:pPr>
              <w:spacing w:before="18" w:line="322" w:lineRule="exact"/>
              <w:rPr>
                <w:sz w:val="28"/>
              </w:rPr>
            </w:pPr>
          </w:p>
          <w:p w:rsidR="000A5D26" w:rsidRPr="000A5D26" w:rsidRDefault="000A5D26" w:rsidP="000A5D26">
            <w:pPr>
              <w:spacing w:before="18" w:line="322" w:lineRule="exact"/>
              <w:ind w:left="-1141" w:right="-1186" w:firstLine="1141"/>
              <w:rPr>
                <w:sz w:val="28"/>
              </w:rPr>
            </w:pPr>
          </w:p>
          <w:p w:rsidR="000A5D26" w:rsidRDefault="000A5D26">
            <w:pPr>
              <w:spacing w:line="302" w:lineRule="exact"/>
              <w:ind w:left="29"/>
              <w:jc w:val="center"/>
              <w:rPr>
                <w:b/>
                <w:spacing w:val="-2"/>
                <w:sz w:val="28"/>
              </w:rPr>
            </w:pPr>
          </w:p>
          <w:tbl>
            <w:tblPr>
              <w:tblStyle w:val="a7"/>
              <w:tblW w:w="8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417"/>
              <w:gridCol w:w="3883"/>
            </w:tblGrid>
            <w:tr w:rsidR="000A5D26" w:rsidTr="000A5D26">
              <w:trPr>
                <w:trHeight w:val="1857"/>
              </w:trPr>
              <w:tc>
                <w:tcPr>
                  <w:tcW w:w="2977" w:type="dxa"/>
                </w:tcPr>
                <w:p w:rsidR="000A5D26" w:rsidRDefault="000A5D26" w:rsidP="000A5D26">
                  <w:pPr>
                    <w:jc w:val="both"/>
                    <w:rPr>
                      <w:b/>
                      <w:sz w:val="16"/>
                      <w:szCs w:val="16"/>
                    </w:rPr>
                  </w:pPr>
                  <w:r>
                    <w:rPr>
                      <w:b/>
                      <w:sz w:val="16"/>
                      <w:szCs w:val="16"/>
                    </w:rPr>
                    <w:t>МУНИЦИПАЛЬНОЕ БЮДЖЕТНОЕ ДОШКОЛЬНОЕ ОБРАЗОВАТЕЛЬНОЕ УЧРЕЖДЕНИЕ «ДЕТСКИЙ САД</w:t>
                  </w:r>
                </w:p>
                <w:p w:rsidR="000A5D26" w:rsidRDefault="000A5D26" w:rsidP="000A5D26">
                  <w:pPr>
                    <w:jc w:val="both"/>
                    <w:rPr>
                      <w:b/>
                      <w:sz w:val="16"/>
                      <w:szCs w:val="16"/>
                    </w:rPr>
                  </w:pPr>
                  <w:r>
                    <w:rPr>
                      <w:b/>
                      <w:sz w:val="16"/>
                      <w:szCs w:val="16"/>
                    </w:rPr>
                    <w:t xml:space="preserve"> ОБЩЕРАЗВИВАЮЩЕГО ВИДА</w:t>
                  </w:r>
                </w:p>
                <w:p w:rsidR="000A5D26" w:rsidRDefault="000A5D26" w:rsidP="000A5D26">
                  <w:pPr>
                    <w:jc w:val="both"/>
                    <w:rPr>
                      <w:b/>
                      <w:sz w:val="16"/>
                      <w:szCs w:val="16"/>
                    </w:rPr>
                  </w:pPr>
                  <w:r>
                    <w:rPr>
                      <w:b/>
                      <w:sz w:val="16"/>
                      <w:szCs w:val="16"/>
                    </w:rPr>
                    <w:t>С ПРИОРИТЕТНЫМ ОСУЩЕСТВЛЕНИЕМ ДЕЯТЕЛЬНОСТИ ПО ПОЗНАВАТЕЛЬНО-РЕЧЕВОМУ НАПРАВЛЕНИЮ РАЗВИТИЯ ДЕТЕЙ №26 «ЛЕЙСАН»</w:t>
                  </w:r>
                </w:p>
                <w:p w:rsidR="000A5D26" w:rsidRDefault="000A5D26" w:rsidP="000A5D26">
                  <w:pPr>
                    <w:jc w:val="both"/>
                    <w:rPr>
                      <w:b/>
                      <w:sz w:val="16"/>
                      <w:szCs w:val="16"/>
                    </w:rPr>
                  </w:pPr>
                  <w:r>
                    <w:rPr>
                      <w:b/>
                      <w:sz w:val="16"/>
                      <w:szCs w:val="16"/>
                    </w:rPr>
                    <w:t>МБДОУ «ДЕТСКИЙ САД №26 «ЛЕЙСАН»</w:t>
                  </w:r>
                </w:p>
                <w:p w:rsidR="000A5D26" w:rsidRDefault="000A5D26" w:rsidP="000A5D26">
                  <w:pPr>
                    <w:tabs>
                      <w:tab w:val="left" w:pos="3930"/>
                    </w:tabs>
                    <w:jc w:val="both"/>
                    <w:rPr>
                      <w:b/>
                      <w:sz w:val="16"/>
                      <w:szCs w:val="16"/>
                    </w:rPr>
                  </w:pPr>
                  <w:r>
                    <w:rPr>
                      <w:b/>
                      <w:sz w:val="16"/>
                      <w:szCs w:val="16"/>
                    </w:rPr>
                    <w:t>423826, РЕСПУБЛИКА ТАТАРСТАН, ГОРОД НАБЕРЕЖНЫЕ ЧЕЛНЫ, УЛИЦА ТАТАРСТАН, ДОМ 33</w:t>
                  </w:r>
                </w:p>
              </w:tc>
              <w:tc>
                <w:tcPr>
                  <w:tcW w:w="1417" w:type="dxa"/>
                </w:tcPr>
                <w:p w:rsidR="000A5D26" w:rsidRDefault="000A5D26" w:rsidP="000A5D26">
                  <w:pPr>
                    <w:tabs>
                      <w:tab w:val="left" w:pos="3930"/>
                    </w:tabs>
                    <w:spacing w:line="360" w:lineRule="auto"/>
                    <w:jc w:val="center"/>
                    <w:rPr>
                      <w:sz w:val="16"/>
                      <w:szCs w:val="16"/>
                    </w:rPr>
                  </w:pPr>
                  <w:r>
                    <w:rPr>
                      <w:b/>
                      <w:noProof/>
                      <w:lang w:eastAsia="ru-RU"/>
                    </w:rPr>
                    <w:drawing>
                      <wp:inline distT="0" distB="0" distL="0" distR="0" wp14:anchorId="1E3F9EEE" wp14:editId="09C0C0CB">
                        <wp:extent cx="708660" cy="1078764"/>
                        <wp:effectExtent l="19050" t="19050" r="15240" b="26670"/>
                        <wp:docPr id="5" name="Рисунок 5" descr="C:\Users\Раушания\Desktop\Лейс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C:\Users\Раушания\Desktop\Лейсан.png"/>
                                <pic:cNvPicPr>
                                  <a:picLocks noChangeAspect="1" noChangeArrowheads="1"/>
                                </pic:cNvPicPr>
                              </pic:nvPicPr>
                              <pic:blipFill>
                                <a:blip r:embed="rId10" cstate="print"/>
                                <a:srcRect/>
                                <a:stretch>
                                  <a:fillRect/>
                                </a:stretch>
                              </pic:blipFill>
                              <pic:spPr>
                                <a:xfrm>
                                  <a:off x="0" y="0"/>
                                  <a:ext cx="749668" cy="1141189"/>
                                </a:xfrm>
                                <a:prstGeom prst="roundRect">
                                  <a:avLst/>
                                </a:prstGeom>
                                <a:noFill/>
                                <a:ln w="9525">
                                  <a:solidFill>
                                    <a:srgbClr val="00B050"/>
                                  </a:solidFill>
                                  <a:miter lim="800000"/>
                                  <a:headEnd/>
                                  <a:tailEnd/>
                                </a:ln>
                              </pic:spPr>
                            </pic:pic>
                          </a:graphicData>
                        </a:graphic>
                      </wp:inline>
                    </w:drawing>
                  </w:r>
                </w:p>
              </w:tc>
              <w:tc>
                <w:tcPr>
                  <w:tcW w:w="3883" w:type="dxa"/>
                </w:tcPr>
                <w:p w:rsidR="000A5D26" w:rsidRDefault="000A5D26" w:rsidP="000A5D26">
                  <w:pPr>
                    <w:jc w:val="both"/>
                    <w:rPr>
                      <w:b/>
                      <w:sz w:val="16"/>
                      <w:szCs w:val="16"/>
                      <w:lang w:val="tt-RU"/>
                    </w:rPr>
                  </w:pPr>
                  <w:r>
                    <w:rPr>
                      <w:b/>
                      <w:sz w:val="16"/>
                      <w:szCs w:val="16"/>
                      <w:lang w:val="tt-RU"/>
                    </w:rPr>
                    <w:t xml:space="preserve">«ЛӘЙСӘН» 26 НЧЫ БАЛАЛАРНЫҢ ТАНЫП-БЕЛҮ-СӨЙЛӘМ ҮСЕШЕН ӨСТЕНЛЕКЛЕ ГАМӘЛГӘ АШЫРУЧЫ ГОМҮМҮСТЕРЕШЛЕ БАЛАЛАР БАКЧАСЫ» МУНИЦИПАЛЬ БЮДЖЕТ МӘКТӘПКӘЧӘ  БЕЛЕМ  БИРҮ  УЧРЕЖДЕНИЕСЕ </w:t>
                  </w:r>
                </w:p>
                <w:p w:rsidR="000A5D26" w:rsidRDefault="000A5D26" w:rsidP="000A5D26">
                  <w:pPr>
                    <w:jc w:val="both"/>
                    <w:rPr>
                      <w:b/>
                      <w:sz w:val="16"/>
                      <w:szCs w:val="16"/>
                      <w:lang w:val="tt-RU"/>
                    </w:rPr>
                  </w:pPr>
                  <w:r>
                    <w:rPr>
                      <w:b/>
                      <w:sz w:val="16"/>
                      <w:szCs w:val="16"/>
                      <w:lang w:val="tt-RU"/>
                    </w:rPr>
                    <w:t xml:space="preserve"> «ЛӘЙСӘН» 26 НЧЫ БАЛАЛАР БАКЧАСЫ » МБМББУ</w:t>
                  </w:r>
                </w:p>
                <w:p w:rsidR="000A5D26" w:rsidRDefault="000A5D26" w:rsidP="000A5D26">
                  <w:pPr>
                    <w:tabs>
                      <w:tab w:val="left" w:pos="3930"/>
                    </w:tabs>
                    <w:jc w:val="both"/>
                    <w:rPr>
                      <w:lang w:val="tt-RU"/>
                    </w:rPr>
                  </w:pPr>
                  <w:r>
                    <w:rPr>
                      <w:b/>
                      <w:sz w:val="16"/>
                      <w:szCs w:val="16"/>
                      <w:lang w:val="tt-RU"/>
                    </w:rPr>
                    <w:t>423826, ТАТАРСТАН РЕСПУБЛИКАСЫ, ЯР ЧАЛЛЫ ШӘҺӘРЕ, ТАТАРСТАН УРАМЫ, 33 НЧЕ ЙОРТ</w:t>
                  </w:r>
                </w:p>
              </w:tc>
            </w:tr>
          </w:tbl>
          <w:p w:rsidR="000A5D26" w:rsidRDefault="000A5D26" w:rsidP="000A5D26">
            <w:pPr>
              <w:jc w:val="center"/>
              <w:rPr>
                <w:sz w:val="16"/>
                <w:szCs w:val="16"/>
              </w:rPr>
            </w:pPr>
            <w:r>
              <w:rPr>
                <w:sz w:val="16"/>
                <w:szCs w:val="16"/>
                <w:lang w:val="tt-RU"/>
              </w:rPr>
              <w:t xml:space="preserve">Телефон: 8(8552)543641,факс:568943, </w:t>
            </w:r>
            <w:r>
              <w:rPr>
                <w:sz w:val="16"/>
                <w:szCs w:val="16"/>
                <w:lang w:val="en-US"/>
              </w:rPr>
              <w:t>E</w:t>
            </w:r>
            <w:r>
              <w:rPr>
                <w:sz w:val="16"/>
                <w:szCs w:val="16"/>
              </w:rPr>
              <w:t>-</w:t>
            </w:r>
            <w:r>
              <w:rPr>
                <w:sz w:val="16"/>
                <w:szCs w:val="16"/>
                <w:lang w:val="en-US"/>
              </w:rPr>
              <w:t>mail</w:t>
            </w:r>
            <w:r>
              <w:rPr>
                <w:sz w:val="16"/>
                <w:szCs w:val="16"/>
              </w:rPr>
              <w:t xml:space="preserve">: </w:t>
            </w:r>
            <w:hyperlink r:id="rId11" w:history="1">
              <w:r>
                <w:rPr>
                  <w:sz w:val="16"/>
                  <w:szCs w:val="16"/>
                  <w:lang w:val="en-US"/>
                </w:rPr>
                <w:t>sad</w:t>
              </w:r>
              <w:r>
                <w:rPr>
                  <w:sz w:val="16"/>
                  <w:szCs w:val="16"/>
                </w:rPr>
                <w:t>26.26@</w:t>
              </w:r>
              <w:r>
                <w:rPr>
                  <w:sz w:val="16"/>
                  <w:szCs w:val="16"/>
                  <w:lang w:val="en-US"/>
                </w:rPr>
                <w:t>mail</w:t>
              </w:r>
              <w:r>
                <w:rPr>
                  <w:sz w:val="16"/>
                  <w:szCs w:val="16"/>
                </w:rPr>
                <w:t>.</w:t>
              </w:r>
              <w:r>
                <w:rPr>
                  <w:sz w:val="16"/>
                  <w:szCs w:val="16"/>
                  <w:lang w:val="en-US"/>
                </w:rPr>
                <w:t>ru</w:t>
              </w:r>
            </w:hyperlink>
          </w:p>
          <w:p w:rsidR="000A5D26" w:rsidRDefault="000A5D26" w:rsidP="000A5D26">
            <w:pPr>
              <w:pBdr>
                <w:bottom w:val="single" w:sz="12" w:space="1" w:color="auto"/>
              </w:pBdr>
              <w:jc w:val="center"/>
              <w:rPr>
                <w:b/>
                <w:sz w:val="16"/>
                <w:szCs w:val="16"/>
              </w:rPr>
            </w:pPr>
            <w:r>
              <w:rPr>
                <w:b/>
                <w:sz w:val="16"/>
                <w:szCs w:val="16"/>
              </w:rPr>
              <w:t>ОКПО: 057248056, ОГРН: 1021602031164, ИНН/КПП: 1650086335/165001001,ФСС: 1609507313</w:t>
            </w:r>
          </w:p>
          <w:p w:rsidR="000A5D26" w:rsidRDefault="000A5D26" w:rsidP="000A5D26">
            <w:pPr>
              <w:pBdr>
                <w:bottom w:val="single" w:sz="12" w:space="1" w:color="auto"/>
              </w:pBdr>
              <w:jc w:val="center"/>
              <w:rPr>
                <w:b/>
                <w:sz w:val="16"/>
                <w:szCs w:val="16"/>
              </w:rPr>
            </w:pPr>
          </w:p>
          <w:tbl>
            <w:tblPr>
              <w:tblpPr w:leftFromText="180" w:rightFromText="180" w:vertAnchor="text" w:horzAnchor="page" w:tblpX="899" w:tblpY="127"/>
              <w:tblOverlap w:val="never"/>
              <w:tblW w:w="0" w:type="auto"/>
              <w:tblLayout w:type="fixed"/>
              <w:tblCellMar>
                <w:left w:w="0" w:type="dxa"/>
                <w:right w:w="0" w:type="dxa"/>
              </w:tblCellMar>
              <w:tblLook w:val="04A0" w:firstRow="1" w:lastRow="0" w:firstColumn="1" w:lastColumn="0" w:noHBand="0" w:noVBand="1"/>
            </w:tblPr>
            <w:tblGrid>
              <w:gridCol w:w="4647"/>
              <w:gridCol w:w="4999"/>
            </w:tblGrid>
            <w:tr w:rsidR="000A5D26" w:rsidTr="000A5D26">
              <w:trPr>
                <w:trHeight w:val="3794"/>
              </w:trPr>
              <w:tc>
                <w:tcPr>
                  <w:tcW w:w="4647" w:type="dxa"/>
                </w:tcPr>
                <w:p w:rsidR="000A5D26" w:rsidRDefault="000A5D26" w:rsidP="000A5D26">
                  <w:pPr>
                    <w:spacing w:before="272"/>
                  </w:pPr>
                </w:p>
                <w:p w:rsidR="000A5D26" w:rsidRDefault="000A5D26" w:rsidP="000A5D26">
                  <w:pPr>
                    <w:ind w:left="50"/>
                  </w:pPr>
                  <w:r>
                    <w:rPr>
                      <w:spacing w:val="-2"/>
                      <w:sz w:val="24"/>
                    </w:rPr>
                    <w:t>ПРИНЯТА:</w:t>
                  </w:r>
                </w:p>
                <w:p w:rsidR="000A5D26" w:rsidRDefault="000A5D26" w:rsidP="000A5D26">
                  <w:pPr>
                    <w:ind w:left="50"/>
                    <w:rPr>
                      <w:spacing w:val="-1"/>
                    </w:rPr>
                  </w:pPr>
                  <w:r>
                    <w:rPr>
                      <w:sz w:val="24"/>
                    </w:rPr>
                    <w:t>Протоколом №</w:t>
                  </w:r>
                  <w:r>
                    <w:rPr>
                      <w:spacing w:val="-1"/>
                      <w:sz w:val="24"/>
                    </w:rPr>
                    <w:t xml:space="preserve"> </w:t>
                  </w:r>
                </w:p>
                <w:p w:rsidR="000A5D26" w:rsidRDefault="000A5D26" w:rsidP="000A5D26">
                  <w:pPr>
                    <w:ind w:left="50"/>
                  </w:pPr>
                  <w:r>
                    <w:rPr>
                      <w:sz w:val="24"/>
                    </w:rPr>
                    <w:t>Педагогического</w:t>
                  </w:r>
                  <w:r>
                    <w:rPr>
                      <w:spacing w:val="-4"/>
                      <w:sz w:val="24"/>
                    </w:rPr>
                    <w:t xml:space="preserve"> </w:t>
                  </w:r>
                  <w:r>
                    <w:rPr>
                      <w:sz w:val="24"/>
                    </w:rPr>
                    <w:t>совета</w:t>
                  </w:r>
                  <w:r>
                    <w:rPr>
                      <w:spacing w:val="-4"/>
                      <w:sz w:val="24"/>
                    </w:rPr>
                    <w:t xml:space="preserve"> </w:t>
                  </w:r>
                  <w:r>
                    <w:rPr>
                      <w:spacing w:val="-2"/>
                      <w:sz w:val="24"/>
                    </w:rPr>
                    <w:t>МбДОУ</w:t>
                  </w:r>
                </w:p>
                <w:p w:rsidR="000A5D26" w:rsidRDefault="000A5D26" w:rsidP="000A5D26">
                  <w:pPr>
                    <w:ind w:left="50"/>
                  </w:pPr>
                  <w:r>
                    <w:rPr>
                      <w:sz w:val="24"/>
                    </w:rPr>
                    <w:t>«Детский</w:t>
                  </w:r>
                  <w:r>
                    <w:rPr>
                      <w:spacing w:val="-6"/>
                      <w:sz w:val="24"/>
                    </w:rPr>
                    <w:t xml:space="preserve"> </w:t>
                  </w:r>
                  <w:r>
                    <w:rPr>
                      <w:sz w:val="24"/>
                    </w:rPr>
                    <w:t>сад</w:t>
                  </w:r>
                  <w:r>
                    <w:rPr>
                      <w:spacing w:val="-3"/>
                      <w:sz w:val="24"/>
                    </w:rPr>
                    <w:t xml:space="preserve"> </w:t>
                  </w:r>
                  <w:r>
                    <w:rPr>
                      <w:sz w:val="24"/>
                    </w:rPr>
                    <w:t>№ 26</w:t>
                  </w:r>
                  <w:r>
                    <w:rPr>
                      <w:spacing w:val="2"/>
                      <w:sz w:val="24"/>
                    </w:rPr>
                    <w:t xml:space="preserve"> </w:t>
                  </w:r>
                  <w:r>
                    <w:rPr>
                      <w:sz w:val="24"/>
                    </w:rPr>
                    <w:t>«Лейсан</w:t>
                  </w:r>
                  <w:r>
                    <w:rPr>
                      <w:spacing w:val="-2"/>
                      <w:sz w:val="24"/>
                    </w:rPr>
                    <w:t>»</w:t>
                  </w:r>
                </w:p>
                <w:p w:rsidR="000A5D26" w:rsidRDefault="000A5D26" w:rsidP="000A5D26">
                  <w:pPr>
                    <w:ind w:left="114"/>
                  </w:pPr>
                  <w:r>
                    <w:rPr>
                      <w:sz w:val="24"/>
                    </w:rPr>
                    <w:t>«      »</w:t>
                  </w:r>
                  <w:r>
                    <w:rPr>
                      <w:spacing w:val="-8"/>
                      <w:sz w:val="24"/>
                    </w:rPr>
                    <w:t xml:space="preserve"> </w:t>
                  </w:r>
                  <w:r>
                    <w:rPr>
                      <w:sz w:val="24"/>
                    </w:rPr>
                    <w:t>августа</w:t>
                  </w:r>
                  <w:r>
                    <w:rPr>
                      <w:spacing w:val="-2"/>
                      <w:sz w:val="24"/>
                    </w:rPr>
                    <w:t xml:space="preserve"> </w:t>
                  </w:r>
                  <w:r>
                    <w:rPr>
                      <w:sz w:val="24"/>
                    </w:rPr>
                    <w:t>2023</w:t>
                  </w:r>
                  <w:r>
                    <w:rPr>
                      <w:spacing w:val="-5"/>
                      <w:sz w:val="24"/>
                    </w:rPr>
                    <w:t>г.</w:t>
                  </w:r>
                </w:p>
                <w:p w:rsidR="000A5D26" w:rsidRDefault="000A5D26" w:rsidP="000A5D26"/>
                <w:p w:rsidR="000A5D26" w:rsidRDefault="000A5D26" w:rsidP="000A5D26">
                  <w:pPr>
                    <w:ind w:left="50"/>
                  </w:pPr>
                  <w:r>
                    <w:rPr>
                      <w:spacing w:val="-2"/>
                      <w:sz w:val="24"/>
                    </w:rPr>
                    <w:t>СОГЛАСОВАНА:</w:t>
                  </w:r>
                </w:p>
                <w:p w:rsidR="000A5D26" w:rsidRDefault="000A5D26" w:rsidP="000A5D26">
                  <w:pPr>
                    <w:ind w:left="50"/>
                  </w:pPr>
                  <w:r>
                    <w:rPr>
                      <w:sz w:val="24"/>
                    </w:rPr>
                    <w:t>Совет</w:t>
                  </w:r>
                  <w:r>
                    <w:rPr>
                      <w:spacing w:val="-2"/>
                      <w:sz w:val="24"/>
                    </w:rPr>
                    <w:t xml:space="preserve"> </w:t>
                  </w:r>
                  <w:r>
                    <w:rPr>
                      <w:sz w:val="24"/>
                    </w:rPr>
                    <w:t xml:space="preserve">родителей </w:t>
                  </w:r>
                  <w:r>
                    <w:rPr>
                      <w:spacing w:val="-2"/>
                      <w:sz w:val="24"/>
                    </w:rPr>
                    <w:t>МБДОУ</w:t>
                  </w:r>
                </w:p>
                <w:p w:rsidR="000A5D26" w:rsidRDefault="000A5D26" w:rsidP="000A5D26">
                  <w:pPr>
                    <w:ind w:left="50"/>
                  </w:pPr>
                  <w:r>
                    <w:rPr>
                      <w:sz w:val="24"/>
                    </w:rPr>
                    <w:t>«Детский</w:t>
                  </w:r>
                  <w:r>
                    <w:rPr>
                      <w:spacing w:val="-10"/>
                      <w:sz w:val="24"/>
                    </w:rPr>
                    <w:t xml:space="preserve"> </w:t>
                  </w:r>
                  <w:r>
                    <w:rPr>
                      <w:sz w:val="24"/>
                    </w:rPr>
                    <w:t>сад</w:t>
                  </w:r>
                  <w:r>
                    <w:rPr>
                      <w:spacing w:val="-10"/>
                      <w:sz w:val="24"/>
                    </w:rPr>
                    <w:t xml:space="preserve">  № 26 </w:t>
                  </w:r>
                  <w:r>
                    <w:rPr>
                      <w:spacing w:val="-6"/>
                      <w:sz w:val="24"/>
                    </w:rPr>
                    <w:t xml:space="preserve"> </w:t>
                  </w:r>
                  <w:r>
                    <w:rPr>
                      <w:sz w:val="24"/>
                    </w:rPr>
                    <w:t xml:space="preserve">«Лейсан» </w:t>
                  </w:r>
                </w:p>
                <w:p w:rsidR="000A5D26" w:rsidRDefault="000A5D26" w:rsidP="000A5D26">
                  <w:pPr>
                    <w:ind w:left="50"/>
                  </w:pPr>
                  <w:r>
                    <w:rPr>
                      <w:sz w:val="24"/>
                    </w:rPr>
                    <w:t>Протокол</w:t>
                  </w:r>
                  <w:r>
                    <w:rPr>
                      <w:spacing w:val="-3"/>
                      <w:sz w:val="24"/>
                    </w:rPr>
                    <w:t xml:space="preserve"> </w:t>
                  </w:r>
                  <w:r>
                    <w:rPr>
                      <w:sz w:val="24"/>
                    </w:rPr>
                    <w:t>№</w:t>
                  </w:r>
                  <w:r>
                    <w:rPr>
                      <w:spacing w:val="-2"/>
                      <w:sz w:val="24"/>
                    </w:rPr>
                    <w:t xml:space="preserve">  </w:t>
                  </w:r>
                  <w:r>
                    <w:rPr>
                      <w:sz w:val="24"/>
                    </w:rPr>
                    <w:t>от</w:t>
                  </w:r>
                  <w:r>
                    <w:rPr>
                      <w:spacing w:val="5"/>
                      <w:sz w:val="24"/>
                    </w:rPr>
                    <w:t xml:space="preserve"> </w:t>
                  </w:r>
                  <w:r>
                    <w:rPr>
                      <w:sz w:val="24"/>
                    </w:rPr>
                    <w:t>«___»</w:t>
                  </w:r>
                  <w:r>
                    <w:rPr>
                      <w:spacing w:val="-7"/>
                      <w:sz w:val="24"/>
                    </w:rPr>
                    <w:t xml:space="preserve"> </w:t>
                  </w:r>
                  <w:r>
                    <w:rPr>
                      <w:sz w:val="24"/>
                    </w:rPr>
                    <w:t>августа</w:t>
                  </w:r>
                  <w:r>
                    <w:rPr>
                      <w:spacing w:val="-2"/>
                      <w:sz w:val="24"/>
                    </w:rPr>
                    <w:t xml:space="preserve"> </w:t>
                  </w:r>
                  <w:r>
                    <w:rPr>
                      <w:sz w:val="24"/>
                    </w:rPr>
                    <w:t xml:space="preserve">2023 </w:t>
                  </w:r>
                  <w:r>
                    <w:rPr>
                      <w:spacing w:val="-5"/>
                      <w:sz w:val="24"/>
                    </w:rPr>
                    <w:t>г.</w:t>
                  </w:r>
                </w:p>
              </w:tc>
              <w:tc>
                <w:tcPr>
                  <w:tcW w:w="4999" w:type="dxa"/>
                </w:tcPr>
                <w:p w:rsidR="000A5D26" w:rsidRDefault="000A5D26" w:rsidP="000A5D26">
                  <w:pPr>
                    <w:spacing w:before="272"/>
                  </w:pPr>
                </w:p>
                <w:p w:rsidR="000A5D26" w:rsidRDefault="000A5D26" w:rsidP="000A5D26">
                  <w:pPr>
                    <w:ind w:left="1075"/>
                    <w:rPr>
                      <w:spacing w:val="-2"/>
                    </w:rPr>
                  </w:pPr>
                  <w:r>
                    <w:rPr>
                      <w:spacing w:val="-2"/>
                      <w:sz w:val="24"/>
                    </w:rPr>
                    <w:t>УТВЕРЖДЕНА:</w:t>
                  </w:r>
                </w:p>
                <w:p w:rsidR="000A5D26" w:rsidRDefault="000A5D26" w:rsidP="000A5D26">
                  <w:pPr>
                    <w:ind w:left="1075"/>
                    <w:rPr>
                      <w:spacing w:val="-2"/>
                    </w:rPr>
                  </w:pPr>
                  <w:r>
                    <w:rPr>
                      <w:spacing w:val="-2"/>
                      <w:sz w:val="24"/>
                    </w:rPr>
                    <w:t>Приказ №           от____.08.2023 г.</w:t>
                  </w:r>
                </w:p>
                <w:p w:rsidR="000A5D26" w:rsidRDefault="000A5D26" w:rsidP="000A5D26">
                  <w:pPr>
                    <w:ind w:left="1075"/>
                    <w:rPr>
                      <w:spacing w:val="-2"/>
                    </w:rPr>
                  </w:pPr>
                  <w:r>
                    <w:rPr>
                      <w:spacing w:val="-2"/>
                      <w:sz w:val="24"/>
                    </w:rPr>
                    <w:t>Заведующий МБДОУ</w:t>
                  </w:r>
                </w:p>
                <w:p w:rsidR="000A5D26" w:rsidRDefault="000A5D26" w:rsidP="000A5D26">
                  <w:pPr>
                    <w:ind w:left="1075"/>
                    <w:rPr>
                      <w:spacing w:val="-2"/>
                    </w:rPr>
                  </w:pPr>
                  <w:r>
                    <w:rPr>
                      <w:spacing w:val="-2"/>
                      <w:sz w:val="24"/>
                    </w:rPr>
                    <w:t>«Детский сад № 26 «Лейсан»</w:t>
                  </w:r>
                </w:p>
                <w:p w:rsidR="000A5D26" w:rsidRDefault="000A5D26" w:rsidP="000A5D26">
                  <w:pPr>
                    <w:ind w:left="1075"/>
                    <w:rPr>
                      <w:spacing w:val="-2"/>
                    </w:rPr>
                  </w:pPr>
                  <w:r>
                    <w:rPr>
                      <w:spacing w:val="-2"/>
                      <w:sz w:val="24"/>
                    </w:rPr>
                    <w:t>_____________ Гимазовой А.Д.</w:t>
                  </w:r>
                </w:p>
                <w:p w:rsidR="000A5D26" w:rsidRDefault="000A5D26" w:rsidP="000A5D26">
                  <w:pPr>
                    <w:tabs>
                      <w:tab w:val="left" w:pos="2995"/>
                    </w:tabs>
                    <w:ind w:left="1075"/>
                  </w:pPr>
                </w:p>
              </w:tc>
            </w:tr>
          </w:tbl>
          <w:p w:rsidR="000A5D26" w:rsidRDefault="000A5D26" w:rsidP="000A5D26">
            <w:pPr>
              <w:jc w:val="center"/>
              <w:rPr>
                <w:sz w:val="16"/>
                <w:szCs w:val="16"/>
              </w:rPr>
            </w:pPr>
            <w:r>
              <w:rPr>
                <w:noProof/>
                <w:sz w:val="24"/>
                <w:szCs w:val="24"/>
                <w:lang w:eastAsia="ru-RU"/>
              </w:rPr>
              <mc:AlternateContent>
                <mc:Choice Requires="wpg">
                  <w:drawing>
                    <wp:anchor distT="0" distB="0" distL="114300" distR="114300" simplePos="0" relativeHeight="251658240" behindDoc="1" locked="0" layoutInCell="1" allowOverlap="1" wp14:anchorId="42B0E54B" wp14:editId="175934E8">
                      <wp:simplePos x="0" y="0"/>
                      <wp:positionH relativeFrom="column">
                        <wp:posOffset>7557770</wp:posOffset>
                      </wp:positionH>
                      <wp:positionV relativeFrom="paragraph">
                        <wp:posOffset>537210</wp:posOffset>
                      </wp:positionV>
                      <wp:extent cx="1837055" cy="2391410"/>
                      <wp:effectExtent l="0" t="0" r="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7055" cy="2391410"/>
                                <a:chOff x="0" y="0"/>
                                <a:chExt cx="1837055" cy="2391410"/>
                              </a:xfrm>
                            </wpg:grpSpPr>
                            <pic:pic xmlns:pic="http://schemas.openxmlformats.org/drawingml/2006/picture">
                              <pic:nvPicPr>
                                <pic:cNvPr id="7" name="Image 2"/>
                                <pic:cNvPicPr/>
                              </pic:nvPicPr>
                              <pic:blipFill>
                                <a:blip r:embed="rId12" cstate="print"/>
                                <a:stretch>
                                  <a:fillRect/>
                                </a:stretch>
                              </pic:blipFill>
                              <pic:spPr>
                                <a:xfrm>
                                  <a:off x="0" y="0"/>
                                  <a:ext cx="1827791" cy="2379821"/>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Группа 6" o:spid="_x0000_s1026" style="position:absolute;margin-left:595.1pt;margin-top:42.3pt;width:144.65pt;height:188.3pt;z-index:-251658240" coordsize="18370,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8277;height:23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XfZXDAAAA2gAAAA8AAABkcnMvZG93bnJldi54bWxEj0GLwjAUhO/C/ofwhL1pqoeuVKOIsCC4&#10;yLZ68fZonm2xeSlNbLv7640geBxm5htmtRlMLTpqXWVZwWwagSDOra64UHA+fU8WIJxH1lhbJgV/&#10;5GCz/hitMNG255S6zBciQNglqKD0vkmkdHlJBt3UNsTBu9rWoA+yLaRusQ9wU8t5FMXSYMVhocSG&#10;diXlt+xuFGRdfPg/7fptWqfnGGc/TXX8vSj1OR62SxCeBv8Ov9p7reALnlfCDZD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Vd9lcMAAADaAAAADwAAAAAAAAAAAAAAAACf&#10;AgAAZHJzL2Rvd25yZXYueG1sUEsFBgAAAAAEAAQA9wAAAI8DAAAAAA==&#10;">
                        <v:imagedata r:id="rId13" o:title=""/>
                      </v:shape>
                    </v:group>
                  </w:pict>
                </mc:Fallback>
              </mc:AlternateContent>
            </w:r>
          </w:p>
          <w:p w:rsidR="000A5D26" w:rsidRDefault="000A5D26" w:rsidP="00105B62">
            <w:pPr>
              <w:pStyle w:val="a8"/>
              <w:spacing w:before="48"/>
              <w:ind w:left="0"/>
              <w:jc w:val="center"/>
              <w:rPr>
                <w:sz w:val="44"/>
              </w:rPr>
            </w:pPr>
          </w:p>
          <w:p w:rsidR="000A5D26" w:rsidRDefault="000A5D26" w:rsidP="00105B62">
            <w:pPr>
              <w:jc w:val="center"/>
            </w:pPr>
            <w:r>
              <w:rPr>
                <w:color w:val="001F5F"/>
              </w:rPr>
              <w:t>ОБРАЗОВАТЕЛЬНАЯ</w:t>
            </w:r>
            <w:r>
              <w:rPr>
                <w:color w:val="001F5F"/>
                <w:spacing w:val="-28"/>
              </w:rPr>
              <w:t xml:space="preserve"> </w:t>
            </w:r>
            <w:r>
              <w:rPr>
                <w:color w:val="001F5F"/>
              </w:rPr>
              <w:t>ПРОГРАММА ДОШКОЛЬНОГО ОБРАЗОВАНИЯ</w:t>
            </w:r>
          </w:p>
          <w:p w:rsidR="000A5D26" w:rsidRDefault="000A5D26" w:rsidP="00105B62">
            <w:pPr>
              <w:pStyle w:val="1"/>
              <w:spacing w:before="3"/>
              <w:ind w:left="591" w:right="456" w:hanging="1"/>
            </w:pPr>
            <w:r>
              <w:rPr>
                <w:color w:val="001F5F"/>
              </w:rPr>
              <w:t>муниципального бюджетного дошкольного образовательного учреждения</w:t>
            </w:r>
            <w:r>
              <w:rPr>
                <w:color w:val="001F5F"/>
                <w:spacing w:val="-7"/>
              </w:rPr>
              <w:t xml:space="preserve"> </w:t>
            </w:r>
            <w:r>
              <w:rPr>
                <w:color w:val="001F5F"/>
              </w:rPr>
              <w:t>города</w:t>
            </w:r>
            <w:r>
              <w:rPr>
                <w:color w:val="001F5F"/>
                <w:spacing w:val="-7"/>
              </w:rPr>
              <w:t xml:space="preserve"> </w:t>
            </w:r>
            <w:r>
              <w:rPr>
                <w:color w:val="001F5F"/>
              </w:rPr>
              <w:t>Набережные</w:t>
            </w:r>
            <w:r>
              <w:rPr>
                <w:color w:val="001F5F"/>
                <w:spacing w:val="-5"/>
              </w:rPr>
              <w:t xml:space="preserve"> </w:t>
            </w:r>
            <w:r>
              <w:rPr>
                <w:color w:val="001F5F"/>
              </w:rPr>
              <w:t>Челны</w:t>
            </w:r>
            <w:r>
              <w:rPr>
                <w:color w:val="001F5F"/>
                <w:spacing w:val="-6"/>
              </w:rPr>
              <w:t xml:space="preserve"> </w:t>
            </w:r>
            <w:r>
              <w:rPr>
                <w:color w:val="001F5F"/>
              </w:rPr>
              <w:t>«Детский сад № 26  «Лейсан »</w:t>
            </w:r>
          </w:p>
          <w:p w:rsidR="000A5D26" w:rsidRDefault="000A5D26" w:rsidP="00105B62">
            <w:pPr>
              <w:spacing w:line="502" w:lineRule="exact"/>
              <w:jc w:val="center"/>
            </w:pPr>
            <w:r>
              <w:rPr>
                <w:color w:val="001F5F"/>
              </w:rPr>
              <w:t>2023-2028</w:t>
            </w:r>
            <w:r>
              <w:rPr>
                <w:color w:val="001F5F"/>
                <w:spacing w:val="-19"/>
              </w:rPr>
              <w:t xml:space="preserve"> </w:t>
            </w:r>
            <w:r>
              <w:rPr>
                <w:color w:val="001F5F"/>
              </w:rPr>
              <w:t>учебный</w:t>
            </w:r>
            <w:r>
              <w:rPr>
                <w:color w:val="001F5F"/>
                <w:spacing w:val="-17"/>
              </w:rPr>
              <w:t xml:space="preserve"> </w:t>
            </w:r>
            <w:r>
              <w:rPr>
                <w:color w:val="001F5F"/>
                <w:spacing w:val="-5"/>
              </w:rPr>
              <w:t>год</w:t>
            </w:r>
          </w:p>
          <w:p w:rsidR="000A5D26" w:rsidRDefault="000A5D26" w:rsidP="00105B62">
            <w:pPr>
              <w:pStyle w:val="a8"/>
              <w:ind w:left="0"/>
              <w:jc w:val="center"/>
              <w:rPr>
                <w:b/>
                <w:sz w:val="20"/>
              </w:rPr>
            </w:pPr>
          </w:p>
          <w:p w:rsidR="000A5D26" w:rsidRDefault="000A5D26" w:rsidP="000A5D26">
            <w:pPr>
              <w:pStyle w:val="a8"/>
              <w:ind w:left="0"/>
              <w:jc w:val="left"/>
              <w:rPr>
                <w:b/>
                <w:sz w:val="20"/>
              </w:rPr>
            </w:pPr>
          </w:p>
          <w:p w:rsidR="000A5D26" w:rsidRDefault="000A5D26" w:rsidP="000A5D26">
            <w:pPr>
              <w:pStyle w:val="a8"/>
              <w:ind w:left="0"/>
              <w:jc w:val="left"/>
              <w:rPr>
                <w:b/>
                <w:sz w:val="20"/>
              </w:rPr>
            </w:pPr>
          </w:p>
          <w:p w:rsidR="000A5D26" w:rsidRDefault="000A5D26" w:rsidP="000A5D26"/>
          <w:p w:rsidR="000A5D26" w:rsidRDefault="000A5D26" w:rsidP="000A5D26">
            <w:pPr>
              <w:jc w:val="center"/>
              <w:rPr>
                <w:sz w:val="32"/>
                <w:szCs w:val="32"/>
              </w:rPr>
            </w:pPr>
            <w:r>
              <w:rPr>
                <w:sz w:val="32"/>
                <w:szCs w:val="32"/>
                <w:lang w:val="tt-RU"/>
              </w:rPr>
              <w:t xml:space="preserve">Телефон: 8(8552)543641,факс:568943, </w:t>
            </w:r>
            <w:r>
              <w:rPr>
                <w:sz w:val="32"/>
                <w:szCs w:val="32"/>
                <w:lang w:val="en-US"/>
              </w:rPr>
              <w:t>E</w:t>
            </w:r>
            <w:r>
              <w:rPr>
                <w:sz w:val="32"/>
                <w:szCs w:val="32"/>
              </w:rPr>
              <w:t>-</w:t>
            </w:r>
            <w:r>
              <w:rPr>
                <w:sz w:val="32"/>
                <w:szCs w:val="32"/>
                <w:lang w:val="en-US"/>
              </w:rPr>
              <w:t>mail</w:t>
            </w:r>
            <w:r>
              <w:rPr>
                <w:sz w:val="32"/>
                <w:szCs w:val="32"/>
              </w:rPr>
              <w:t xml:space="preserve">: </w:t>
            </w:r>
            <w:hyperlink r:id="rId14" w:history="1">
              <w:r>
                <w:rPr>
                  <w:sz w:val="32"/>
                  <w:szCs w:val="32"/>
                  <w:lang w:val="en-US"/>
                </w:rPr>
                <w:t>sad</w:t>
              </w:r>
              <w:r>
                <w:rPr>
                  <w:sz w:val="32"/>
                  <w:szCs w:val="32"/>
                </w:rPr>
                <w:t>26.26@</w:t>
              </w:r>
              <w:r>
                <w:rPr>
                  <w:sz w:val="32"/>
                  <w:szCs w:val="32"/>
                  <w:lang w:val="en-US"/>
                </w:rPr>
                <w:t>mail</w:t>
              </w:r>
              <w:r>
                <w:rPr>
                  <w:sz w:val="32"/>
                  <w:szCs w:val="32"/>
                </w:rPr>
                <w:t>.</w:t>
              </w:r>
              <w:r>
                <w:rPr>
                  <w:sz w:val="32"/>
                  <w:szCs w:val="32"/>
                  <w:lang w:val="en-US"/>
                </w:rPr>
                <w:t>ru</w:t>
              </w:r>
            </w:hyperlink>
          </w:p>
          <w:p w:rsidR="000A5D26" w:rsidRDefault="000A5D26" w:rsidP="000A5D26">
            <w:pPr>
              <w:jc w:val="center"/>
              <w:rPr>
                <w:sz w:val="40"/>
                <w:szCs w:val="40"/>
              </w:rPr>
            </w:pPr>
          </w:p>
          <w:p w:rsidR="000A5D26" w:rsidRDefault="000A5D26" w:rsidP="000A5D26">
            <w:pPr>
              <w:jc w:val="center"/>
              <w:rPr>
                <w:b/>
                <w:bCs/>
                <w:sz w:val="40"/>
                <w:szCs w:val="40"/>
              </w:rPr>
            </w:pPr>
            <w:r>
              <w:rPr>
                <w:b/>
                <w:bCs/>
                <w:sz w:val="40"/>
                <w:szCs w:val="40"/>
              </w:rPr>
              <w:t>2023 г.</w:t>
            </w:r>
          </w:p>
          <w:p w:rsidR="000A5D26" w:rsidRDefault="000A5D26">
            <w:pPr>
              <w:spacing w:line="302" w:lineRule="exact"/>
              <w:ind w:left="29"/>
              <w:jc w:val="center"/>
              <w:rPr>
                <w:b/>
                <w:spacing w:val="-2"/>
                <w:sz w:val="28"/>
              </w:rPr>
            </w:pPr>
          </w:p>
          <w:p w:rsidR="000A5D26" w:rsidRDefault="000A5D26">
            <w:pPr>
              <w:spacing w:line="302" w:lineRule="exact"/>
              <w:ind w:left="29"/>
              <w:jc w:val="center"/>
              <w:rPr>
                <w:b/>
                <w:spacing w:val="-2"/>
                <w:sz w:val="28"/>
              </w:rPr>
            </w:pPr>
          </w:p>
          <w:p w:rsidR="007E4D5C" w:rsidRDefault="007E4D5C">
            <w:pPr>
              <w:spacing w:line="302" w:lineRule="exact"/>
              <w:ind w:left="29"/>
              <w:jc w:val="center"/>
              <w:rPr>
                <w:b/>
                <w:spacing w:val="-2"/>
                <w:sz w:val="28"/>
              </w:rPr>
            </w:pPr>
          </w:p>
          <w:p w:rsidR="007E4D5C" w:rsidRDefault="007E4D5C">
            <w:pPr>
              <w:spacing w:line="302" w:lineRule="exact"/>
              <w:ind w:left="29"/>
              <w:jc w:val="center"/>
              <w:rPr>
                <w:b/>
                <w:spacing w:val="-2"/>
                <w:sz w:val="28"/>
              </w:rPr>
            </w:pPr>
          </w:p>
          <w:p w:rsidR="007E4D5C" w:rsidRDefault="007E4D5C">
            <w:pPr>
              <w:spacing w:line="302" w:lineRule="exact"/>
              <w:ind w:left="29"/>
              <w:jc w:val="center"/>
              <w:rPr>
                <w:b/>
                <w:spacing w:val="-2"/>
                <w:sz w:val="28"/>
              </w:rPr>
            </w:pPr>
          </w:p>
          <w:p w:rsidR="007E4D5C" w:rsidRDefault="007E4D5C">
            <w:pPr>
              <w:spacing w:line="302" w:lineRule="exact"/>
              <w:ind w:left="29"/>
              <w:jc w:val="center"/>
              <w:rPr>
                <w:b/>
                <w:spacing w:val="-2"/>
                <w:sz w:val="28"/>
              </w:rPr>
            </w:pPr>
          </w:p>
          <w:p w:rsidR="000A5D26" w:rsidRPr="00105B62" w:rsidRDefault="000A5D26" w:rsidP="00105B62">
            <w:pPr>
              <w:tabs>
                <w:tab w:val="left" w:pos="1757"/>
              </w:tabs>
              <w:rPr>
                <w:sz w:val="28"/>
              </w:rPr>
            </w:pPr>
          </w:p>
        </w:tc>
      </w:tr>
    </w:tbl>
    <w:p w:rsidR="00C374AF" w:rsidRDefault="00C374AF">
      <w:pPr>
        <w:spacing w:line="302" w:lineRule="exact"/>
        <w:jc w:val="center"/>
        <w:rPr>
          <w:sz w:val="28"/>
        </w:rPr>
        <w:sectPr w:rsidR="00C374AF">
          <w:type w:val="continuous"/>
          <w:pgSz w:w="11910" w:h="16840"/>
          <w:pgMar w:top="120" w:right="160" w:bottom="1422" w:left="880" w:header="720" w:footer="720" w:gutter="0"/>
          <w:cols w:space="720"/>
        </w:sect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58"/>
        <w:gridCol w:w="8519"/>
        <w:gridCol w:w="1015"/>
      </w:tblGrid>
      <w:tr w:rsidR="00C374AF">
        <w:trPr>
          <w:trHeight w:val="366"/>
        </w:trPr>
        <w:tc>
          <w:tcPr>
            <w:tcW w:w="958" w:type="dxa"/>
          </w:tcPr>
          <w:p w:rsidR="00C374AF" w:rsidRDefault="00506334">
            <w:pPr>
              <w:spacing w:line="320" w:lineRule="exact"/>
              <w:ind w:left="137"/>
              <w:rPr>
                <w:b/>
                <w:sz w:val="28"/>
              </w:rPr>
            </w:pPr>
            <w:r>
              <w:rPr>
                <w:b/>
                <w:spacing w:val="-4"/>
                <w:sz w:val="28"/>
              </w:rPr>
              <w:lastRenderedPageBreak/>
              <w:t>№п/п</w:t>
            </w:r>
          </w:p>
        </w:tc>
        <w:tc>
          <w:tcPr>
            <w:tcW w:w="8519" w:type="dxa"/>
          </w:tcPr>
          <w:p w:rsidR="00C374AF" w:rsidRDefault="00506334">
            <w:pPr>
              <w:spacing w:line="347" w:lineRule="exact"/>
              <w:ind w:left="7" w:right="292"/>
              <w:jc w:val="center"/>
              <w:rPr>
                <w:b/>
                <w:sz w:val="32"/>
              </w:rPr>
            </w:pPr>
            <w:r>
              <w:rPr>
                <w:b/>
                <w:color w:val="205768"/>
                <w:spacing w:val="-2"/>
                <w:sz w:val="32"/>
              </w:rPr>
              <w:t>СОДЕРЖАНИЕ</w:t>
            </w:r>
          </w:p>
        </w:tc>
        <w:tc>
          <w:tcPr>
            <w:tcW w:w="1015" w:type="dxa"/>
          </w:tcPr>
          <w:p w:rsidR="00C374AF" w:rsidRDefault="00506334">
            <w:pPr>
              <w:spacing w:line="315" w:lineRule="exact"/>
              <w:ind w:left="7" w:right="2"/>
              <w:jc w:val="center"/>
              <w:rPr>
                <w:sz w:val="28"/>
              </w:rPr>
            </w:pPr>
            <w:r>
              <w:rPr>
                <w:spacing w:val="-4"/>
                <w:sz w:val="28"/>
              </w:rPr>
              <w:t>Стр.</w:t>
            </w:r>
          </w:p>
        </w:tc>
      </w:tr>
      <w:tr w:rsidR="00C374AF">
        <w:trPr>
          <w:trHeight w:val="645"/>
        </w:trPr>
        <w:tc>
          <w:tcPr>
            <w:tcW w:w="958" w:type="dxa"/>
          </w:tcPr>
          <w:p w:rsidR="00C374AF" w:rsidRDefault="00506334">
            <w:pPr>
              <w:spacing w:line="320" w:lineRule="exact"/>
              <w:ind w:left="105"/>
              <w:rPr>
                <w:b/>
                <w:sz w:val="28"/>
              </w:rPr>
            </w:pPr>
            <w:r>
              <w:rPr>
                <w:b/>
                <w:spacing w:val="-5"/>
                <w:sz w:val="28"/>
              </w:rPr>
              <w:t>1.</w:t>
            </w:r>
          </w:p>
        </w:tc>
        <w:tc>
          <w:tcPr>
            <w:tcW w:w="8519" w:type="dxa"/>
          </w:tcPr>
          <w:p w:rsidR="00C374AF" w:rsidRDefault="00506334">
            <w:pPr>
              <w:spacing w:before="319" w:line="306" w:lineRule="exact"/>
              <w:ind w:left="292" w:right="285"/>
              <w:jc w:val="center"/>
              <w:rPr>
                <w:b/>
                <w:sz w:val="28"/>
              </w:rPr>
            </w:pPr>
            <w:r>
              <w:rPr>
                <w:b/>
                <w:color w:val="001F5F"/>
                <w:sz w:val="28"/>
              </w:rPr>
              <w:t>Целевой</w:t>
            </w:r>
            <w:r>
              <w:rPr>
                <w:b/>
                <w:color w:val="001F5F"/>
                <w:spacing w:val="-5"/>
                <w:sz w:val="28"/>
              </w:rPr>
              <w:t xml:space="preserve"> </w:t>
            </w:r>
            <w:r>
              <w:rPr>
                <w:b/>
                <w:color w:val="001F5F"/>
                <w:spacing w:val="-2"/>
                <w:sz w:val="28"/>
              </w:rPr>
              <w:t>раздел</w:t>
            </w:r>
          </w:p>
        </w:tc>
        <w:tc>
          <w:tcPr>
            <w:tcW w:w="1015" w:type="dxa"/>
          </w:tcPr>
          <w:p w:rsidR="00C374AF" w:rsidRDefault="00506334">
            <w:pPr>
              <w:spacing w:line="315" w:lineRule="exact"/>
              <w:ind w:left="7" w:right="3"/>
              <w:jc w:val="center"/>
              <w:rPr>
                <w:sz w:val="28"/>
              </w:rPr>
            </w:pPr>
            <w:r>
              <w:rPr>
                <w:spacing w:val="-10"/>
                <w:sz w:val="28"/>
              </w:rPr>
              <w:t>3</w:t>
            </w:r>
          </w:p>
        </w:tc>
      </w:tr>
      <w:tr w:rsidR="00C374AF">
        <w:trPr>
          <w:trHeight w:val="321"/>
        </w:trPr>
        <w:tc>
          <w:tcPr>
            <w:tcW w:w="958" w:type="dxa"/>
          </w:tcPr>
          <w:p w:rsidR="00C374AF" w:rsidRDefault="00506334">
            <w:pPr>
              <w:spacing w:line="301" w:lineRule="exact"/>
              <w:ind w:left="105"/>
              <w:rPr>
                <w:sz w:val="28"/>
              </w:rPr>
            </w:pPr>
            <w:r>
              <w:rPr>
                <w:spacing w:val="-5"/>
                <w:sz w:val="28"/>
              </w:rPr>
              <w:t>1.1</w:t>
            </w:r>
          </w:p>
        </w:tc>
        <w:tc>
          <w:tcPr>
            <w:tcW w:w="8519" w:type="dxa"/>
          </w:tcPr>
          <w:p w:rsidR="00C374AF" w:rsidRDefault="00506334">
            <w:pPr>
              <w:spacing w:line="301" w:lineRule="exact"/>
              <w:rPr>
                <w:sz w:val="28"/>
              </w:rPr>
            </w:pPr>
            <w:r>
              <w:rPr>
                <w:sz w:val="28"/>
              </w:rPr>
              <w:t>Пояснительная</w:t>
            </w:r>
            <w:r>
              <w:rPr>
                <w:spacing w:val="-9"/>
                <w:sz w:val="28"/>
              </w:rPr>
              <w:t xml:space="preserve"> </w:t>
            </w:r>
            <w:r>
              <w:rPr>
                <w:spacing w:val="-2"/>
                <w:sz w:val="28"/>
              </w:rPr>
              <w:t>записка</w:t>
            </w:r>
          </w:p>
        </w:tc>
        <w:tc>
          <w:tcPr>
            <w:tcW w:w="1015" w:type="dxa"/>
          </w:tcPr>
          <w:p w:rsidR="00C374AF" w:rsidRDefault="00506334">
            <w:pPr>
              <w:spacing w:line="301" w:lineRule="exact"/>
              <w:ind w:left="7" w:right="3"/>
              <w:jc w:val="center"/>
              <w:rPr>
                <w:sz w:val="28"/>
              </w:rPr>
            </w:pPr>
            <w:r>
              <w:rPr>
                <w:spacing w:val="-10"/>
                <w:sz w:val="28"/>
              </w:rPr>
              <w:t>3</w:t>
            </w:r>
          </w:p>
        </w:tc>
      </w:tr>
      <w:tr w:rsidR="00C374AF">
        <w:trPr>
          <w:trHeight w:val="321"/>
        </w:trPr>
        <w:tc>
          <w:tcPr>
            <w:tcW w:w="958" w:type="dxa"/>
          </w:tcPr>
          <w:p w:rsidR="00C374AF" w:rsidRDefault="00506334">
            <w:pPr>
              <w:spacing w:line="301" w:lineRule="exact"/>
              <w:ind w:left="105"/>
              <w:rPr>
                <w:sz w:val="28"/>
              </w:rPr>
            </w:pPr>
            <w:r>
              <w:rPr>
                <w:spacing w:val="-4"/>
                <w:sz w:val="28"/>
              </w:rPr>
              <w:t>1.2.</w:t>
            </w:r>
          </w:p>
        </w:tc>
        <w:tc>
          <w:tcPr>
            <w:tcW w:w="8519" w:type="dxa"/>
          </w:tcPr>
          <w:p w:rsidR="00C374AF" w:rsidRDefault="00506334">
            <w:pPr>
              <w:spacing w:line="301" w:lineRule="exact"/>
              <w:rPr>
                <w:sz w:val="28"/>
              </w:rPr>
            </w:pPr>
            <w:r>
              <w:rPr>
                <w:sz w:val="28"/>
              </w:rPr>
              <w:t>Цели</w:t>
            </w:r>
            <w:r>
              <w:rPr>
                <w:spacing w:val="-5"/>
                <w:sz w:val="28"/>
              </w:rPr>
              <w:t xml:space="preserve"> </w:t>
            </w:r>
            <w:r>
              <w:rPr>
                <w:sz w:val="28"/>
              </w:rPr>
              <w:t>и</w:t>
            </w:r>
            <w:r>
              <w:rPr>
                <w:spacing w:val="-4"/>
                <w:sz w:val="28"/>
              </w:rPr>
              <w:t xml:space="preserve"> </w:t>
            </w:r>
            <w:r>
              <w:rPr>
                <w:sz w:val="28"/>
              </w:rPr>
              <w:t>задачи</w:t>
            </w:r>
            <w:r>
              <w:rPr>
                <w:spacing w:val="-6"/>
                <w:sz w:val="28"/>
              </w:rPr>
              <w:t xml:space="preserve"> </w:t>
            </w:r>
            <w:r>
              <w:rPr>
                <w:sz w:val="28"/>
              </w:rPr>
              <w:t>реализации</w:t>
            </w:r>
            <w:r>
              <w:rPr>
                <w:spacing w:val="-4"/>
                <w:sz w:val="28"/>
              </w:rPr>
              <w:t xml:space="preserve"> </w:t>
            </w:r>
            <w:r>
              <w:rPr>
                <w:spacing w:val="-2"/>
                <w:sz w:val="28"/>
              </w:rPr>
              <w:t>Программы</w:t>
            </w:r>
          </w:p>
        </w:tc>
        <w:tc>
          <w:tcPr>
            <w:tcW w:w="1015" w:type="dxa"/>
          </w:tcPr>
          <w:p w:rsidR="00C374AF" w:rsidRDefault="00506334">
            <w:pPr>
              <w:spacing w:line="301" w:lineRule="exact"/>
              <w:ind w:left="7" w:right="3"/>
              <w:jc w:val="center"/>
              <w:rPr>
                <w:sz w:val="28"/>
              </w:rPr>
            </w:pPr>
            <w:r>
              <w:rPr>
                <w:spacing w:val="-10"/>
                <w:sz w:val="28"/>
              </w:rPr>
              <w:t>5</w:t>
            </w:r>
          </w:p>
        </w:tc>
      </w:tr>
      <w:tr w:rsidR="00C374AF">
        <w:trPr>
          <w:trHeight w:val="323"/>
        </w:trPr>
        <w:tc>
          <w:tcPr>
            <w:tcW w:w="958" w:type="dxa"/>
          </w:tcPr>
          <w:p w:rsidR="00C374AF" w:rsidRDefault="00506334">
            <w:pPr>
              <w:spacing w:line="304" w:lineRule="exact"/>
              <w:ind w:left="105"/>
              <w:rPr>
                <w:sz w:val="28"/>
              </w:rPr>
            </w:pPr>
            <w:r>
              <w:rPr>
                <w:spacing w:val="-4"/>
                <w:sz w:val="28"/>
              </w:rPr>
              <w:t>1.3.</w:t>
            </w:r>
          </w:p>
        </w:tc>
        <w:tc>
          <w:tcPr>
            <w:tcW w:w="8519" w:type="dxa"/>
          </w:tcPr>
          <w:p w:rsidR="00C374AF" w:rsidRDefault="00506334">
            <w:pPr>
              <w:spacing w:line="304" w:lineRule="exact"/>
              <w:rPr>
                <w:sz w:val="28"/>
              </w:rPr>
            </w:pPr>
            <w:r>
              <w:rPr>
                <w:sz w:val="28"/>
              </w:rPr>
              <w:t>Принципы</w:t>
            </w:r>
            <w:r>
              <w:rPr>
                <w:spacing w:val="-8"/>
                <w:sz w:val="28"/>
              </w:rPr>
              <w:t xml:space="preserve"> </w:t>
            </w:r>
            <w:r>
              <w:rPr>
                <w:sz w:val="28"/>
              </w:rPr>
              <w:t>и</w:t>
            </w:r>
            <w:r>
              <w:rPr>
                <w:spacing w:val="-9"/>
                <w:sz w:val="28"/>
              </w:rPr>
              <w:t xml:space="preserve"> </w:t>
            </w:r>
            <w:r>
              <w:rPr>
                <w:sz w:val="28"/>
              </w:rPr>
              <w:t>подходы</w:t>
            </w:r>
            <w:r>
              <w:rPr>
                <w:spacing w:val="-5"/>
                <w:sz w:val="28"/>
              </w:rPr>
              <w:t xml:space="preserve"> </w:t>
            </w:r>
            <w:r>
              <w:rPr>
                <w:sz w:val="28"/>
              </w:rPr>
              <w:t>к</w:t>
            </w:r>
            <w:r>
              <w:rPr>
                <w:spacing w:val="-7"/>
                <w:sz w:val="28"/>
              </w:rPr>
              <w:t xml:space="preserve"> </w:t>
            </w:r>
            <w:r>
              <w:rPr>
                <w:sz w:val="28"/>
              </w:rPr>
              <w:t>формированию</w:t>
            </w:r>
            <w:r>
              <w:rPr>
                <w:spacing w:val="-6"/>
                <w:sz w:val="28"/>
              </w:rPr>
              <w:t xml:space="preserve"> </w:t>
            </w:r>
            <w:r>
              <w:rPr>
                <w:spacing w:val="-2"/>
                <w:sz w:val="28"/>
              </w:rPr>
              <w:t>Программы</w:t>
            </w:r>
          </w:p>
        </w:tc>
        <w:tc>
          <w:tcPr>
            <w:tcW w:w="1015" w:type="dxa"/>
          </w:tcPr>
          <w:p w:rsidR="00C374AF" w:rsidRDefault="00506334">
            <w:pPr>
              <w:spacing w:line="304" w:lineRule="exact"/>
              <w:ind w:left="7" w:right="3"/>
              <w:jc w:val="center"/>
              <w:rPr>
                <w:sz w:val="28"/>
              </w:rPr>
            </w:pPr>
            <w:r>
              <w:rPr>
                <w:spacing w:val="-10"/>
                <w:sz w:val="28"/>
              </w:rPr>
              <w:t>7</w:t>
            </w:r>
          </w:p>
        </w:tc>
      </w:tr>
      <w:tr w:rsidR="00C374AF">
        <w:trPr>
          <w:trHeight w:val="964"/>
        </w:trPr>
        <w:tc>
          <w:tcPr>
            <w:tcW w:w="958" w:type="dxa"/>
          </w:tcPr>
          <w:p w:rsidR="00C374AF" w:rsidRDefault="00506334">
            <w:pPr>
              <w:spacing w:line="315" w:lineRule="exact"/>
              <w:ind w:left="105"/>
              <w:rPr>
                <w:sz w:val="28"/>
              </w:rPr>
            </w:pPr>
            <w:r>
              <w:rPr>
                <w:spacing w:val="-4"/>
                <w:sz w:val="28"/>
              </w:rPr>
              <w:t>1.4.</w:t>
            </w:r>
          </w:p>
        </w:tc>
        <w:tc>
          <w:tcPr>
            <w:tcW w:w="8519" w:type="dxa"/>
          </w:tcPr>
          <w:p w:rsidR="00C374AF" w:rsidRDefault="00506334">
            <w:pPr>
              <w:ind w:right="108"/>
              <w:rPr>
                <w:sz w:val="28"/>
              </w:rPr>
            </w:pPr>
            <w:r>
              <w:rPr>
                <w:sz w:val="28"/>
              </w:rPr>
              <w:t>Значимые</w:t>
            </w:r>
            <w:r>
              <w:rPr>
                <w:spacing w:val="-9"/>
                <w:sz w:val="28"/>
              </w:rPr>
              <w:t xml:space="preserve"> </w:t>
            </w:r>
            <w:r>
              <w:rPr>
                <w:sz w:val="28"/>
              </w:rPr>
              <w:t>для</w:t>
            </w:r>
            <w:r>
              <w:rPr>
                <w:spacing w:val="-6"/>
                <w:sz w:val="28"/>
              </w:rPr>
              <w:t xml:space="preserve"> </w:t>
            </w:r>
            <w:r>
              <w:rPr>
                <w:sz w:val="28"/>
              </w:rPr>
              <w:t>разработки</w:t>
            </w:r>
            <w:r>
              <w:rPr>
                <w:spacing w:val="-8"/>
                <w:sz w:val="28"/>
              </w:rPr>
              <w:t xml:space="preserve"> </w:t>
            </w:r>
            <w:r>
              <w:rPr>
                <w:sz w:val="28"/>
              </w:rPr>
              <w:t>и</w:t>
            </w:r>
            <w:r>
              <w:rPr>
                <w:spacing w:val="-6"/>
                <w:sz w:val="28"/>
              </w:rPr>
              <w:t xml:space="preserve"> </w:t>
            </w:r>
            <w:r>
              <w:rPr>
                <w:sz w:val="28"/>
              </w:rPr>
              <w:t>реализации</w:t>
            </w:r>
            <w:r>
              <w:rPr>
                <w:spacing w:val="-6"/>
                <w:sz w:val="28"/>
              </w:rPr>
              <w:t xml:space="preserve"> </w:t>
            </w:r>
            <w:r>
              <w:rPr>
                <w:sz w:val="28"/>
              </w:rPr>
              <w:t>Программы</w:t>
            </w:r>
            <w:r>
              <w:rPr>
                <w:spacing w:val="-9"/>
                <w:sz w:val="28"/>
              </w:rPr>
              <w:t xml:space="preserve"> </w:t>
            </w:r>
            <w:r>
              <w:rPr>
                <w:sz w:val="28"/>
              </w:rPr>
              <w:t>характеристики, в том числе характеристики особенностей развития детей раннего и</w:t>
            </w:r>
          </w:p>
          <w:p w:rsidR="00C374AF" w:rsidRDefault="00506334">
            <w:pPr>
              <w:spacing w:line="308" w:lineRule="exact"/>
              <w:rPr>
                <w:sz w:val="28"/>
              </w:rPr>
            </w:pPr>
            <w:r>
              <w:rPr>
                <w:sz w:val="28"/>
              </w:rPr>
              <w:t>дошкольного</w:t>
            </w:r>
            <w:r>
              <w:rPr>
                <w:spacing w:val="-9"/>
                <w:sz w:val="28"/>
              </w:rPr>
              <w:t xml:space="preserve"> </w:t>
            </w:r>
            <w:r>
              <w:rPr>
                <w:spacing w:val="-2"/>
                <w:sz w:val="28"/>
              </w:rPr>
              <w:t>возраста.</w:t>
            </w:r>
          </w:p>
        </w:tc>
        <w:tc>
          <w:tcPr>
            <w:tcW w:w="1015" w:type="dxa"/>
          </w:tcPr>
          <w:p w:rsidR="00C374AF" w:rsidRDefault="00506334">
            <w:pPr>
              <w:spacing w:line="315" w:lineRule="exact"/>
              <w:ind w:left="7" w:right="3"/>
              <w:jc w:val="center"/>
              <w:rPr>
                <w:sz w:val="28"/>
              </w:rPr>
            </w:pPr>
            <w:r>
              <w:rPr>
                <w:spacing w:val="-10"/>
                <w:sz w:val="28"/>
              </w:rPr>
              <w:t>8</w:t>
            </w:r>
          </w:p>
        </w:tc>
      </w:tr>
      <w:tr w:rsidR="00C374AF">
        <w:trPr>
          <w:trHeight w:val="323"/>
        </w:trPr>
        <w:tc>
          <w:tcPr>
            <w:tcW w:w="958" w:type="dxa"/>
          </w:tcPr>
          <w:p w:rsidR="00C374AF" w:rsidRDefault="00506334">
            <w:pPr>
              <w:spacing w:line="304" w:lineRule="exact"/>
              <w:ind w:left="105"/>
              <w:rPr>
                <w:sz w:val="28"/>
              </w:rPr>
            </w:pPr>
            <w:r>
              <w:rPr>
                <w:spacing w:val="-4"/>
                <w:sz w:val="28"/>
              </w:rPr>
              <w:t>1.5.</w:t>
            </w:r>
          </w:p>
        </w:tc>
        <w:tc>
          <w:tcPr>
            <w:tcW w:w="8519" w:type="dxa"/>
          </w:tcPr>
          <w:p w:rsidR="00C374AF" w:rsidRDefault="00506334">
            <w:pPr>
              <w:spacing w:line="304" w:lineRule="exact"/>
              <w:rPr>
                <w:sz w:val="28"/>
              </w:rPr>
            </w:pPr>
            <w:r>
              <w:rPr>
                <w:sz w:val="28"/>
              </w:rPr>
              <w:t>Планируемые</w:t>
            </w:r>
            <w:r>
              <w:rPr>
                <w:spacing w:val="-10"/>
                <w:sz w:val="28"/>
              </w:rPr>
              <w:t xml:space="preserve"> </w:t>
            </w:r>
            <w:r>
              <w:rPr>
                <w:sz w:val="28"/>
              </w:rPr>
              <w:t>результаты</w:t>
            </w:r>
            <w:r>
              <w:rPr>
                <w:spacing w:val="-8"/>
                <w:sz w:val="28"/>
              </w:rPr>
              <w:t xml:space="preserve"> </w:t>
            </w:r>
            <w:r>
              <w:rPr>
                <w:sz w:val="28"/>
              </w:rPr>
              <w:t>реализации</w:t>
            </w:r>
            <w:r>
              <w:rPr>
                <w:spacing w:val="-7"/>
                <w:sz w:val="28"/>
              </w:rPr>
              <w:t xml:space="preserve"> </w:t>
            </w:r>
            <w:r>
              <w:rPr>
                <w:spacing w:val="-2"/>
                <w:sz w:val="28"/>
              </w:rPr>
              <w:t>Программы</w:t>
            </w:r>
          </w:p>
        </w:tc>
        <w:tc>
          <w:tcPr>
            <w:tcW w:w="1015" w:type="dxa"/>
          </w:tcPr>
          <w:p w:rsidR="00C374AF" w:rsidRDefault="00506334">
            <w:pPr>
              <w:spacing w:line="304" w:lineRule="exact"/>
              <w:ind w:left="7"/>
              <w:jc w:val="center"/>
              <w:rPr>
                <w:sz w:val="28"/>
              </w:rPr>
            </w:pPr>
            <w:r>
              <w:rPr>
                <w:spacing w:val="-5"/>
                <w:sz w:val="28"/>
              </w:rPr>
              <w:t>21</w:t>
            </w:r>
          </w:p>
        </w:tc>
      </w:tr>
      <w:tr w:rsidR="00C374AF">
        <w:trPr>
          <w:trHeight w:val="321"/>
        </w:trPr>
        <w:tc>
          <w:tcPr>
            <w:tcW w:w="958" w:type="dxa"/>
          </w:tcPr>
          <w:p w:rsidR="00C374AF" w:rsidRDefault="00506334">
            <w:pPr>
              <w:spacing w:line="301" w:lineRule="exact"/>
              <w:ind w:left="105"/>
              <w:rPr>
                <w:sz w:val="28"/>
              </w:rPr>
            </w:pPr>
            <w:r>
              <w:rPr>
                <w:spacing w:val="-4"/>
                <w:sz w:val="28"/>
              </w:rPr>
              <w:t>1.6.</w:t>
            </w:r>
          </w:p>
        </w:tc>
        <w:tc>
          <w:tcPr>
            <w:tcW w:w="8519" w:type="dxa"/>
          </w:tcPr>
          <w:p w:rsidR="00C374AF" w:rsidRDefault="00506334">
            <w:pPr>
              <w:spacing w:line="301" w:lineRule="exact"/>
              <w:rPr>
                <w:sz w:val="28"/>
              </w:rPr>
            </w:pPr>
            <w:r>
              <w:rPr>
                <w:sz w:val="28"/>
              </w:rPr>
              <w:t>Педагогическая</w:t>
            </w:r>
            <w:r>
              <w:rPr>
                <w:spacing w:val="-12"/>
                <w:sz w:val="28"/>
              </w:rPr>
              <w:t xml:space="preserve"> </w:t>
            </w:r>
            <w:r>
              <w:rPr>
                <w:sz w:val="28"/>
              </w:rPr>
              <w:t>диагностика</w:t>
            </w:r>
            <w:r>
              <w:rPr>
                <w:spacing w:val="-10"/>
                <w:sz w:val="28"/>
              </w:rPr>
              <w:t xml:space="preserve"> </w:t>
            </w:r>
            <w:r>
              <w:rPr>
                <w:sz w:val="28"/>
              </w:rPr>
              <w:t>достижения</w:t>
            </w:r>
            <w:r>
              <w:rPr>
                <w:spacing w:val="-7"/>
                <w:sz w:val="28"/>
              </w:rPr>
              <w:t xml:space="preserve"> </w:t>
            </w:r>
            <w:r>
              <w:rPr>
                <w:sz w:val="28"/>
              </w:rPr>
              <w:t>планируемых</w:t>
            </w:r>
            <w:r>
              <w:rPr>
                <w:spacing w:val="-9"/>
                <w:sz w:val="28"/>
              </w:rPr>
              <w:t xml:space="preserve"> </w:t>
            </w:r>
            <w:r>
              <w:rPr>
                <w:spacing w:val="-2"/>
                <w:sz w:val="28"/>
              </w:rPr>
              <w:t>результатов</w:t>
            </w:r>
          </w:p>
        </w:tc>
        <w:tc>
          <w:tcPr>
            <w:tcW w:w="1015" w:type="dxa"/>
          </w:tcPr>
          <w:p w:rsidR="00C374AF" w:rsidRDefault="00506334">
            <w:pPr>
              <w:spacing w:line="301" w:lineRule="exact"/>
              <w:ind w:left="7"/>
              <w:jc w:val="center"/>
              <w:rPr>
                <w:sz w:val="28"/>
              </w:rPr>
            </w:pPr>
            <w:r>
              <w:rPr>
                <w:spacing w:val="-5"/>
                <w:sz w:val="28"/>
              </w:rPr>
              <w:t>24</w:t>
            </w:r>
          </w:p>
        </w:tc>
      </w:tr>
      <w:tr w:rsidR="00C374AF">
        <w:trPr>
          <w:trHeight w:val="642"/>
        </w:trPr>
        <w:tc>
          <w:tcPr>
            <w:tcW w:w="958" w:type="dxa"/>
          </w:tcPr>
          <w:p w:rsidR="00C374AF" w:rsidRDefault="00506334">
            <w:pPr>
              <w:spacing w:line="320" w:lineRule="exact"/>
              <w:ind w:left="105"/>
              <w:rPr>
                <w:b/>
                <w:sz w:val="28"/>
              </w:rPr>
            </w:pPr>
            <w:r>
              <w:rPr>
                <w:b/>
                <w:spacing w:val="-5"/>
                <w:sz w:val="28"/>
              </w:rPr>
              <w:t>2.</w:t>
            </w:r>
          </w:p>
        </w:tc>
        <w:tc>
          <w:tcPr>
            <w:tcW w:w="8519" w:type="dxa"/>
          </w:tcPr>
          <w:p w:rsidR="00C374AF" w:rsidRDefault="00506334">
            <w:pPr>
              <w:spacing w:before="319" w:line="304" w:lineRule="exact"/>
              <w:ind w:left="292" w:right="285"/>
              <w:jc w:val="center"/>
              <w:rPr>
                <w:b/>
                <w:sz w:val="28"/>
              </w:rPr>
            </w:pPr>
            <w:r>
              <w:rPr>
                <w:b/>
                <w:color w:val="001F5F"/>
                <w:sz w:val="28"/>
              </w:rPr>
              <w:t>Содержательный</w:t>
            </w:r>
            <w:r>
              <w:rPr>
                <w:b/>
                <w:color w:val="001F5F"/>
                <w:spacing w:val="-15"/>
                <w:sz w:val="28"/>
              </w:rPr>
              <w:t xml:space="preserve"> </w:t>
            </w:r>
            <w:r>
              <w:rPr>
                <w:b/>
                <w:color w:val="001F5F"/>
                <w:spacing w:val="-2"/>
                <w:sz w:val="28"/>
              </w:rPr>
              <w:t>раздел</w:t>
            </w:r>
          </w:p>
        </w:tc>
        <w:tc>
          <w:tcPr>
            <w:tcW w:w="1015" w:type="dxa"/>
          </w:tcPr>
          <w:p w:rsidR="00C374AF" w:rsidRDefault="00506334">
            <w:pPr>
              <w:spacing w:before="314" w:line="308" w:lineRule="exact"/>
              <w:ind w:left="7"/>
              <w:jc w:val="center"/>
              <w:rPr>
                <w:sz w:val="28"/>
              </w:rPr>
            </w:pPr>
            <w:r>
              <w:rPr>
                <w:spacing w:val="-5"/>
                <w:sz w:val="28"/>
              </w:rPr>
              <w:t>24</w:t>
            </w:r>
          </w:p>
        </w:tc>
      </w:tr>
      <w:tr w:rsidR="00C374AF">
        <w:trPr>
          <w:trHeight w:val="645"/>
        </w:trPr>
        <w:tc>
          <w:tcPr>
            <w:tcW w:w="958" w:type="dxa"/>
          </w:tcPr>
          <w:p w:rsidR="00C374AF" w:rsidRDefault="00506334">
            <w:pPr>
              <w:spacing w:line="318" w:lineRule="exact"/>
              <w:ind w:left="105"/>
              <w:rPr>
                <w:sz w:val="28"/>
              </w:rPr>
            </w:pPr>
            <w:r>
              <w:rPr>
                <w:spacing w:val="-5"/>
                <w:sz w:val="28"/>
              </w:rPr>
              <w:t>2.1</w:t>
            </w:r>
          </w:p>
        </w:tc>
        <w:tc>
          <w:tcPr>
            <w:tcW w:w="8519" w:type="dxa"/>
          </w:tcPr>
          <w:p w:rsidR="00C374AF" w:rsidRDefault="00506334">
            <w:pPr>
              <w:spacing w:line="322" w:lineRule="exact"/>
              <w:rPr>
                <w:sz w:val="28"/>
              </w:rPr>
            </w:pPr>
            <w:r>
              <w:rPr>
                <w:sz w:val="28"/>
              </w:rPr>
              <w:t>Описание образовательной деятельности в соответствии с направлениями</w:t>
            </w:r>
            <w:r>
              <w:rPr>
                <w:spacing w:val="-9"/>
                <w:sz w:val="28"/>
              </w:rPr>
              <w:t xml:space="preserve"> </w:t>
            </w:r>
            <w:r>
              <w:rPr>
                <w:sz w:val="28"/>
              </w:rPr>
              <w:t>развития</w:t>
            </w:r>
            <w:r>
              <w:rPr>
                <w:spacing w:val="-9"/>
                <w:sz w:val="28"/>
              </w:rPr>
              <w:t xml:space="preserve"> </w:t>
            </w:r>
            <w:r>
              <w:rPr>
                <w:sz w:val="28"/>
              </w:rPr>
              <w:t>ребенка</w:t>
            </w:r>
            <w:r>
              <w:rPr>
                <w:spacing w:val="-6"/>
                <w:sz w:val="28"/>
              </w:rPr>
              <w:t xml:space="preserve"> </w:t>
            </w:r>
            <w:r>
              <w:rPr>
                <w:sz w:val="28"/>
              </w:rPr>
              <w:t>(в</w:t>
            </w:r>
            <w:r>
              <w:rPr>
                <w:spacing w:val="-7"/>
                <w:sz w:val="28"/>
              </w:rPr>
              <w:t xml:space="preserve"> </w:t>
            </w:r>
            <w:r>
              <w:rPr>
                <w:sz w:val="28"/>
              </w:rPr>
              <w:t>пяти</w:t>
            </w:r>
            <w:r>
              <w:rPr>
                <w:spacing w:val="-6"/>
                <w:sz w:val="28"/>
              </w:rPr>
              <w:t xml:space="preserve"> </w:t>
            </w:r>
            <w:r>
              <w:rPr>
                <w:sz w:val="28"/>
              </w:rPr>
              <w:t>образовательных</w:t>
            </w:r>
            <w:r>
              <w:rPr>
                <w:spacing w:val="-9"/>
                <w:sz w:val="28"/>
              </w:rPr>
              <w:t xml:space="preserve"> </w:t>
            </w:r>
            <w:r>
              <w:rPr>
                <w:sz w:val="28"/>
              </w:rPr>
              <w:t>областях)</w:t>
            </w:r>
          </w:p>
        </w:tc>
        <w:tc>
          <w:tcPr>
            <w:tcW w:w="1015" w:type="dxa"/>
          </w:tcPr>
          <w:p w:rsidR="00C374AF" w:rsidRDefault="00506334">
            <w:pPr>
              <w:spacing w:line="318" w:lineRule="exact"/>
              <w:ind w:left="7"/>
              <w:jc w:val="center"/>
              <w:rPr>
                <w:sz w:val="28"/>
              </w:rPr>
            </w:pPr>
            <w:r>
              <w:rPr>
                <w:spacing w:val="-5"/>
                <w:sz w:val="28"/>
              </w:rPr>
              <w:t>24</w:t>
            </w:r>
          </w:p>
        </w:tc>
      </w:tr>
      <w:tr w:rsidR="00C374AF">
        <w:trPr>
          <w:trHeight w:val="1288"/>
        </w:trPr>
        <w:tc>
          <w:tcPr>
            <w:tcW w:w="958" w:type="dxa"/>
          </w:tcPr>
          <w:p w:rsidR="00C374AF" w:rsidRDefault="00506334">
            <w:pPr>
              <w:spacing w:line="315" w:lineRule="exact"/>
              <w:ind w:left="105"/>
              <w:rPr>
                <w:sz w:val="28"/>
              </w:rPr>
            </w:pPr>
            <w:r>
              <w:rPr>
                <w:spacing w:val="-5"/>
                <w:sz w:val="28"/>
              </w:rPr>
              <w:t>2.2</w:t>
            </w:r>
          </w:p>
        </w:tc>
        <w:tc>
          <w:tcPr>
            <w:tcW w:w="8519" w:type="dxa"/>
          </w:tcPr>
          <w:p w:rsidR="00C374AF" w:rsidRDefault="00506334">
            <w:pPr>
              <w:ind w:right="108"/>
              <w:rPr>
                <w:sz w:val="28"/>
              </w:rPr>
            </w:pPr>
            <w:r>
              <w:rPr>
                <w:sz w:val="28"/>
              </w:rPr>
              <w:t>Описание вариативных форм, способов, методов и средств реализации</w:t>
            </w:r>
            <w:r>
              <w:rPr>
                <w:spacing w:val="-6"/>
                <w:sz w:val="28"/>
              </w:rPr>
              <w:t xml:space="preserve"> </w:t>
            </w:r>
            <w:r>
              <w:rPr>
                <w:sz w:val="28"/>
              </w:rPr>
              <w:t>Программы</w:t>
            </w:r>
            <w:r>
              <w:rPr>
                <w:spacing w:val="-7"/>
                <w:sz w:val="28"/>
              </w:rPr>
              <w:t xml:space="preserve"> </w:t>
            </w:r>
            <w:r>
              <w:rPr>
                <w:sz w:val="28"/>
              </w:rPr>
              <w:t>с</w:t>
            </w:r>
            <w:r>
              <w:rPr>
                <w:spacing w:val="-7"/>
                <w:sz w:val="28"/>
              </w:rPr>
              <w:t xml:space="preserve"> </w:t>
            </w:r>
            <w:r>
              <w:rPr>
                <w:sz w:val="28"/>
              </w:rPr>
              <w:t>учетом</w:t>
            </w:r>
            <w:r>
              <w:rPr>
                <w:spacing w:val="-7"/>
                <w:sz w:val="28"/>
              </w:rPr>
              <w:t xml:space="preserve"> </w:t>
            </w:r>
            <w:r>
              <w:rPr>
                <w:sz w:val="28"/>
              </w:rPr>
              <w:t>возрастных</w:t>
            </w:r>
            <w:r>
              <w:rPr>
                <w:spacing w:val="-7"/>
                <w:sz w:val="28"/>
              </w:rPr>
              <w:t xml:space="preserve"> </w:t>
            </w:r>
            <w:r>
              <w:rPr>
                <w:sz w:val="28"/>
              </w:rPr>
              <w:t>и</w:t>
            </w:r>
            <w:r>
              <w:rPr>
                <w:spacing w:val="-9"/>
                <w:sz w:val="28"/>
              </w:rPr>
              <w:t xml:space="preserve"> </w:t>
            </w:r>
            <w:r>
              <w:rPr>
                <w:sz w:val="28"/>
              </w:rPr>
              <w:t>индивидуальных особенностей воспитанников, специфики их образовательных</w:t>
            </w:r>
          </w:p>
          <w:p w:rsidR="00C374AF" w:rsidRDefault="00506334">
            <w:pPr>
              <w:spacing w:line="310" w:lineRule="exact"/>
              <w:rPr>
                <w:sz w:val="28"/>
              </w:rPr>
            </w:pPr>
            <w:r>
              <w:rPr>
                <w:sz w:val="28"/>
              </w:rPr>
              <w:t>потребностей</w:t>
            </w:r>
            <w:r>
              <w:rPr>
                <w:spacing w:val="-6"/>
                <w:sz w:val="28"/>
              </w:rPr>
              <w:t xml:space="preserve"> </w:t>
            </w:r>
            <w:r>
              <w:rPr>
                <w:sz w:val="28"/>
              </w:rPr>
              <w:t>и</w:t>
            </w:r>
            <w:r>
              <w:rPr>
                <w:spacing w:val="-8"/>
                <w:sz w:val="28"/>
              </w:rPr>
              <w:t xml:space="preserve"> </w:t>
            </w:r>
            <w:r>
              <w:rPr>
                <w:spacing w:val="-2"/>
                <w:sz w:val="28"/>
              </w:rPr>
              <w:t>интересов</w:t>
            </w:r>
          </w:p>
        </w:tc>
        <w:tc>
          <w:tcPr>
            <w:tcW w:w="1015" w:type="dxa"/>
          </w:tcPr>
          <w:p w:rsidR="00C374AF" w:rsidRDefault="00506334">
            <w:pPr>
              <w:spacing w:line="315" w:lineRule="exact"/>
              <w:ind w:left="7"/>
              <w:jc w:val="center"/>
              <w:rPr>
                <w:sz w:val="28"/>
              </w:rPr>
            </w:pPr>
            <w:r>
              <w:rPr>
                <w:spacing w:val="-5"/>
                <w:sz w:val="28"/>
              </w:rPr>
              <w:t>34</w:t>
            </w:r>
          </w:p>
        </w:tc>
      </w:tr>
      <w:tr w:rsidR="00C374AF">
        <w:trPr>
          <w:trHeight w:val="642"/>
        </w:trPr>
        <w:tc>
          <w:tcPr>
            <w:tcW w:w="958" w:type="dxa"/>
          </w:tcPr>
          <w:p w:rsidR="00C374AF" w:rsidRDefault="00506334">
            <w:pPr>
              <w:spacing w:line="315" w:lineRule="exact"/>
              <w:ind w:left="105"/>
              <w:rPr>
                <w:sz w:val="28"/>
              </w:rPr>
            </w:pPr>
            <w:r>
              <w:rPr>
                <w:spacing w:val="-5"/>
                <w:sz w:val="28"/>
              </w:rPr>
              <w:t>2.3</w:t>
            </w:r>
          </w:p>
        </w:tc>
        <w:tc>
          <w:tcPr>
            <w:tcW w:w="8519" w:type="dxa"/>
          </w:tcPr>
          <w:p w:rsidR="00C374AF" w:rsidRDefault="00506334">
            <w:pPr>
              <w:tabs>
                <w:tab w:val="left" w:pos="1961"/>
                <w:tab w:val="left" w:pos="4253"/>
                <w:tab w:val="left" w:pos="6133"/>
                <w:tab w:val="left" w:pos="7269"/>
                <w:tab w:val="left" w:pos="8251"/>
              </w:tabs>
              <w:spacing w:line="315" w:lineRule="exact"/>
              <w:rPr>
                <w:sz w:val="28"/>
              </w:rPr>
            </w:pPr>
            <w:r>
              <w:rPr>
                <w:spacing w:val="-2"/>
                <w:sz w:val="28"/>
              </w:rPr>
              <w:t>Особенности</w:t>
            </w:r>
            <w:r>
              <w:rPr>
                <w:sz w:val="28"/>
              </w:rPr>
              <w:tab/>
            </w:r>
            <w:r>
              <w:rPr>
                <w:spacing w:val="-2"/>
                <w:sz w:val="28"/>
              </w:rPr>
              <w:t>образовательной</w:t>
            </w:r>
            <w:r>
              <w:rPr>
                <w:sz w:val="28"/>
              </w:rPr>
              <w:tab/>
            </w:r>
            <w:r>
              <w:rPr>
                <w:spacing w:val="-2"/>
                <w:sz w:val="28"/>
              </w:rPr>
              <w:t>деятельности</w:t>
            </w:r>
            <w:r>
              <w:rPr>
                <w:sz w:val="28"/>
              </w:rPr>
              <w:tab/>
            </w:r>
            <w:r>
              <w:rPr>
                <w:spacing w:val="-2"/>
                <w:sz w:val="28"/>
              </w:rPr>
              <w:t>разных</w:t>
            </w:r>
            <w:r>
              <w:rPr>
                <w:sz w:val="28"/>
              </w:rPr>
              <w:tab/>
            </w:r>
            <w:r>
              <w:rPr>
                <w:spacing w:val="-2"/>
                <w:sz w:val="28"/>
              </w:rPr>
              <w:t>видов</w:t>
            </w:r>
            <w:r>
              <w:rPr>
                <w:sz w:val="28"/>
              </w:rPr>
              <w:tab/>
            </w:r>
            <w:r>
              <w:rPr>
                <w:spacing w:val="-10"/>
                <w:sz w:val="28"/>
              </w:rPr>
              <w:t>и</w:t>
            </w:r>
          </w:p>
          <w:p w:rsidR="00C374AF" w:rsidRDefault="00506334">
            <w:pPr>
              <w:spacing w:line="308" w:lineRule="exact"/>
              <w:rPr>
                <w:sz w:val="28"/>
              </w:rPr>
            </w:pPr>
            <w:r>
              <w:rPr>
                <w:sz w:val="28"/>
              </w:rPr>
              <w:t>культурных</w:t>
            </w:r>
            <w:r>
              <w:rPr>
                <w:spacing w:val="-8"/>
                <w:sz w:val="28"/>
              </w:rPr>
              <w:t xml:space="preserve"> </w:t>
            </w:r>
            <w:r>
              <w:rPr>
                <w:spacing w:val="-2"/>
                <w:sz w:val="28"/>
              </w:rPr>
              <w:t>практик.</w:t>
            </w:r>
          </w:p>
        </w:tc>
        <w:tc>
          <w:tcPr>
            <w:tcW w:w="1015" w:type="dxa"/>
          </w:tcPr>
          <w:p w:rsidR="00C374AF" w:rsidRDefault="00506334">
            <w:pPr>
              <w:spacing w:line="315" w:lineRule="exact"/>
              <w:ind w:left="7"/>
              <w:jc w:val="center"/>
              <w:rPr>
                <w:sz w:val="28"/>
              </w:rPr>
            </w:pPr>
            <w:r>
              <w:rPr>
                <w:spacing w:val="-5"/>
                <w:sz w:val="28"/>
              </w:rPr>
              <w:t>37</w:t>
            </w:r>
          </w:p>
        </w:tc>
      </w:tr>
      <w:tr w:rsidR="00C374AF">
        <w:trPr>
          <w:trHeight w:val="609"/>
        </w:trPr>
        <w:tc>
          <w:tcPr>
            <w:tcW w:w="958" w:type="dxa"/>
          </w:tcPr>
          <w:p w:rsidR="00C374AF" w:rsidRDefault="00506334">
            <w:pPr>
              <w:spacing w:line="315" w:lineRule="exact"/>
              <w:ind w:left="105"/>
              <w:rPr>
                <w:sz w:val="28"/>
              </w:rPr>
            </w:pPr>
            <w:r>
              <w:rPr>
                <w:spacing w:val="-5"/>
                <w:sz w:val="28"/>
              </w:rPr>
              <w:t>2.4</w:t>
            </w:r>
          </w:p>
        </w:tc>
        <w:tc>
          <w:tcPr>
            <w:tcW w:w="8519" w:type="dxa"/>
          </w:tcPr>
          <w:p w:rsidR="00C374AF" w:rsidRDefault="00506334">
            <w:pPr>
              <w:spacing w:line="315" w:lineRule="exact"/>
              <w:rPr>
                <w:sz w:val="28"/>
              </w:rPr>
            </w:pPr>
            <w:r>
              <w:rPr>
                <w:sz w:val="28"/>
              </w:rPr>
              <w:t>Способы</w:t>
            </w:r>
            <w:r>
              <w:rPr>
                <w:spacing w:val="-7"/>
                <w:sz w:val="28"/>
              </w:rPr>
              <w:t xml:space="preserve"> </w:t>
            </w:r>
            <w:r>
              <w:rPr>
                <w:sz w:val="28"/>
              </w:rPr>
              <w:t>и</w:t>
            </w:r>
            <w:r>
              <w:rPr>
                <w:spacing w:val="-6"/>
                <w:sz w:val="28"/>
              </w:rPr>
              <w:t xml:space="preserve"> </w:t>
            </w:r>
            <w:r>
              <w:rPr>
                <w:sz w:val="28"/>
              </w:rPr>
              <w:t>направления</w:t>
            </w:r>
            <w:r>
              <w:rPr>
                <w:spacing w:val="-9"/>
                <w:sz w:val="28"/>
              </w:rPr>
              <w:t xml:space="preserve"> </w:t>
            </w:r>
            <w:r>
              <w:rPr>
                <w:sz w:val="28"/>
              </w:rPr>
              <w:t>поддержки</w:t>
            </w:r>
            <w:r>
              <w:rPr>
                <w:spacing w:val="-3"/>
                <w:sz w:val="28"/>
              </w:rPr>
              <w:t xml:space="preserve"> </w:t>
            </w:r>
            <w:r>
              <w:rPr>
                <w:sz w:val="28"/>
              </w:rPr>
              <w:t>детской</w:t>
            </w:r>
            <w:r>
              <w:rPr>
                <w:spacing w:val="-6"/>
                <w:sz w:val="28"/>
              </w:rPr>
              <w:t xml:space="preserve"> </w:t>
            </w:r>
            <w:r>
              <w:rPr>
                <w:spacing w:val="-2"/>
                <w:sz w:val="28"/>
              </w:rPr>
              <w:t>инициативы</w:t>
            </w:r>
          </w:p>
        </w:tc>
        <w:tc>
          <w:tcPr>
            <w:tcW w:w="1015" w:type="dxa"/>
          </w:tcPr>
          <w:p w:rsidR="00C374AF" w:rsidRDefault="00506334">
            <w:pPr>
              <w:spacing w:line="315" w:lineRule="exact"/>
              <w:ind w:left="7"/>
              <w:jc w:val="center"/>
              <w:rPr>
                <w:sz w:val="28"/>
              </w:rPr>
            </w:pPr>
            <w:r>
              <w:rPr>
                <w:spacing w:val="-5"/>
                <w:sz w:val="28"/>
              </w:rPr>
              <w:t>40</w:t>
            </w:r>
          </w:p>
        </w:tc>
      </w:tr>
      <w:tr w:rsidR="00C374AF">
        <w:trPr>
          <w:trHeight w:val="643"/>
        </w:trPr>
        <w:tc>
          <w:tcPr>
            <w:tcW w:w="958" w:type="dxa"/>
          </w:tcPr>
          <w:p w:rsidR="00C374AF" w:rsidRDefault="00506334">
            <w:pPr>
              <w:spacing w:line="315" w:lineRule="exact"/>
              <w:ind w:left="105"/>
              <w:rPr>
                <w:sz w:val="28"/>
              </w:rPr>
            </w:pPr>
            <w:r>
              <w:rPr>
                <w:spacing w:val="-5"/>
                <w:sz w:val="28"/>
              </w:rPr>
              <w:t>2.5</w:t>
            </w:r>
          </w:p>
        </w:tc>
        <w:tc>
          <w:tcPr>
            <w:tcW w:w="8519" w:type="dxa"/>
          </w:tcPr>
          <w:p w:rsidR="00C374AF" w:rsidRDefault="00506334">
            <w:pPr>
              <w:spacing w:line="315" w:lineRule="exact"/>
              <w:rPr>
                <w:sz w:val="28"/>
              </w:rPr>
            </w:pPr>
            <w:r>
              <w:rPr>
                <w:sz w:val="28"/>
              </w:rPr>
              <w:t>Особенности</w:t>
            </w:r>
            <w:r>
              <w:rPr>
                <w:spacing w:val="-7"/>
                <w:sz w:val="28"/>
              </w:rPr>
              <w:t xml:space="preserve"> </w:t>
            </w:r>
            <w:r>
              <w:rPr>
                <w:sz w:val="28"/>
              </w:rPr>
              <w:t>взаимодействия</w:t>
            </w:r>
            <w:r>
              <w:rPr>
                <w:spacing w:val="-6"/>
                <w:sz w:val="28"/>
              </w:rPr>
              <w:t xml:space="preserve"> </w:t>
            </w:r>
            <w:r>
              <w:rPr>
                <w:sz w:val="28"/>
              </w:rPr>
              <w:t>педагогического</w:t>
            </w:r>
            <w:r>
              <w:rPr>
                <w:spacing w:val="-7"/>
                <w:sz w:val="28"/>
              </w:rPr>
              <w:t xml:space="preserve"> </w:t>
            </w:r>
            <w:r>
              <w:rPr>
                <w:sz w:val="28"/>
              </w:rPr>
              <w:t>коллектива</w:t>
            </w:r>
            <w:r>
              <w:rPr>
                <w:spacing w:val="-9"/>
                <w:sz w:val="28"/>
              </w:rPr>
              <w:t xml:space="preserve"> </w:t>
            </w:r>
            <w:r>
              <w:rPr>
                <w:sz w:val="28"/>
              </w:rPr>
              <w:t>с</w:t>
            </w:r>
            <w:r>
              <w:rPr>
                <w:spacing w:val="-7"/>
                <w:sz w:val="28"/>
              </w:rPr>
              <w:t xml:space="preserve"> </w:t>
            </w:r>
            <w:r>
              <w:rPr>
                <w:spacing w:val="-2"/>
                <w:sz w:val="28"/>
              </w:rPr>
              <w:t>семьями</w:t>
            </w:r>
          </w:p>
          <w:p w:rsidR="00C374AF" w:rsidRDefault="00506334">
            <w:pPr>
              <w:spacing w:line="308" w:lineRule="exact"/>
              <w:rPr>
                <w:sz w:val="28"/>
              </w:rPr>
            </w:pPr>
            <w:r>
              <w:rPr>
                <w:spacing w:val="-2"/>
                <w:sz w:val="28"/>
              </w:rPr>
              <w:t>воспитанников.</w:t>
            </w:r>
          </w:p>
        </w:tc>
        <w:tc>
          <w:tcPr>
            <w:tcW w:w="1015" w:type="dxa"/>
          </w:tcPr>
          <w:p w:rsidR="00C374AF" w:rsidRDefault="00506334">
            <w:pPr>
              <w:spacing w:line="315" w:lineRule="exact"/>
              <w:ind w:left="7"/>
              <w:jc w:val="center"/>
              <w:rPr>
                <w:sz w:val="28"/>
              </w:rPr>
            </w:pPr>
            <w:r>
              <w:rPr>
                <w:spacing w:val="-5"/>
                <w:sz w:val="28"/>
              </w:rPr>
              <w:t>43</w:t>
            </w:r>
          </w:p>
        </w:tc>
      </w:tr>
      <w:tr w:rsidR="00C374AF">
        <w:trPr>
          <w:trHeight w:val="645"/>
        </w:trPr>
        <w:tc>
          <w:tcPr>
            <w:tcW w:w="958" w:type="dxa"/>
          </w:tcPr>
          <w:p w:rsidR="00C374AF" w:rsidRDefault="00506334">
            <w:pPr>
              <w:spacing w:line="317" w:lineRule="exact"/>
              <w:ind w:left="105"/>
              <w:rPr>
                <w:sz w:val="28"/>
              </w:rPr>
            </w:pPr>
            <w:r>
              <w:rPr>
                <w:spacing w:val="-5"/>
                <w:sz w:val="28"/>
              </w:rPr>
              <w:t>2.6</w:t>
            </w:r>
          </w:p>
        </w:tc>
        <w:tc>
          <w:tcPr>
            <w:tcW w:w="8519" w:type="dxa"/>
          </w:tcPr>
          <w:p w:rsidR="00C374AF" w:rsidRDefault="00506334">
            <w:pPr>
              <w:spacing w:line="317" w:lineRule="exact"/>
              <w:rPr>
                <w:sz w:val="28"/>
              </w:rPr>
            </w:pPr>
            <w:r>
              <w:rPr>
                <w:sz w:val="28"/>
              </w:rPr>
              <w:t>Описание</w:t>
            </w:r>
            <w:r>
              <w:rPr>
                <w:spacing w:val="-11"/>
                <w:sz w:val="28"/>
              </w:rPr>
              <w:t xml:space="preserve"> </w:t>
            </w:r>
            <w:r>
              <w:rPr>
                <w:sz w:val="28"/>
              </w:rPr>
              <w:t>образовательной</w:t>
            </w:r>
            <w:r>
              <w:rPr>
                <w:spacing w:val="-9"/>
                <w:sz w:val="28"/>
              </w:rPr>
              <w:t xml:space="preserve"> </w:t>
            </w:r>
            <w:r>
              <w:rPr>
                <w:sz w:val="28"/>
              </w:rPr>
              <w:t>деятельности</w:t>
            </w:r>
            <w:r>
              <w:rPr>
                <w:spacing w:val="-9"/>
                <w:sz w:val="28"/>
              </w:rPr>
              <w:t xml:space="preserve"> </w:t>
            </w:r>
            <w:r>
              <w:rPr>
                <w:sz w:val="28"/>
              </w:rPr>
              <w:t>по</w:t>
            </w:r>
            <w:r>
              <w:rPr>
                <w:spacing w:val="-7"/>
                <w:sz w:val="28"/>
              </w:rPr>
              <w:t xml:space="preserve"> </w:t>
            </w:r>
            <w:r>
              <w:rPr>
                <w:spacing w:val="-2"/>
                <w:sz w:val="28"/>
              </w:rPr>
              <w:t>профессиональной</w:t>
            </w:r>
          </w:p>
          <w:p w:rsidR="00C374AF" w:rsidRDefault="00506334">
            <w:pPr>
              <w:spacing w:line="308" w:lineRule="exact"/>
              <w:rPr>
                <w:sz w:val="28"/>
              </w:rPr>
            </w:pPr>
            <w:r>
              <w:rPr>
                <w:sz w:val="28"/>
              </w:rPr>
              <w:t>коррекции</w:t>
            </w:r>
            <w:r>
              <w:rPr>
                <w:spacing w:val="-10"/>
                <w:sz w:val="28"/>
              </w:rPr>
              <w:t xml:space="preserve"> </w:t>
            </w:r>
            <w:r>
              <w:rPr>
                <w:sz w:val="28"/>
              </w:rPr>
              <w:t>нарушений</w:t>
            </w:r>
            <w:r>
              <w:rPr>
                <w:spacing w:val="-10"/>
                <w:sz w:val="28"/>
              </w:rPr>
              <w:t xml:space="preserve"> </w:t>
            </w:r>
            <w:r>
              <w:rPr>
                <w:sz w:val="28"/>
              </w:rPr>
              <w:t>развития</w:t>
            </w:r>
            <w:r>
              <w:rPr>
                <w:spacing w:val="-10"/>
                <w:sz w:val="28"/>
              </w:rPr>
              <w:t xml:space="preserve"> </w:t>
            </w:r>
            <w:r>
              <w:rPr>
                <w:spacing w:val="-2"/>
                <w:sz w:val="28"/>
              </w:rPr>
              <w:t>детей</w:t>
            </w:r>
          </w:p>
        </w:tc>
        <w:tc>
          <w:tcPr>
            <w:tcW w:w="1015" w:type="dxa"/>
          </w:tcPr>
          <w:p w:rsidR="00C374AF" w:rsidRDefault="00506334">
            <w:pPr>
              <w:spacing w:line="317" w:lineRule="exact"/>
              <w:ind w:left="7"/>
              <w:jc w:val="center"/>
              <w:rPr>
                <w:sz w:val="28"/>
              </w:rPr>
            </w:pPr>
            <w:r>
              <w:rPr>
                <w:spacing w:val="-5"/>
                <w:sz w:val="28"/>
              </w:rPr>
              <w:t>45</w:t>
            </w:r>
          </w:p>
        </w:tc>
      </w:tr>
      <w:tr w:rsidR="00C374AF">
        <w:trPr>
          <w:trHeight w:val="433"/>
        </w:trPr>
        <w:tc>
          <w:tcPr>
            <w:tcW w:w="958" w:type="dxa"/>
          </w:tcPr>
          <w:p w:rsidR="00C374AF" w:rsidRDefault="00506334">
            <w:pPr>
              <w:spacing w:line="315" w:lineRule="exact"/>
              <w:ind w:left="105"/>
              <w:rPr>
                <w:sz w:val="28"/>
              </w:rPr>
            </w:pPr>
            <w:r>
              <w:rPr>
                <w:spacing w:val="-5"/>
                <w:sz w:val="28"/>
              </w:rPr>
              <w:t>2.7</w:t>
            </w:r>
          </w:p>
        </w:tc>
        <w:tc>
          <w:tcPr>
            <w:tcW w:w="8519" w:type="dxa"/>
          </w:tcPr>
          <w:p w:rsidR="00C374AF" w:rsidRDefault="00506334">
            <w:pPr>
              <w:spacing w:line="315" w:lineRule="exact"/>
              <w:rPr>
                <w:sz w:val="28"/>
              </w:rPr>
            </w:pPr>
            <w:r>
              <w:rPr>
                <w:sz w:val="28"/>
              </w:rPr>
              <w:t>Рабочая</w:t>
            </w:r>
            <w:r>
              <w:rPr>
                <w:spacing w:val="-8"/>
                <w:sz w:val="28"/>
              </w:rPr>
              <w:t xml:space="preserve"> </w:t>
            </w:r>
            <w:r>
              <w:rPr>
                <w:sz w:val="28"/>
              </w:rPr>
              <w:t>программа</w:t>
            </w:r>
            <w:r>
              <w:rPr>
                <w:spacing w:val="-8"/>
                <w:sz w:val="28"/>
              </w:rPr>
              <w:t xml:space="preserve"> </w:t>
            </w:r>
            <w:r>
              <w:rPr>
                <w:spacing w:val="-2"/>
                <w:sz w:val="28"/>
              </w:rPr>
              <w:t>воспитания</w:t>
            </w:r>
          </w:p>
        </w:tc>
        <w:tc>
          <w:tcPr>
            <w:tcW w:w="1015" w:type="dxa"/>
          </w:tcPr>
          <w:p w:rsidR="00C374AF" w:rsidRDefault="00506334">
            <w:pPr>
              <w:spacing w:line="315" w:lineRule="exact"/>
              <w:ind w:left="7"/>
              <w:jc w:val="center"/>
              <w:rPr>
                <w:sz w:val="28"/>
              </w:rPr>
            </w:pPr>
            <w:r>
              <w:rPr>
                <w:spacing w:val="-5"/>
                <w:sz w:val="28"/>
              </w:rPr>
              <w:t>49</w:t>
            </w:r>
          </w:p>
        </w:tc>
      </w:tr>
      <w:tr w:rsidR="00C374AF">
        <w:trPr>
          <w:trHeight w:val="645"/>
        </w:trPr>
        <w:tc>
          <w:tcPr>
            <w:tcW w:w="958" w:type="dxa"/>
          </w:tcPr>
          <w:p w:rsidR="00C374AF" w:rsidRDefault="00506334">
            <w:pPr>
              <w:ind w:left="105"/>
              <w:rPr>
                <w:b/>
                <w:sz w:val="28"/>
              </w:rPr>
            </w:pPr>
            <w:r>
              <w:rPr>
                <w:b/>
                <w:spacing w:val="-5"/>
                <w:sz w:val="28"/>
              </w:rPr>
              <w:t>3.</w:t>
            </w:r>
          </w:p>
        </w:tc>
        <w:tc>
          <w:tcPr>
            <w:tcW w:w="8519" w:type="dxa"/>
          </w:tcPr>
          <w:p w:rsidR="00C374AF" w:rsidRDefault="00506334">
            <w:pPr>
              <w:spacing w:before="321" w:line="304" w:lineRule="exact"/>
              <w:ind w:left="291" w:right="285"/>
              <w:jc w:val="center"/>
              <w:rPr>
                <w:b/>
                <w:sz w:val="28"/>
              </w:rPr>
            </w:pPr>
            <w:r>
              <w:rPr>
                <w:b/>
                <w:color w:val="001F5F"/>
                <w:sz w:val="28"/>
              </w:rPr>
              <w:t>Организационный</w:t>
            </w:r>
            <w:r>
              <w:rPr>
                <w:b/>
                <w:color w:val="001F5F"/>
                <w:spacing w:val="-16"/>
                <w:sz w:val="28"/>
              </w:rPr>
              <w:t xml:space="preserve"> </w:t>
            </w:r>
            <w:r>
              <w:rPr>
                <w:b/>
                <w:color w:val="001F5F"/>
                <w:spacing w:val="-2"/>
                <w:sz w:val="28"/>
              </w:rPr>
              <w:t>раздел</w:t>
            </w:r>
          </w:p>
        </w:tc>
        <w:tc>
          <w:tcPr>
            <w:tcW w:w="1015" w:type="dxa"/>
          </w:tcPr>
          <w:p w:rsidR="00C374AF" w:rsidRDefault="00506334">
            <w:pPr>
              <w:spacing w:before="316" w:line="308" w:lineRule="exact"/>
              <w:ind w:left="7"/>
              <w:jc w:val="center"/>
              <w:rPr>
                <w:sz w:val="28"/>
              </w:rPr>
            </w:pPr>
            <w:r>
              <w:rPr>
                <w:spacing w:val="-5"/>
                <w:sz w:val="28"/>
              </w:rPr>
              <w:t>61</w:t>
            </w:r>
          </w:p>
        </w:tc>
      </w:tr>
      <w:tr w:rsidR="00C374AF">
        <w:trPr>
          <w:trHeight w:val="642"/>
        </w:trPr>
        <w:tc>
          <w:tcPr>
            <w:tcW w:w="958" w:type="dxa"/>
          </w:tcPr>
          <w:p w:rsidR="00C374AF" w:rsidRDefault="00506334">
            <w:pPr>
              <w:spacing w:line="315" w:lineRule="exact"/>
              <w:ind w:left="105"/>
              <w:rPr>
                <w:sz w:val="28"/>
              </w:rPr>
            </w:pPr>
            <w:r>
              <w:rPr>
                <w:spacing w:val="-5"/>
                <w:sz w:val="28"/>
              </w:rPr>
              <w:t>3.1</w:t>
            </w:r>
          </w:p>
        </w:tc>
        <w:tc>
          <w:tcPr>
            <w:tcW w:w="8519" w:type="dxa"/>
          </w:tcPr>
          <w:p w:rsidR="00C374AF" w:rsidRDefault="00506334">
            <w:pPr>
              <w:spacing w:line="315" w:lineRule="exact"/>
              <w:rPr>
                <w:sz w:val="28"/>
              </w:rPr>
            </w:pPr>
            <w:r>
              <w:rPr>
                <w:sz w:val="28"/>
              </w:rPr>
              <w:t>Психолого - педагогические</w:t>
            </w:r>
            <w:r>
              <w:rPr>
                <w:spacing w:val="-14"/>
                <w:sz w:val="28"/>
              </w:rPr>
              <w:t xml:space="preserve"> </w:t>
            </w:r>
            <w:r>
              <w:rPr>
                <w:sz w:val="28"/>
              </w:rPr>
              <w:t>условия</w:t>
            </w:r>
            <w:r>
              <w:rPr>
                <w:spacing w:val="-12"/>
                <w:sz w:val="28"/>
              </w:rPr>
              <w:t xml:space="preserve"> </w:t>
            </w:r>
            <w:r>
              <w:rPr>
                <w:sz w:val="28"/>
              </w:rPr>
              <w:t>реализации</w:t>
            </w:r>
            <w:r>
              <w:rPr>
                <w:spacing w:val="-11"/>
                <w:sz w:val="28"/>
              </w:rPr>
              <w:t xml:space="preserve"> </w:t>
            </w:r>
            <w:r>
              <w:rPr>
                <w:spacing w:val="-2"/>
                <w:sz w:val="28"/>
              </w:rPr>
              <w:t>Программы</w:t>
            </w:r>
          </w:p>
        </w:tc>
        <w:tc>
          <w:tcPr>
            <w:tcW w:w="1015" w:type="dxa"/>
          </w:tcPr>
          <w:p w:rsidR="00C374AF" w:rsidRDefault="00506334">
            <w:pPr>
              <w:spacing w:line="315" w:lineRule="exact"/>
              <w:ind w:left="7"/>
              <w:jc w:val="center"/>
              <w:rPr>
                <w:sz w:val="28"/>
              </w:rPr>
            </w:pPr>
            <w:r>
              <w:rPr>
                <w:spacing w:val="-5"/>
                <w:sz w:val="28"/>
              </w:rPr>
              <w:t>61</w:t>
            </w:r>
          </w:p>
        </w:tc>
      </w:tr>
      <w:tr w:rsidR="00C374AF">
        <w:trPr>
          <w:trHeight w:val="645"/>
        </w:trPr>
        <w:tc>
          <w:tcPr>
            <w:tcW w:w="958" w:type="dxa"/>
          </w:tcPr>
          <w:p w:rsidR="00C374AF" w:rsidRDefault="00506334">
            <w:pPr>
              <w:spacing w:line="315" w:lineRule="exact"/>
              <w:ind w:left="105"/>
              <w:rPr>
                <w:sz w:val="28"/>
              </w:rPr>
            </w:pPr>
            <w:r>
              <w:rPr>
                <w:spacing w:val="-5"/>
                <w:sz w:val="28"/>
              </w:rPr>
              <w:t>3.2</w:t>
            </w:r>
          </w:p>
        </w:tc>
        <w:tc>
          <w:tcPr>
            <w:tcW w:w="8519" w:type="dxa"/>
          </w:tcPr>
          <w:p w:rsidR="00C374AF" w:rsidRDefault="00506334">
            <w:pPr>
              <w:spacing w:line="315" w:lineRule="exact"/>
              <w:rPr>
                <w:sz w:val="28"/>
              </w:rPr>
            </w:pPr>
            <w:r>
              <w:rPr>
                <w:sz w:val="28"/>
              </w:rPr>
              <w:t>Особенности</w:t>
            </w:r>
            <w:r>
              <w:rPr>
                <w:spacing w:val="-15"/>
                <w:sz w:val="28"/>
              </w:rPr>
              <w:t xml:space="preserve"> </w:t>
            </w:r>
            <w:r>
              <w:rPr>
                <w:sz w:val="28"/>
              </w:rPr>
              <w:t>организации</w:t>
            </w:r>
            <w:r>
              <w:rPr>
                <w:spacing w:val="-13"/>
                <w:sz w:val="28"/>
              </w:rPr>
              <w:t xml:space="preserve"> </w:t>
            </w:r>
            <w:r>
              <w:rPr>
                <w:sz w:val="28"/>
              </w:rPr>
              <w:t>развивающей</w:t>
            </w:r>
            <w:r>
              <w:rPr>
                <w:spacing w:val="-10"/>
                <w:sz w:val="28"/>
              </w:rPr>
              <w:t xml:space="preserve"> </w:t>
            </w:r>
            <w:r>
              <w:rPr>
                <w:spacing w:val="-2"/>
                <w:sz w:val="28"/>
              </w:rPr>
              <w:t>предметно-</w:t>
            </w:r>
          </w:p>
          <w:p w:rsidR="00C374AF" w:rsidRDefault="00506334">
            <w:pPr>
              <w:spacing w:before="2" w:line="308" w:lineRule="exact"/>
              <w:rPr>
                <w:sz w:val="28"/>
              </w:rPr>
            </w:pPr>
            <w:r>
              <w:rPr>
                <w:sz w:val="28"/>
              </w:rPr>
              <w:t>пространственной</w:t>
            </w:r>
            <w:r>
              <w:rPr>
                <w:spacing w:val="-16"/>
                <w:sz w:val="28"/>
              </w:rPr>
              <w:t xml:space="preserve"> </w:t>
            </w:r>
            <w:r>
              <w:rPr>
                <w:spacing w:val="-4"/>
                <w:sz w:val="28"/>
              </w:rPr>
              <w:t>среды</w:t>
            </w:r>
          </w:p>
        </w:tc>
        <w:tc>
          <w:tcPr>
            <w:tcW w:w="1015" w:type="dxa"/>
          </w:tcPr>
          <w:p w:rsidR="00C374AF" w:rsidRDefault="00506334">
            <w:pPr>
              <w:spacing w:line="315" w:lineRule="exact"/>
              <w:ind w:left="7"/>
              <w:jc w:val="center"/>
              <w:rPr>
                <w:sz w:val="28"/>
              </w:rPr>
            </w:pPr>
            <w:r>
              <w:rPr>
                <w:spacing w:val="-5"/>
                <w:sz w:val="28"/>
              </w:rPr>
              <w:t>62</w:t>
            </w:r>
          </w:p>
        </w:tc>
      </w:tr>
      <w:tr w:rsidR="00C374AF">
        <w:trPr>
          <w:trHeight w:val="643"/>
        </w:trPr>
        <w:tc>
          <w:tcPr>
            <w:tcW w:w="958" w:type="dxa"/>
          </w:tcPr>
          <w:p w:rsidR="00C374AF" w:rsidRDefault="00506334">
            <w:pPr>
              <w:spacing w:line="315" w:lineRule="exact"/>
              <w:ind w:left="105"/>
              <w:rPr>
                <w:sz w:val="28"/>
              </w:rPr>
            </w:pPr>
            <w:r>
              <w:rPr>
                <w:spacing w:val="-5"/>
                <w:sz w:val="28"/>
              </w:rPr>
              <w:t>3.3</w:t>
            </w:r>
          </w:p>
        </w:tc>
        <w:tc>
          <w:tcPr>
            <w:tcW w:w="8519" w:type="dxa"/>
          </w:tcPr>
          <w:p w:rsidR="00C374AF" w:rsidRDefault="00506334">
            <w:pPr>
              <w:spacing w:line="315" w:lineRule="exact"/>
              <w:rPr>
                <w:sz w:val="28"/>
              </w:rPr>
            </w:pPr>
            <w:r>
              <w:rPr>
                <w:sz w:val="28"/>
              </w:rPr>
              <w:t>Материально-техническое</w:t>
            </w:r>
            <w:r>
              <w:rPr>
                <w:spacing w:val="-14"/>
                <w:sz w:val="28"/>
              </w:rPr>
              <w:t xml:space="preserve"> </w:t>
            </w:r>
            <w:r>
              <w:rPr>
                <w:sz w:val="28"/>
              </w:rPr>
              <w:t>обеспечение</w:t>
            </w:r>
            <w:r>
              <w:rPr>
                <w:spacing w:val="-15"/>
                <w:sz w:val="28"/>
              </w:rPr>
              <w:t xml:space="preserve"> </w:t>
            </w:r>
            <w:r>
              <w:rPr>
                <w:sz w:val="28"/>
              </w:rPr>
              <w:t>Программы,</w:t>
            </w:r>
            <w:r>
              <w:rPr>
                <w:spacing w:val="-12"/>
                <w:sz w:val="28"/>
              </w:rPr>
              <w:t xml:space="preserve"> </w:t>
            </w:r>
            <w:r>
              <w:rPr>
                <w:spacing w:val="-2"/>
                <w:sz w:val="28"/>
              </w:rPr>
              <w:t>обеспеченность</w:t>
            </w:r>
          </w:p>
          <w:p w:rsidR="00C374AF" w:rsidRDefault="00506334">
            <w:pPr>
              <w:spacing w:line="308" w:lineRule="exact"/>
              <w:rPr>
                <w:sz w:val="28"/>
              </w:rPr>
            </w:pPr>
            <w:r>
              <w:rPr>
                <w:sz w:val="28"/>
              </w:rPr>
              <w:t>методическими</w:t>
            </w:r>
            <w:r>
              <w:rPr>
                <w:spacing w:val="-7"/>
                <w:sz w:val="28"/>
              </w:rPr>
              <w:t xml:space="preserve"> </w:t>
            </w:r>
            <w:r>
              <w:rPr>
                <w:sz w:val="28"/>
              </w:rPr>
              <w:t>материалами</w:t>
            </w:r>
            <w:r>
              <w:rPr>
                <w:spacing w:val="-9"/>
                <w:sz w:val="28"/>
              </w:rPr>
              <w:t xml:space="preserve"> </w:t>
            </w:r>
            <w:r>
              <w:rPr>
                <w:sz w:val="28"/>
              </w:rPr>
              <w:t>и</w:t>
            </w:r>
            <w:r>
              <w:rPr>
                <w:spacing w:val="-5"/>
                <w:sz w:val="28"/>
              </w:rPr>
              <w:t xml:space="preserve"> </w:t>
            </w:r>
            <w:r>
              <w:rPr>
                <w:sz w:val="28"/>
              </w:rPr>
              <w:t>средствами</w:t>
            </w:r>
            <w:r>
              <w:rPr>
                <w:spacing w:val="-6"/>
                <w:sz w:val="28"/>
              </w:rPr>
              <w:t xml:space="preserve"> </w:t>
            </w:r>
            <w:r>
              <w:rPr>
                <w:sz w:val="28"/>
              </w:rPr>
              <w:t>обучения</w:t>
            </w:r>
            <w:r>
              <w:rPr>
                <w:spacing w:val="-6"/>
                <w:sz w:val="28"/>
              </w:rPr>
              <w:t xml:space="preserve"> </w:t>
            </w:r>
            <w:r>
              <w:rPr>
                <w:sz w:val="28"/>
              </w:rPr>
              <w:t>и</w:t>
            </w:r>
            <w:r>
              <w:rPr>
                <w:spacing w:val="-5"/>
                <w:sz w:val="28"/>
              </w:rPr>
              <w:t xml:space="preserve"> </w:t>
            </w:r>
            <w:r>
              <w:rPr>
                <w:spacing w:val="-2"/>
                <w:sz w:val="28"/>
              </w:rPr>
              <w:t>воспитания</w:t>
            </w:r>
          </w:p>
        </w:tc>
        <w:tc>
          <w:tcPr>
            <w:tcW w:w="1015" w:type="dxa"/>
          </w:tcPr>
          <w:p w:rsidR="00C374AF" w:rsidRDefault="00506334">
            <w:pPr>
              <w:spacing w:line="315" w:lineRule="exact"/>
              <w:ind w:left="7"/>
              <w:jc w:val="center"/>
              <w:rPr>
                <w:sz w:val="28"/>
              </w:rPr>
            </w:pPr>
            <w:r>
              <w:rPr>
                <w:spacing w:val="-5"/>
                <w:sz w:val="28"/>
              </w:rPr>
              <w:t>64</w:t>
            </w:r>
          </w:p>
        </w:tc>
      </w:tr>
      <w:tr w:rsidR="00C374AF">
        <w:trPr>
          <w:trHeight w:val="645"/>
        </w:trPr>
        <w:tc>
          <w:tcPr>
            <w:tcW w:w="958" w:type="dxa"/>
          </w:tcPr>
          <w:p w:rsidR="00C374AF" w:rsidRDefault="00506334">
            <w:pPr>
              <w:spacing w:line="315" w:lineRule="exact"/>
              <w:ind w:left="105"/>
              <w:rPr>
                <w:sz w:val="28"/>
              </w:rPr>
            </w:pPr>
            <w:r>
              <w:rPr>
                <w:spacing w:val="-5"/>
                <w:sz w:val="28"/>
              </w:rPr>
              <w:t>3.4</w:t>
            </w:r>
          </w:p>
        </w:tc>
        <w:tc>
          <w:tcPr>
            <w:tcW w:w="8519" w:type="dxa"/>
          </w:tcPr>
          <w:p w:rsidR="00C374AF" w:rsidRDefault="00506334">
            <w:pPr>
              <w:spacing w:line="315" w:lineRule="exact"/>
              <w:rPr>
                <w:sz w:val="28"/>
              </w:rPr>
            </w:pPr>
            <w:r>
              <w:rPr>
                <w:sz w:val="28"/>
              </w:rPr>
              <w:t>Перечень</w:t>
            </w:r>
            <w:r>
              <w:rPr>
                <w:spacing w:val="-11"/>
                <w:sz w:val="28"/>
              </w:rPr>
              <w:t xml:space="preserve"> </w:t>
            </w:r>
            <w:r>
              <w:rPr>
                <w:sz w:val="28"/>
              </w:rPr>
              <w:t>литературных,</w:t>
            </w:r>
            <w:r>
              <w:rPr>
                <w:spacing w:val="-8"/>
                <w:sz w:val="28"/>
              </w:rPr>
              <w:t xml:space="preserve"> </w:t>
            </w:r>
            <w:r>
              <w:rPr>
                <w:sz w:val="28"/>
              </w:rPr>
              <w:t>музыкальных,</w:t>
            </w:r>
            <w:r>
              <w:rPr>
                <w:spacing w:val="-8"/>
                <w:sz w:val="28"/>
              </w:rPr>
              <w:t xml:space="preserve"> </w:t>
            </w:r>
            <w:r>
              <w:rPr>
                <w:spacing w:val="-2"/>
                <w:sz w:val="28"/>
              </w:rPr>
              <w:t>художественных,</w:t>
            </w:r>
          </w:p>
          <w:p w:rsidR="00C374AF" w:rsidRDefault="00506334">
            <w:pPr>
              <w:spacing w:before="2" w:line="308" w:lineRule="exact"/>
              <w:rPr>
                <w:sz w:val="28"/>
              </w:rPr>
            </w:pPr>
            <w:r>
              <w:rPr>
                <w:sz w:val="28"/>
              </w:rPr>
              <w:t>анимационных</w:t>
            </w:r>
            <w:r>
              <w:rPr>
                <w:spacing w:val="-10"/>
                <w:sz w:val="28"/>
              </w:rPr>
              <w:t xml:space="preserve"> </w:t>
            </w:r>
            <w:r>
              <w:rPr>
                <w:sz w:val="28"/>
              </w:rPr>
              <w:t>произведений</w:t>
            </w:r>
            <w:r>
              <w:rPr>
                <w:spacing w:val="-8"/>
                <w:sz w:val="28"/>
              </w:rPr>
              <w:t xml:space="preserve"> </w:t>
            </w:r>
            <w:r>
              <w:rPr>
                <w:sz w:val="28"/>
              </w:rPr>
              <w:t>для</w:t>
            </w:r>
            <w:r>
              <w:rPr>
                <w:spacing w:val="-11"/>
                <w:sz w:val="28"/>
              </w:rPr>
              <w:t xml:space="preserve"> </w:t>
            </w:r>
            <w:r>
              <w:rPr>
                <w:sz w:val="28"/>
              </w:rPr>
              <w:t>реализации</w:t>
            </w:r>
            <w:r>
              <w:rPr>
                <w:spacing w:val="-8"/>
                <w:sz w:val="28"/>
              </w:rPr>
              <w:t xml:space="preserve"> </w:t>
            </w:r>
            <w:r>
              <w:rPr>
                <w:spacing w:val="-2"/>
                <w:sz w:val="28"/>
              </w:rPr>
              <w:t>Программы</w:t>
            </w:r>
          </w:p>
        </w:tc>
        <w:tc>
          <w:tcPr>
            <w:tcW w:w="1015" w:type="dxa"/>
          </w:tcPr>
          <w:p w:rsidR="00C374AF" w:rsidRDefault="00506334">
            <w:pPr>
              <w:spacing w:line="315" w:lineRule="exact"/>
              <w:ind w:left="7"/>
              <w:jc w:val="center"/>
              <w:rPr>
                <w:sz w:val="28"/>
              </w:rPr>
            </w:pPr>
            <w:r>
              <w:rPr>
                <w:spacing w:val="-5"/>
                <w:sz w:val="28"/>
              </w:rPr>
              <w:t>68</w:t>
            </w:r>
          </w:p>
        </w:tc>
      </w:tr>
      <w:tr w:rsidR="00C374AF">
        <w:trPr>
          <w:trHeight w:val="321"/>
        </w:trPr>
        <w:tc>
          <w:tcPr>
            <w:tcW w:w="958" w:type="dxa"/>
          </w:tcPr>
          <w:p w:rsidR="00C374AF" w:rsidRDefault="00506334">
            <w:pPr>
              <w:spacing w:line="301" w:lineRule="exact"/>
              <w:ind w:left="105"/>
              <w:rPr>
                <w:sz w:val="28"/>
              </w:rPr>
            </w:pPr>
            <w:r>
              <w:rPr>
                <w:spacing w:val="-5"/>
                <w:sz w:val="28"/>
              </w:rPr>
              <w:t>3.5</w:t>
            </w:r>
          </w:p>
        </w:tc>
        <w:tc>
          <w:tcPr>
            <w:tcW w:w="8519" w:type="dxa"/>
          </w:tcPr>
          <w:p w:rsidR="00C374AF" w:rsidRDefault="00506334">
            <w:pPr>
              <w:spacing w:line="301" w:lineRule="exact"/>
              <w:rPr>
                <w:sz w:val="28"/>
              </w:rPr>
            </w:pPr>
            <w:r>
              <w:rPr>
                <w:sz w:val="28"/>
              </w:rPr>
              <w:t>Кадровые</w:t>
            </w:r>
            <w:r>
              <w:rPr>
                <w:spacing w:val="-8"/>
                <w:sz w:val="28"/>
              </w:rPr>
              <w:t xml:space="preserve"> </w:t>
            </w:r>
            <w:r>
              <w:rPr>
                <w:sz w:val="28"/>
              </w:rPr>
              <w:t>условия</w:t>
            </w:r>
            <w:r>
              <w:rPr>
                <w:spacing w:val="-9"/>
                <w:sz w:val="28"/>
              </w:rPr>
              <w:t xml:space="preserve"> </w:t>
            </w:r>
            <w:r>
              <w:rPr>
                <w:sz w:val="28"/>
              </w:rPr>
              <w:t>реализации</w:t>
            </w:r>
            <w:r>
              <w:rPr>
                <w:spacing w:val="-7"/>
                <w:sz w:val="28"/>
              </w:rPr>
              <w:t xml:space="preserve"> </w:t>
            </w:r>
            <w:r>
              <w:rPr>
                <w:spacing w:val="-2"/>
                <w:sz w:val="28"/>
              </w:rPr>
              <w:t>Программы</w:t>
            </w:r>
          </w:p>
        </w:tc>
        <w:tc>
          <w:tcPr>
            <w:tcW w:w="1015" w:type="dxa"/>
          </w:tcPr>
          <w:p w:rsidR="00C374AF" w:rsidRDefault="00506334">
            <w:pPr>
              <w:spacing w:line="301" w:lineRule="exact"/>
              <w:ind w:left="7"/>
              <w:jc w:val="center"/>
              <w:rPr>
                <w:sz w:val="28"/>
              </w:rPr>
            </w:pPr>
            <w:r>
              <w:rPr>
                <w:spacing w:val="-5"/>
                <w:sz w:val="28"/>
              </w:rPr>
              <w:t>90</w:t>
            </w:r>
          </w:p>
        </w:tc>
      </w:tr>
      <w:tr w:rsidR="00C374AF">
        <w:trPr>
          <w:trHeight w:val="321"/>
        </w:trPr>
        <w:tc>
          <w:tcPr>
            <w:tcW w:w="958" w:type="dxa"/>
          </w:tcPr>
          <w:p w:rsidR="00C374AF" w:rsidRDefault="00506334">
            <w:pPr>
              <w:spacing w:line="301" w:lineRule="exact"/>
              <w:ind w:left="105"/>
              <w:rPr>
                <w:sz w:val="28"/>
              </w:rPr>
            </w:pPr>
            <w:r>
              <w:rPr>
                <w:spacing w:val="-5"/>
                <w:sz w:val="28"/>
              </w:rPr>
              <w:t>3.6</w:t>
            </w:r>
          </w:p>
        </w:tc>
        <w:tc>
          <w:tcPr>
            <w:tcW w:w="8519" w:type="dxa"/>
          </w:tcPr>
          <w:p w:rsidR="00C374AF" w:rsidRDefault="00506334">
            <w:pPr>
              <w:spacing w:line="301" w:lineRule="exact"/>
              <w:ind w:left="174"/>
              <w:rPr>
                <w:sz w:val="28"/>
              </w:rPr>
            </w:pPr>
            <w:r>
              <w:rPr>
                <w:sz w:val="28"/>
              </w:rPr>
              <w:t>Режим</w:t>
            </w:r>
            <w:r>
              <w:rPr>
                <w:spacing w:val="-7"/>
                <w:sz w:val="28"/>
              </w:rPr>
              <w:t xml:space="preserve"> </w:t>
            </w:r>
            <w:r>
              <w:rPr>
                <w:sz w:val="28"/>
              </w:rPr>
              <w:t>и</w:t>
            </w:r>
            <w:r>
              <w:rPr>
                <w:spacing w:val="-4"/>
                <w:sz w:val="28"/>
              </w:rPr>
              <w:t xml:space="preserve"> </w:t>
            </w:r>
            <w:r>
              <w:rPr>
                <w:sz w:val="28"/>
              </w:rPr>
              <w:t>распорядок</w:t>
            </w:r>
            <w:r>
              <w:rPr>
                <w:spacing w:val="-6"/>
                <w:sz w:val="28"/>
              </w:rPr>
              <w:t xml:space="preserve"> </w:t>
            </w:r>
            <w:r>
              <w:rPr>
                <w:sz w:val="28"/>
              </w:rPr>
              <w:t>дня</w:t>
            </w:r>
            <w:r>
              <w:rPr>
                <w:spacing w:val="-3"/>
                <w:sz w:val="28"/>
              </w:rPr>
              <w:t xml:space="preserve"> </w:t>
            </w:r>
            <w:r>
              <w:rPr>
                <w:sz w:val="28"/>
              </w:rPr>
              <w:t>в</w:t>
            </w:r>
            <w:r>
              <w:rPr>
                <w:spacing w:val="-8"/>
                <w:sz w:val="28"/>
              </w:rPr>
              <w:t xml:space="preserve"> </w:t>
            </w:r>
            <w:r>
              <w:rPr>
                <w:sz w:val="28"/>
              </w:rPr>
              <w:t>дошкольных</w:t>
            </w:r>
            <w:r>
              <w:rPr>
                <w:spacing w:val="-6"/>
                <w:sz w:val="28"/>
              </w:rPr>
              <w:t xml:space="preserve"> </w:t>
            </w:r>
            <w:r>
              <w:rPr>
                <w:spacing w:val="-2"/>
                <w:sz w:val="28"/>
              </w:rPr>
              <w:t>группах</w:t>
            </w:r>
          </w:p>
        </w:tc>
        <w:tc>
          <w:tcPr>
            <w:tcW w:w="1015" w:type="dxa"/>
          </w:tcPr>
          <w:p w:rsidR="00C374AF" w:rsidRDefault="00506334">
            <w:pPr>
              <w:spacing w:line="301" w:lineRule="exact"/>
              <w:ind w:left="7"/>
              <w:jc w:val="center"/>
              <w:rPr>
                <w:sz w:val="28"/>
              </w:rPr>
            </w:pPr>
            <w:r>
              <w:rPr>
                <w:spacing w:val="-5"/>
                <w:sz w:val="28"/>
              </w:rPr>
              <w:t>91</w:t>
            </w:r>
          </w:p>
        </w:tc>
      </w:tr>
      <w:tr w:rsidR="00C374AF">
        <w:trPr>
          <w:trHeight w:val="374"/>
        </w:trPr>
        <w:tc>
          <w:tcPr>
            <w:tcW w:w="958" w:type="dxa"/>
          </w:tcPr>
          <w:p w:rsidR="00C374AF" w:rsidRDefault="00506334">
            <w:pPr>
              <w:ind w:left="105"/>
              <w:rPr>
                <w:b/>
                <w:sz w:val="28"/>
              </w:rPr>
            </w:pPr>
            <w:r>
              <w:rPr>
                <w:b/>
                <w:spacing w:val="-5"/>
                <w:sz w:val="28"/>
              </w:rPr>
              <w:t>4.</w:t>
            </w:r>
          </w:p>
        </w:tc>
        <w:tc>
          <w:tcPr>
            <w:tcW w:w="8519" w:type="dxa"/>
          </w:tcPr>
          <w:p w:rsidR="00C374AF" w:rsidRDefault="00506334">
            <w:pPr>
              <w:ind w:left="290" w:right="285"/>
              <w:jc w:val="center"/>
              <w:rPr>
                <w:b/>
                <w:sz w:val="28"/>
              </w:rPr>
            </w:pPr>
            <w:r>
              <w:rPr>
                <w:b/>
                <w:sz w:val="28"/>
              </w:rPr>
              <w:t>Дополнительный</w:t>
            </w:r>
            <w:r>
              <w:rPr>
                <w:b/>
                <w:spacing w:val="-12"/>
                <w:sz w:val="28"/>
              </w:rPr>
              <w:t xml:space="preserve"> </w:t>
            </w:r>
            <w:r>
              <w:rPr>
                <w:b/>
                <w:spacing w:val="-2"/>
                <w:sz w:val="28"/>
              </w:rPr>
              <w:t>раздел</w:t>
            </w:r>
          </w:p>
        </w:tc>
        <w:tc>
          <w:tcPr>
            <w:tcW w:w="1015" w:type="dxa"/>
          </w:tcPr>
          <w:p w:rsidR="00C374AF" w:rsidRDefault="00C374AF">
            <w:pPr>
              <w:rPr>
                <w:sz w:val="28"/>
              </w:rPr>
            </w:pPr>
          </w:p>
        </w:tc>
      </w:tr>
      <w:tr w:rsidR="00C374AF">
        <w:trPr>
          <w:trHeight w:val="323"/>
        </w:trPr>
        <w:tc>
          <w:tcPr>
            <w:tcW w:w="958" w:type="dxa"/>
          </w:tcPr>
          <w:p w:rsidR="00C374AF" w:rsidRDefault="00506334">
            <w:pPr>
              <w:spacing w:line="304" w:lineRule="exact"/>
              <w:ind w:left="105"/>
              <w:rPr>
                <w:sz w:val="28"/>
              </w:rPr>
            </w:pPr>
            <w:r>
              <w:rPr>
                <w:spacing w:val="-4"/>
                <w:sz w:val="28"/>
              </w:rPr>
              <w:t>4.1.</w:t>
            </w:r>
          </w:p>
        </w:tc>
        <w:tc>
          <w:tcPr>
            <w:tcW w:w="8519" w:type="dxa"/>
          </w:tcPr>
          <w:p w:rsidR="00C374AF" w:rsidRDefault="00506334">
            <w:pPr>
              <w:spacing w:line="304" w:lineRule="exact"/>
              <w:rPr>
                <w:sz w:val="28"/>
              </w:rPr>
            </w:pPr>
            <w:r>
              <w:rPr>
                <w:sz w:val="28"/>
              </w:rPr>
              <w:t>Краткая</w:t>
            </w:r>
            <w:r>
              <w:rPr>
                <w:spacing w:val="-7"/>
                <w:sz w:val="28"/>
              </w:rPr>
              <w:t xml:space="preserve"> </w:t>
            </w:r>
            <w:r>
              <w:rPr>
                <w:sz w:val="28"/>
              </w:rPr>
              <w:t>презентация</w:t>
            </w:r>
            <w:r>
              <w:rPr>
                <w:spacing w:val="-6"/>
                <w:sz w:val="28"/>
              </w:rPr>
              <w:t xml:space="preserve"> </w:t>
            </w:r>
            <w:r>
              <w:rPr>
                <w:spacing w:val="-2"/>
                <w:sz w:val="28"/>
              </w:rPr>
              <w:t>Программы</w:t>
            </w:r>
          </w:p>
        </w:tc>
        <w:tc>
          <w:tcPr>
            <w:tcW w:w="1015" w:type="dxa"/>
          </w:tcPr>
          <w:p w:rsidR="00C374AF" w:rsidRDefault="00506334">
            <w:pPr>
              <w:spacing w:line="304" w:lineRule="exact"/>
              <w:ind w:left="7" w:right="1"/>
              <w:jc w:val="center"/>
              <w:rPr>
                <w:sz w:val="28"/>
              </w:rPr>
            </w:pPr>
            <w:r>
              <w:rPr>
                <w:spacing w:val="-5"/>
                <w:sz w:val="28"/>
              </w:rPr>
              <w:t>96</w:t>
            </w:r>
          </w:p>
        </w:tc>
      </w:tr>
    </w:tbl>
    <w:p w:rsidR="00C374AF" w:rsidRDefault="00C374AF">
      <w:pPr>
        <w:spacing w:line="304" w:lineRule="exact"/>
        <w:jc w:val="center"/>
        <w:rPr>
          <w:sz w:val="28"/>
        </w:rPr>
        <w:sectPr w:rsidR="00C374AF">
          <w:type w:val="continuous"/>
          <w:pgSz w:w="11910" w:h="16840"/>
          <w:pgMar w:top="720" w:right="160" w:bottom="280" w:left="880" w:header="720" w:footer="720" w:gutter="0"/>
          <w:cols w:space="720"/>
        </w:sectPr>
      </w:pPr>
    </w:p>
    <w:p w:rsidR="00C374AF" w:rsidRPr="00004B97" w:rsidRDefault="00506334">
      <w:pPr>
        <w:pStyle w:val="1"/>
        <w:numPr>
          <w:ilvl w:val="0"/>
          <w:numId w:val="1"/>
        </w:numPr>
        <w:tabs>
          <w:tab w:val="left" w:pos="4373"/>
        </w:tabs>
        <w:spacing w:before="69" w:line="367" w:lineRule="exact"/>
        <w:ind w:left="4373" w:hanging="359"/>
        <w:jc w:val="left"/>
        <w:rPr>
          <w:color w:val="205768"/>
        </w:rPr>
      </w:pPr>
      <w:r w:rsidRPr="00004B97">
        <w:rPr>
          <w:color w:val="205768"/>
        </w:rPr>
        <w:lastRenderedPageBreak/>
        <w:t>ЦЕЛЕВОЙ</w:t>
      </w:r>
      <w:r w:rsidRPr="00004B97">
        <w:rPr>
          <w:color w:val="205768"/>
          <w:spacing w:val="-19"/>
        </w:rPr>
        <w:t xml:space="preserve"> </w:t>
      </w:r>
      <w:r w:rsidRPr="00004B97">
        <w:rPr>
          <w:color w:val="205768"/>
          <w:spacing w:val="-2"/>
        </w:rPr>
        <w:t>РАЗДЕЛ</w:t>
      </w:r>
    </w:p>
    <w:p w:rsidR="00C374AF" w:rsidRPr="00004B97" w:rsidRDefault="00506334">
      <w:pPr>
        <w:pStyle w:val="2"/>
        <w:spacing w:line="321" w:lineRule="exact"/>
        <w:ind w:left="2898"/>
      </w:pPr>
      <w:r w:rsidRPr="00004B97">
        <w:rPr>
          <w:u w:val="single"/>
        </w:rPr>
        <w:t>(ФГОС</w:t>
      </w:r>
      <w:r w:rsidRPr="00004B97">
        <w:rPr>
          <w:spacing w:val="-4"/>
          <w:u w:val="single"/>
        </w:rPr>
        <w:t xml:space="preserve"> </w:t>
      </w:r>
      <w:r w:rsidRPr="00004B97">
        <w:rPr>
          <w:u w:val="single"/>
        </w:rPr>
        <w:t>ДО</w:t>
      </w:r>
      <w:r w:rsidRPr="00004B97">
        <w:rPr>
          <w:spacing w:val="-3"/>
          <w:u w:val="single"/>
        </w:rPr>
        <w:t xml:space="preserve"> </w:t>
      </w:r>
      <w:r w:rsidRPr="00004B97">
        <w:rPr>
          <w:u w:val="single"/>
        </w:rPr>
        <w:t>п.2.11.1.</w:t>
      </w:r>
      <w:r w:rsidRPr="00004B97">
        <w:rPr>
          <w:spacing w:val="-4"/>
          <w:u w:val="single"/>
        </w:rPr>
        <w:t xml:space="preserve"> </w:t>
      </w:r>
      <w:r w:rsidRPr="00004B97">
        <w:rPr>
          <w:u w:val="single"/>
        </w:rPr>
        <w:t>ФОП</w:t>
      </w:r>
      <w:r w:rsidRPr="00004B97">
        <w:rPr>
          <w:spacing w:val="-3"/>
          <w:u w:val="single"/>
        </w:rPr>
        <w:t xml:space="preserve"> </w:t>
      </w:r>
      <w:r w:rsidRPr="00004B97">
        <w:rPr>
          <w:u w:val="single"/>
        </w:rPr>
        <w:t>ДО</w:t>
      </w:r>
      <w:r w:rsidRPr="00004B97">
        <w:rPr>
          <w:spacing w:val="-3"/>
          <w:u w:val="single"/>
        </w:rPr>
        <w:t xml:space="preserve"> </w:t>
      </w:r>
      <w:r w:rsidRPr="00004B97">
        <w:rPr>
          <w:u w:val="single"/>
        </w:rPr>
        <w:t>п.</w:t>
      </w:r>
      <w:r w:rsidRPr="00004B97">
        <w:rPr>
          <w:spacing w:val="-3"/>
          <w:u w:val="single"/>
        </w:rPr>
        <w:t xml:space="preserve"> </w:t>
      </w:r>
      <w:r w:rsidRPr="00004B97">
        <w:rPr>
          <w:spacing w:val="-2"/>
          <w:u w:val="single"/>
        </w:rPr>
        <w:t>15;14;16)</w:t>
      </w:r>
    </w:p>
    <w:p w:rsidR="00C374AF" w:rsidRPr="00004B97" w:rsidRDefault="00506334">
      <w:pPr>
        <w:pStyle w:val="aa"/>
        <w:numPr>
          <w:ilvl w:val="1"/>
          <w:numId w:val="1"/>
        </w:numPr>
        <w:tabs>
          <w:tab w:val="left" w:pos="1813"/>
        </w:tabs>
        <w:spacing w:before="322"/>
        <w:jc w:val="left"/>
        <w:rPr>
          <w:rFonts w:ascii="Times New Roman" w:hAnsi="Times New Roman" w:cs="Times New Roman"/>
          <w:b/>
          <w:sz w:val="28"/>
        </w:rPr>
      </w:pPr>
      <w:r w:rsidRPr="00004B97">
        <w:rPr>
          <w:rFonts w:ascii="Times New Roman" w:hAnsi="Times New Roman" w:cs="Times New Roman"/>
          <w:b/>
          <w:sz w:val="28"/>
        </w:rPr>
        <w:t>Пояснительная</w:t>
      </w:r>
      <w:r w:rsidRPr="00004B97">
        <w:rPr>
          <w:rFonts w:ascii="Times New Roman" w:hAnsi="Times New Roman" w:cs="Times New Roman"/>
          <w:b/>
          <w:spacing w:val="-14"/>
          <w:sz w:val="28"/>
        </w:rPr>
        <w:t xml:space="preserve"> </w:t>
      </w:r>
      <w:r w:rsidRPr="00004B97">
        <w:rPr>
          <w:rFonts w:ascii="Times New Roman" w:hAnsi="Times New Roman" w:cs="Times New Roman"/>
          <w:b/>
          <w:spacing w:val="-2"/>
          <w:sz w:val="28"/>
        </w:rPr>
        <w:t>записка</w:t>
      </w:r>
    </w:p>
    <w:p w:rsidR="00C374AF" w:rsidRPr="00004B97" w:rsidRDefault="00506334">
      <w:pPr>
        <w:pStyle w:val="a8"/>
        <w:spacing w:before="318"/>
        <w:ind w:right="257" w:firstLine="708"/>
      </w:pPr>
      <w:r w:rsidRPr="00004B97">
        <w:t>Образовательная программа дошкольного образования (далее – Программа) муниципального бюджетного дошкольного образовательного учреждения города Набережные Челны « Детский сад № 26 «Лейсан» (далее - МБДОУ д/с № 26), разработана  в соответствии с</w:t>
      </w:r>
    </w:p>
    <w:p w:rsidR="00C374AF" w:rsidRPr="00004B97" w:rsidRDefault="00506334">
      <w:pPr>
        <w:pStyle w:val="a8"/>
        <w:ind w:right="262" w:firstLine="708"/>
      </w:pPr>
      <w:r w:rsidRPr="00004B97">
        <w:t>-федеральным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w:t>
      </w:r>
    </w:p>
    <w:p w:rsidR="00C374AF" w:rsidRPr="00004B97" w:rsidRDefault="00506334">
      <w:pPr>
        <w:pStyle w:val="a8"/>
        <w:ind w:right="259" w:firstLine="708"/>
      </w:pPr>
      <w:r w:rsidRPr="00004B97">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C374AF" w:rsidRPr="00004B97" w:rsidRDefault="00506334">
      <w:pPr>
        <w:spacing w:before="1"/>
        <w:ind w:left="397" w:right="258" w:firstLine="708"/>
        <w:jc w:val="both"/>
        <w:rPr>
          <w:b/>
          <w:sz w:val="28"/>
        </w:rPr>
      </w:pPr>
      <w:r w:rsidRPr="00004B97">
        <w:rPr>
          <w:sz w:val="28"/>
        </w:rPr>
        <w:t xml:space="preserve">Нормативно - правовой основой для разработки Программы являются следующие </w:t>
      </w:r>
      <w:r w:rsidRPr="00004B97">
        <w:rPr>
          <w:b/>
          <w:sz w:val="28"/>
        </w:rPr>
        <w:t>нормативно-правовые документы:</w:t>
      </w:r>
    </w:p>
    <w:p w:rsidR="00C374AF" w:rsidRPr="00004B97" w:rsidRDefault="00506334">
      <w:pPr>
        <w:pStyle w:val="aa"/>
        <w:numPr>
          <w:ilvl w:val="0"/>
          <w:numId w:val="2"/>
        </w:numPr>
        <w:tabs>
          <w:tab w:val="left" w:pos="1432"/>
        </w:tabs>
        <w:spacing w:line="321" w:lineRule="exact"/>
        <w:ind w:left="1432" w:hanging="327"/>
        <w:rPr>
          <w:rFonts w:ascii="Times New Roman" w:hAnsi="Times New Roman" w:cs="Times New Roman"/>
          <w:sz w:val="28"/>
        </w:rPr>
      </w:pPr>
      <w:r w:rsidRPr="00004B97">
        <w:rPr>
          <w:rFonts w:ascii="Times New Roman" w:hAnsi="Times New Roman" w:cs="Times New Roman"/>
          <w:sz w:val="28"/>
        </w:rPr>
        <w:t>Указ</w:t>
      </w:r>
      <w:r w:rsidRPr="00004B97">
        <w:rPr>
          <w:rFonts w:ascii="Times New Roman" w:hAnsi="Times New Roman" w:cs="Times New Roman"/>
          <w:spacing w:val="77"/>
          <w:w w:val="150"/>
          <w:sz w:val="28"/>
        </w:rPr>
        <w:t xml:space="preserve"> </w:t>
      </w:r>
      <w:r w:rsidRPr="00004B97">
        <w:rPr>
          <w:rFonts w:ascii="Times New Roman" w:hAnsi="Times New Roman" w:cs="Times New Roman"/>
          <w:sz w:val="28"/>
        </w:rPr>
        <w:t>Президента</w:t>
      </w:r>
      <w:r w:rsidRPr="00004B97">
        <w:rPr>
          <w:rFonts w:ascii="Times New Roman" w:hAnsi="Times New Roman" w:cs="Times New Roman"/>
          <w:spacing w:val="79"/>
          <w:w w:val="150"/>
          <w:sz w:val="28"/>
        </w:rPr>
        <w:t xml:space="preserve"> </w:t>
      </w:r>
      <w:r w:rsidRPr="00004B97">
        <w:rPr>
          <w:rFonts w:ascii="Times New Roman" w:hAnsi="Times New Roman" w:cs="Times New Roman"/>
          <w:sz w:val="28"/>
        </w:rPr>
        <w:t>Российской</w:t>
      </w:r>
      <w:r w:rsidRPr="00004B97">
        <w:rPr>
          <w:rFonts w:ascii="Times New Roman" w:hAnsi="Times New Roman" w:cs="Times New Roman"/>
          <w:spacing w:val="78"/>
          <w:w w:val="150"/>
          <w:sz w:val="28"/>
        </w:rPr>
        <w:t xml:space="preserve"> </w:t>
      </w:r>
      <w:r w:rsidRPr="00004B97">
        <w:rPr>
          <w:rFonts w:ascii="Times New Roman" w:hAnsi="Times New Roman" w:cs="Times New Roman"/>
          <w:sz w:val="28"/>
        </w:rPr>
        <w:t>Федерации</w:t>
      </w:r>
      <w:r w:rsidRPr="00004B97">
        <w:rPr>
          <w:rFonts w:ascii="Times New Roman" w:hAnsi="Times New Roman" w:cs="Times New Roman"/>
          <w:spacing w:val="79"/>
          <w:w w:val="150"/>
          <w:sz w:val="28"/>
        </w:rPr>
        <w:t xml:space="preserve"> </w:t>
      </w:r>
      <w:r w:rsidRPr="00004B97">
        <w:rPr>
          <w:rFonts w:ascii="Times New Roman" w:hAnsi="Times New Roman" w:cs="Times New Roman"/>
          <w:sz w:val="28"/>
        </w:rPr>
        <w:t>от</w:t>
      </w:r>
      <w:r w:rsidRPr="00004B97">
        <w:rPr>
          <w:rFonts w:ascii="Times New Roman" w:hAnsi="Times New Roman" w:cs="Times New Roman"/>
          <w:spacing w:val="24"/>
          <w:sz w:val="28"/>
        </w:rPr>
        <w:t xml:space="preserve">  </w:t>
      </w:r>
      <w:r w:rsidRPr="00004B97">
        <w:rPr>
          <w:rFonts w:ascii="Times New Roman" w:hAnsi="Times New Roman" w:cs="Times New Roman"/>
          <w:sz w:val="28"/>
        </w:rPr>
        <w:t>21</w:t>
      </w:r>
      <w:r w:rsidRPr="00004B97">
        <w:rPr>
          <w:rFonts w:ascii="Times New Roman" w:hAnsi="Times New Roman" w:cs="Times New Roman"/>
          <w:spacing w:val="22"/>
          <w:sz w:val="28"/>
        </w:rPr>
        <w:t xml:space="preserve">  </w:t>
      </w:r>
      <w:r w:rsidRPr="00004B97">
        <w:rPr>
          <w:rFonts w:ascii="Times New Roman" w:hAnsi="Times New Roman" w:cs="Times New Roman"/>
          <w:sz w:val="28"/>
        </w:rPr>
        <w:t>июля</w:t>
      </w:r>
      <w:r w:rsidRPr="00004B97">
        <w:rPr>
          <w:rFonts w:ascii="Times New Roman" w:hAnsi="Times New Roman" w:cs="Times New Roman"/>
          <w:spacing w:val="22"/>
          <w:sz w:val="28"/>
        </w:rPr>
        <w:t xml:space="preserve">  </w:t>
      </w:r>
      <w:r w:rsidRPr="00004B97">
        <w:rPr>
          <w:rFonts w:ascii="Times New Roman" w:hAnsi="Times New Roman" w:cs="Times New Roman"/>
          <w:sz w:val="28"/>
        </w:rPr>
        <w:t>2020</w:t>
      </w:r>
      <w:r w:rsidRPr="00004B97">
        <w:rPr>
          <w:rFonts w:ascii="Times New Roman" w:hAnsi="Times New Roman" w:cs="Times New Roman"/>
          <w:spacing w:val="79"/>
          <w:w w:val="150"/>
          <w:sz w:val="28"/>
        </w:rPr>
        <w:t xml:space="preserve"> </w:t>
      </w:r>
      <w:r w:rsidRPr="00004B97">
        <w:rPr>
          <w:rFonts w:ascii="Times New Roman" w:hAnsi="Times New Roman" w:cs="Times New Roman"/>
          <w:sz w:val="28"/>
        </w:rPr>
        <w:t>г.</w:t>
      </w:r>
      <w:r w:rsidRPr="00004B97">
        <w:rPr>
          <w:rFonts w:ascii="Times New Roman" w:hAnsi="Times New Roman" w:cs="Times New Roman"/>
          <w:spacing w:val="78"/>
          <w:w w:val="150"/>
          <w:sz w:val="28"/>
        </w:rPr>
        <w:t xml:space="preserve"> </w:t>
      </w:r>
      <w:r w:rsidRPr="00004B97">
        <w:rPr>
          <w:rFonts w:ascii="Times New Roman" w:hAnsi="Times New Roman" w:cs="Times New Roman"/>
          <w:sz w:val="28"/>
        </w:rPr>
        <w:t>№</w:t>
      </w:r>
      <w:r w:rsidRPr="00004B97">
        <w:rPr>
          <w:rFonts w:ascii="Times New Roman" w:hAnsi="Times New Roman" w:cs="Times New Roman"/>
          <w:spacing w:val="79"/>
          <w:w w:val="150"/>
          <w:sz w:val="28"/>
        </w:rPr>
        <w:t xml:space="preserve"> </w:t>
      </w:r>
      <w:r w:rsidRPr="00004B97">
        <w:rPr>
          <w:rFonts w:ascii="Times New Roman" w:hAnsi="Times New Roman" w:cs="Times New Roman"/>
          <w:spacing w:val="-5"/>
          <w:sz w:val="28"/>
        </w:rPr>
        <w:t>474</w:t>
      </w:r>
    </w:p>
    <w:p w:rsidR="00C374AF" w:rsidRPr="00004B97" w:rsidRDefault="00506334">
      <w:pPr>
        <w:pStyle w:val="a8"/>
        <w:spacing w:line="322" w:lineRule="exact"/>
      </w:pPr>
      <w:r w:rsidRPr="00004B97">
        <w:t>«О</w:t>
      </w:r>
      <w:r w:rsidR="00004B97">
        <w:t xml:space="preserve"> </w:t>
      </w:r>
      <w:r w:rsidRPr="00004B97">
        <w:t>национальных</w:t>
      </w:r>
      <w:r w:rsidRPr="00004B97">
        <w:rPr>
          <w:spacing w:val="-12"/>
        </w:rPr>
        <w:t xml:space="preserve"> </w:t>
      </w:r>
      <w:r w:rsidRPr="00004B97">
        <w:t>целях</w:t>
      </w:r>
      <w:r w:rsidRPr="00004B97">
        <w:rPr>
          <w:spacing w:val="-6"/>
        </w:rPr>
        <w:t xml:space="preserve"> </w:t>
      </w:r>
      <w:r w:rsidRPr="00004B97">
        <w:t>развития</w:t>
      </w:r>
      <w:r w:rsidRPr="00004B97">
        <w:rPr>
          <w:spacing w:val="-6"/>
        </w:rPr>
        <w:t xml:space="preserve"> </w:t>
      </w:r>
      <w:r w:rsidRPr="00004B97">
        <w:t>Российской</w:t>
      </w:r>
      <w:r w:rsidRPr="00004B97">
        <w:rPr>
          <w:spacing w:val="-7"/>
        </w:rPr>
        <w:t xml:space="preserve"> </w:t>
      </w:r>
      <w:r w:rsidRPr="00004B97">
        <w:t>Федерации</w:t>
      </w:r>
      <w:r w:rsidRPr="00004B97">
        <w:rPr>
          <w:spacing w:val="-6"/>
        </w:rPr>
        <w:t xml:space="preserve"> </w:t>
      </w:r>
      <w:r w:rsidRPr="00004B97">
        <w:t>на</w:t>
      </w:r>
      <w:r w:rsidRPr="00004B97">
        <w:rPr>
          <w:spacing w:val="-7"/>
        </w:rPr>
        <w:t xml:space="preserve"> </w:t>
      </w:r>
      <w:r w:rsidRPr="00004B97">
        <w:t>период</w:t>
      </w:r>
      <w:r w:rsidRPr="00004B97">
        <w:rPr>
          <w:spacing w:val="-8"/>
        </w:rPr>
        <w:t xml:space="preserve"> </w:t>
      </w:r>
      <w:r w:rsidRPr="00004B97">
        <w:t>до</w:t>
      </w:r>
      <w:r w:rsidRPr="00004B97">
        <w:rPr>
          <w:spacing w:val="-10"/>
        </w:rPr>
        <w:t xml:space="preserve"> </w:t>
      </w:r>
      <w:r w:rsidRPr="00004B97">
        <w:t>2030</w:t>
      </w:r>
      <w:r w:rsidRPr="00004B97">
        <w:rPr>
          <w:spacing w:val="-5"/>
        </w:rPr>
        <w:t xml:space="preserve"> </w:t>
      </w:r>
      <w:r w:rsidRPr="00004B97">
        <w:rPr>
          <w:spacing w:val="-2"/>
        </w:rPr>
        <w:t>года»;</w:t>
      </w:r>
    </w:p>
    <w:p w:rsidR="00C374AF" w:rsidRPr="00004B97" w:rsidRDefault="00506334">
      <w:pPr>
        <w:pStyle w:val="aa"/>
        <w:numPr>
          <w:ilvl w:val="0"/>
          <w:numId w:val="2"/>
        </w:numPr>
        <w:tabs>
          <w:tab w:val="left" w:pos="1372"/>
        </w:tabs>
        <w:ind w:right="263" w:firstLine="708"/>
        <w:rPr>
          <w:rFonts w:ascii="Times New Roman" w:hAnsi="Times New Roman" w:cs="Times New Roman"/>
          <w:sz w:val="28"/>
        </w:rPr>
      </w:pPr>
      <w:r w:rsidRPr="00004B97">
        <w:rPr>
          <w:rFonts w:ascii="Times New Roman" w:hAnsi="Times New Roman" w:cs="Times New Roman"/>
          <w:sz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374AF" w:rsidRPr="00004B97" w:rsidRDefault="00506334">
      <w:pPr>
        <w:pStyle w:val="aa"/>
        <w:numPr>
          <w:ilvl w:val="0"/>
          <w:numId w:val="2"/>
        </w:numPr>
        <w:tabs>
          <w:tab w:val="left" w:pos="1377"/>
        </w:tabs>
        <w:spacing w:before="1"/>
        <w:ind w:right="260" w:firstLine="708"/>
        <w:rPr>
          <w:rFonts w:ascii="Times New Roman" w:hAnsi="Times New Roman" w:cs="Times New Roman"/>
          <w:sz w:val="28"/>
        </w:rPr>
      </w:pPr>
      <w:r w:rsidRPr="00004B97">
        <w:rPr>
          <w:rFonts w:ascii="Times New Roman" w:hAnsi="Times New Roman" w:cs="Times New Roman"/>
          <w:sz w:val="28"/>
        </w:rPr>
        <w:t>Федеральный закон от 29 декабря 2012 г. № 273-ФЗ «Об образовании в Российской Федерации»;</w:t>
      </w:r>
    </w:p>
    <w:p w:rsidR="00C374AF" w:rsidRPr="00004B97" w:rsidRDefault="00506334">
      <w:pPr>
        <w:pStyle w:val="aa"/>
        <w:numPr>
          <w:ilvl w:val="0"/>
          <w:numId w:val="2"/>
        </w:numPr>
        <w:tabs>
          <w:tab w:val="left" w:pos="1316"/>
        </w:tabs>
        <w:spacing w:line="321" w:lineRule="exact"/>
        <w:ind w:left="1316" w:hanging="211"/>
        <w:rPr>
          <w:rFonts w:ascii="Times New Roman" w:hAnsi="Times New Roman" w:cs="Times New Roman"/>
          <w:sz w:val="28"/>
        </w:rPr>
      </w:pPr>
      <w:r w:rsidRPr="00004B97">
        <w:rPr>
          <w:rFonts w:ascii="Times New Roman" w:hAnsi="Times New Roman" w:cs="Times New Roman"/>
          <w:sz w:val="28"/>
        </w:rPr>
        <w:t>Федеральный</w:t>
      </w:r>
      <w:r w:rsidRPr="00004B97">
        <w:rPr>
          <w:rFonts w:ascii="Times New Roman" w:hAnsi="Times New Roman" w:cs="Times New Roman"/>
          <w:spacing w:val="-6"/>
          <w:sz w:val="28"/>
        </w:rPr>
        <w:t xml:space="preserve"> </w:t>
      </w:r>
      <w:r w:rsidRPr="00004B97">
        <w:rPr>
          <w:rFonts w:ascii="Times New Roman" w:hAnsi="Times New Roman" w:cs="Times New Roman"/>
          <w:sz w:val="28"/>
        </w:rPr>
        <w:t>закон</w:t>
      </w:r>
      <w:r w:rsidRPr="00004B97">
        <w:rPr>
          <w:rFonts w:ascii="Times New Roman" w:hAnsi="Times New Roman" w:cs="Times New Roman"/>
          <w:spacing w:val="-3"/>
          <w:sz w:val="28"/>
        </w:rPr>
        <w:t xml:space="preserve"> </w:t>
      </w:r>
      <w:r w:rsidRPr="00004B97">
        <w:rPr>
          <w:rFonts w:ascii="Times New Roman" w:hAnsi="Times New Roman" w:cs="Times New Roman"/>
          <w:sz w:val="28"/>
        </w:rPr>
        <w:t>от</w:t>
      </w:r>
      <w:r w:rsidRPr="00004B97">
        <w:rPr>
          <w:rFonts w:ascii="Times New Roman" w:hAnsi="Times New Roman" w:cs="Times New Roman"/>
          <w:spacing w:val="-5"/>
          <w:sz w:val="28"/>
        </w:rPr>
        <w:t xml:space="preserve"> </w:t>
      </w:r>
      <w:r w:rsidRPr="00004B97">
        <w:rPr>
          <w:rFonts w:ascii="Times New Roman" w:hAnsi="Times New Roman" w:cs="Times New Roman"/>
          <w:sz w:val="28"/>
        </w:rPr>
        <w:t>31</w:t>
      </w:r>
      <w:r w:rsidRPr="00004B97">
        <w:rPr>
          <w:rFonts w:ascii="Times New Roman" w:hAnsi="Times New Roman" w:cs="Times New Roman"/>
          <w:spacing w:val="-6"/>
          <w:sz w:val="28"/>
        </w:rPr>
        <w:t xml:space="preserve"> </w:t>
      </w:r>
      <w:r w:rsidRPr="00004B97">
        <w:rPr>
          <w:rFonts w:ascii="Times New Roman" w:hAnsi="Times New Roman" w:cs="Times New Roman"/>
          <w:sz w:val="28"/>
        </w:rPr>
        <w:t>июля</w:t>
      </w:r>
      <w:r w:rsidRPr="00004B97">
        <w:rPr>
          <w:rFonts w:ascii="Times New Roman" w:hAnsi="Times New Roman" w:cs="Times New Roman"/>
          <w:spacing w:val="-3"/>
          <w:sz w:val="28"/>
        </w:rPr>
        <w:t xml:space="preserve"> </w:t>
      </w:r>
      <w:r w:rsidRPr="00004B97">
        <w:rPr>
          <w:rFonts w:ascii="Times New Roman" w:hAnsi="Times New Roman" w:cs="Times New Roman"/>
          <w:sz w:val="28"/>
        </w:rPr>
        <w:t>2020</w:t>
      </w:r>
      <w:r w:rsidRPr="00004B97">
        <w:rPr>
          <w:rFonts w:ascii="Times New Roman" w:hAnsi="Times New Roman" w:cs="Times New Roman"/>
          <w:spacing w:val="-3"/>
          <w:sz w:val="28"/>
        </w:rPr>
        <w:t xml:space="preserve"> </w:t>
      </w:r>
      <w:r w:rsidRPr="00004B97">
        <w:rPr>
          <w:rFonts w:ascii="Times New Roman" w:hAnsi="Times New Roman" w:cs="Times New Roman"/>
          <w:sz w:val="28"/>
        </w:rPr>
        <w:t>г.</w:t>
      </w:r>
      <w:r w:rsidRPr="00004B97">
        <w:rPr>
          <w:rFonts w:ascii="Times New Roman" w:hAnsi="Times New Roman" w:cs="Times New Roman"/>
          <w:spacing w:val="-6"/>
          <w:sz w:val="28"/>
        </w:rPr>
        <w:t xml:space="preserve"> </w:t>
      </w:r>
      <w:r w:rsidRPr="00004B97">
        <w:rPr>
          <w:rFonts w:ascii="Times New Roman" w:hAnsi="Times New Roman" w:cs="Times New Roman"/>
          <w:sz w:val="28"/>
        </w:rPr>
        <w:t>№</w:t>
      </w:r>
      <w:r w:rsidRPr="00004B97">
        <w:rPr>
          <w:rFonts w:ascii="Times New Roman" w:hAnsi="Times New Roman" w:cs="Times New Roman"/>
          <w:spacing w:val="-3"/>
          <w:sz w:val="28"/>
        </w:rPr>
        <w:t xml:space="preserve"> </w:t>
      </w:r>
      <w:r w:rsidRPr="00004B97">
        <w:rPr>
          <w:rFonts w:ascii="Times New Roman" w:hAnsi="Times New Roman" w:cs="Times New Roman"/>
          <w:sz w:val="28"/>
        </w:rPr>
        <w:t>304-ФЗ</w:t>
      </w:r>
      <w:r w:rsidRPr="00004B97">
        <w:rPr>
          <w:rFonts w:ascii="Times New Roman" w:hAnsi="Times New Roman" w:cs="Times New Roman"/>
          <w:spacing w:val="-3"/>
          <w:sz w:val="28"/>
        </w:rPr>
        <w:t xml:space="preserve"> </w:t>
      </w:r>
      <w:r w:rsidRPr="00004B97">
        <w:rPr>
          <w:rFonts w:ascii="Times New Roman" w:hAnsi="Times New Roman" w:cs="Times New Roman"/>
          <w:sz w:val="28"/>
        </w:rPr>
        <w:t>«О</w:t>
      </w:r>
      <w:r w:rsidRPr="00004B97">
        <w:rPr>
          <w:rFonts w:ascii="Times New Roman" w:hAnsi="Times New Roman" w:cs="Times New Roman"/>
          <w:spacing w:val="-4"/>
          <w:sz w:val="28"/>
        </w:rPr>
        <w:t xml:space="preserve"> </w:t>
      </w:r>
      <w:r w:rsidRPr="00004B97">
        <w:rPr>
          <w:rFonts w:ascii="Times New Roman" w:hAnsi="Times New Roman" w:cs="Times New Roman"/>
          <w:sz w:val="28"/>
        </w:rPr>
        <w:t>внесении</w:t>
      </w:r>
      <w:r w:rsidRPr="00004B97">
        <w:rPr>
          <w:rFonts w:ascii="Times New Roman" w:hAnsi="Times New Roman" w:cs="Times New Roman"/>
          <w:spacing w:val="-3"/>
          <w:sz w:val="28"/>
        </w:rPr>
        <w:t xml:space="preserve"> </w:t>
      </w:r>
      <w:r w:rsidRPr="00004B97">
        <w:rPr>
          <w:rFonts w:ascii="Times New Roman" w:hAnsi="Times New Roman" w:cs="Times New Roman"/>
          <w:spacing w:val="-2"/>
          <w:sz w:val="28"/>
        </w:rPr>
        <w:t>изменений</w:t>
      </w:r>
    </w:p>
    <w:p w:rsidR="00C374AF" w:rsidRPr="00004B97" w:rsidRDefault="00506334">
      <w:pPr>
        <w:pStyle w:val="a8"/>
        <w:ind w:right="257" w:firstLine="708"/>
      </w:pPr>
      <w:r w:rsidRPr="00004B97">
        <w:t>в Федеральный закон «Об образовании в Российской Федерации» по вопросам воспитания обучающихся»;</w:t>
      </w:r>
    </w:p>
    <w:p w:rsidR="00C374AF" w:rsidRPr="00004B97" w:rsidRDefault="00506334">
      <w:pPr>
        <w:pStyle w:val="aa"/>
        <w:numPr>
          <w:ilvl w:val="0"/>
          <w:numId w:val="2"/>
        </w:numPr>
        <w:tabs>
          <w:tab w:val="left" w:pos="1316"/>
        </w:tabs>
        <w:spacing w:before="2"/>
        <w:ind w:left="1105" w:right="261" w:firstLine="0"/>
        <w:rPr>
          <w:rFonts w:ascii="Times New Roman" w:hAnsi="Times New Roman" w:cs="Times New Roman"/>
          <w:sz w:val="28"/>
        </w:rPr>
      </w:pPr>
      <w:r w:rsidRPr="00004B97">
        <w:rPr>
          <w:rFonts w:ascii="Times New Roman" w:hAnsi="Times New Roman" w:cs="Times New Roman"/>
          <w:sz w:val="28"/>
        </w:rPr>
        <w:t>Федеральный</w:t>
      </w:r>
      <w:r w:rsidRPr="00004B97">
        <w:rPr>
          <w:rFonts w:ascii="Times New Roman" w:hAnsi="Times New Roman" w:cs="Times New Roman"/>
          <w:spacing w:val="-3"/>
          <w:sz w:val="28"/>
        </w:rPr>
        <w:t xml:space="preserve"> </w:t>
      </w:r>
      <w:r w:rsidRPr="00004B97">
        <w:rPr>
          <w:rFonts w:ascii="Times New Roman" w:hAnsi="Times New Roman" w:cs="Times New Roman"/>
          <w:sz w:val="28"/>
        </w:rPr>
        <w:t>закон</w:t>
      </w:r>
      <w:r w:rsidRPr="00004B97">
        <w:rPr>
          <w:rFonts w:ascii="Times New Roman" w:hAnsi="Times New Roman" w:cs="Times New Roman"/>
          <w:spacing w:val="-3"/>
          <w:sz w:val="28"/>
        </w:rPr>
        <w:t xml:space="preserve"> </w:t>
      </w:r>
      <w:r w:rsidRPr="00004B97">
        <w:rPr>
          <w:rFonts w:ascii="Times New Roman" w:hAnsi="Times New Roman" w:cs="Times New Roman"/>
          <w:sz w:val="28"/>
        </w:rPr>
        <w:t>от</w:t>
      </w:r>
      <w:r w:rsidRPr="00004B97">
        <w:rPr>
          <w:rFonts w:ascii="Times New Roman" w:hAnsi="Times New Roman" w:cs="Times New Roman"/>
          <w:spacing w:val="-5"/>
          <w:sz w:val="28"/>
        </w:rPr>
        <w:t xml:space="preserve"> </w:t>
      </w:r>
      <w:r w:rsidRPr="00004B97">
        <w:rPr>
          <w:rFonts w:ascii="Times New Roman" w:hAnsi="Times New Roman" w:cs="Times New Roman"/>
          <w:sz w:val="28"/>
        </w:rPr>
        <w:t>24</w:t>
      </w:r>
      <w:r w:rsidRPr="00004B97">
        <w:rPr>
          <w:rFonts w:ascii="Times New Roman" w:hAnsi="Times New Roman" w:cs="Times New Roman"/>
          <w:spacing w:val="-2"/>
          <w:sz w:val="28"/>
        </w:rPr>
        <w:t xml:space="preserve"> </w:t>
      </w:r>
      <w:r w:rsidRPr="00004B97">
        <w:rPr>
          <w:rFonts w:ascii="Times New Roman" w:hAnsi="Times New Roman" w:cs="Times New Roman"/>
          <w:sz w:val="28"/>
        </w:rPr>
        <w:t>сентября</w:t>
      </w:r>
      <w:r w:rsidRPr="00004B97">
        <w:rPr>
          <w:rFonts w:ascii="Times New Roman" w:hAnsi="Times New Roman" w:cs="Times New Roman"/>
          <w:spacing w:val="-5"/>
          <w:sz w:val="28"/>
        </w:rPr>
        <w:t xml:space="preserve"> </w:t>
      </w:r>
      <w:r w:rsidRPr="00004B97">
        <w:rPr>
          <w:rFonts w:ascii="Times New Roman" w:hAnsi="Times New Roman" w:cs="Times New Roman"/>
          <w:sz w:val="28"/>
        </w:rPr>
        <w:t>2022</w:t>
      </w:r>
      <w:r w:rsidRPr="00004B97">
        <w:rPr>
          <w:rFonts w:ascii="Times New Roman" w:hAnsi="Times New Roman" w:cs="Times New Roman"/>
          <w:spacing w:val="-2"/>
          <w:sz w:val="28"/>
        </w:rPr>
        <w:t xml:space="preserve"> </w:t>
      </w:r>
      <w:r w:rsidRPr="00004B97">
        <w:rPr>
          <w:rFonts w:ascii="Times New Roman" w:hAnsi="Times New Roman" w:cs="Times New Roman"/>
          <w:sz w:val="28"/>
        </w:rPr>
        <w:t>г.</w:t>
      </w:r>
      <w:r w:rsidRPr="00004B97">
        <w:rPr>
          <w:rFonts w:ascii="Times New Roman" w:hAnsi="Times New Roman" w:cs="Times New Roman"/>
          <w:spacing w:val="-4"/>
          <w:sz w:val="28"/>
        </w:rPr>
        <w:t xml:space="preserve"> </w:t>
      </w:r>
      <w:r w:rsidRPr="00004B97">
        <w:rPr>
          <w:rFonts w:ascii="Times New Roman" w:hAnsi="Times New Roman" w:cs="Times New Roman"/>
          <w:sz w:val="28"/>
        </w:rPr>
        <w:t>№</w:t>
      </w:r>
      <w:r w:rsidRPr="00004B97">
        <w:rPr>
          <w:rFonts w:ascii="Times New Roman" w:hAnsi="Times New Roman" w:cs="Times New Roman"/>
          <w:spacing w:val="-3"/>
          <w:sz w:val="28"/>
        </w:rPr>
        <w:t xml:space="preserve"> </w:t>
      </w:r>
      <w:r w:rsidRPr="00004B97">
        <w:rPr>
          <w:rFonts w:ascii="Times New Roman" w:hAnsi="Times New Roman" w:cs="Times New Roman"/>
          <w:sz w:val="28"/>
        </w:rPr>
        <w:t>371-ФЗ</w:t>
      </w:r>
      <w:r w:rsidRPr="00004B97">
        <w:rPr>
          <w:rFonts w:ascii="Times New Roman" w:hAnsi="Times New Roman" w:cs="Times New Roman"/>
          <w:spacing w:val="-3"/>
          <w:sz w:val="28"/>
        </w:rPr>
        <w:t xml:space="preserve"> </w:t>
      </w:r>
      <w:r w:rsidRPr="00004B97">
        <w:rPr>
          <w:rFonts w:ascii="Times New Roman" w:hAnsi="Times New Roman" w:cs="Times New Roman"/>
          <w:sz w:val="28"/>
        </w:rPr>
        <w:t>«О</w:t>
      </w:r>
      <w:r w:rsidRPr="00004B97">
        <w:rPr>
          <w:rFonts w:ascii="Times New Roman" w:hAnsi="Times New Roman" w:cs="Times New Roman"/>
          <w:spacing w:val="-4"/>
          <w:sz w:val="28"/>
        </w:rPr>
        <w:t xml:space="preserve"> </w:t>
      </w:r>
      <w:r w:rsidRPr="00004B97">
        <w:rPr>
          <w:rFonts w:ascii="Times New Roman" w:hAnsi="Times New Roman" w:cs="Times New Roman"/>
          <w:sz w:val="28"/>
        </w:rPr>
        <w:t>внесении</w:t>
      </w:r>
      <w:r w:rsidRPr="00004B97">
        <w:rPr>
          <w:rFonts w:ascii="Times New Roman" w:hAnsi="Times New Roman" w:cs="Times New Roman"/>
          <w:spacing w:val="-5"/>
          <w:sz w:val="28"/>
        </w:rPr>
        <w:t xml:space="preserve"> </w:t>
      </w:r>
      <w:r w:rsidRPr="00004B97">
        <w:rPr>
          <w:rFonts w:ascii="Times New Roman" w:hAnsi="Times New Roman" w:cs="Times New Roman"/>
          <w:sz w:val="28"/>
        </w:rPr>
        <w:t>изменений в</w:t>
      </w:r>
      <w:r w:rsidRPr="00004B97">
        <w:rPr>
          <w:rFonts w:ascii="Times New Roman" w:hAnsi="Times New Roman" w:cs="Times New Roman"/>
          <w:spacing w:val="21"/>
          <w:sz w:val="28"/>
        </w:rPr>
        <w:t xml:space="preserve"> </w:t>
      </w:r>
      <w:r w:rsidRPr="00004B97">
        <w:rPr>
          <w:rFonts w:ascii="Times New Roman" w:hAnsi="Times New Roman" w:cs="Times New Roman"/>
          <w:sz w:val="28"/>
        </w:rPr>
        <w:t>Федеральный</w:t>
      </w:r>
      <w:r w:rsidRPr="00004B97">
        <w:rPr>
          <w:rFonts w:ascii="Times New Roman" w:hAnsi="Times New Roman" w:cs="Times New Roman"/>
          <w:spacing w:val="22"/>
          <w:sz w:val="28"/>
        </w:rPr>
        <w:t xml:space="preserve"> </w:t>
      </w:r>
      <w:r w:rsidRPr="00004B97">
        <w:rPr>
          <w:rFonts w:ascii="Times New Roman" w:hAnsi="Times New Roman" w:cs="Times New Roman"/>
          <w:sz w:val="28"/>
        </w:rPr>
        <w:t>закон</w:t>
      </w:r>
      <w:r w:rsidRPr="00004B97">
        <w:rPr>
          <w:rFonts w:ascii="Times New Roman" w:hAnsi="Times New Roman" w:cs="Times New Roman"/>
          <w:spacing w:val="22"/>
          <w:sz w:val="28"/>
        </w:rPr>
        <w:t xml:space="preserve"> </w:t>
      </w:r>
      <w:r w:rsidRPr="00004B97">
        <w:rPr>
          <w:rFonts w:ascii="Times New Roman" w:hAnsi="Times New Roman" w:cs="Times New Roman"/>
          <w:sz w:val="28"/>
        </w:rPr>
        <w:t>«Об</w:t>
      </w:r>
      <w:r w:rsidRPr="00004B97">
        <w:rPr>
          <w:rFonts w:ascii="Times New Roman" w:hAnsi="Times New Roman" w:cs="Times New Roman"/>
          <w:spacing w:val="23"/>
          <w:sz w:val="28"/>
        </w:rPr>
        <w:t xml:space="preserve"> </w:t>
      </w:r>
      <w:r w:rsidRPr="00004B97">
        <w:rPr>
          <w:rFonts w:ascii="Times New Roman" w:hAnsi="Times New Roman" w:cs="Times New Roman"/>
          <w:sz w:val="28"/>
        </w:rPr>
        <w:t>образовании</w:t>
      </w:r>
      <w:r w:rsidRPr="00004B97">
        <w:rPr>
          <w:rFonts w:ascii="Times New Roman" w:hAnsi="Times New Roman" w:cs="Times New Roman"/>
          <w:spacing w:val="22"/>
          <w:sz w:val="28"/>
        </w:rPr>
        <w:t xml:space="preserve"> </w:t>
      </w:r>
      <w:r w:rsidRPr="00004B97">
        <w:rPr>
          <w:rFonts w:ascii="Times New Roman" w:hAnsi="Times New Roman" w:cs="Times New Roman"/>
          <w:sz w:val="28"/>
        </w:rPr>
        <w:t>в</w:t>
      </w:r>
      <w:r w:rsidRPr="00004B97">
        <w:rPr>
          <w:rFonts w:ascii="Times New Roman" w:hAnsi="Times New Roman" w:cs="Times New Roman"/>
          <w:spacing w:val="21"/>
          <w:sz w:val="28"/>
        </w:rPr>
        <w:t xml:space="preserve"> </w:t>
      </w:r>
      <w:r w:rsidRPr="00004B97">
        <w:rPr>
          <w:rFonts w:ascii="Times New Roman" w:hAnsi="Times New Roman" w:cs="Times New Roman"/>
          <w:sz w:val="28"/>
        </w:rPr>
        <w:t>Российской</w:t>
      </w:r>
      <w:r w:rsidRPr="00004B97">
        <w:rPr>
          <w:rFonts w:ascii="Times New Roman" w:hAnsi="Times New Roman" w:cs="Times New Roman"/>
          <w:spacing w:val="23"/>
          <w:sz w:val="28"/>
        </w:rPr>
        <w:t xml:space="preserve"> </w:t>
      </w:r>
      <w:r w:rsidRPr="00004B97">
        <w:rPr>
          <w:rFonts w:ascii="Times New Roman" w:hAnsi="Times New Roman" w:cs="Times New Roman"/>
          <w:sz w:val="28"/>
        </w:rPr>
        <w:t>Федерации»</w:t>
      </w:r>
      <w:r w:rsidRPr="00004B97">
        <w:rPr>
          <w:rFonts w:ascii="Times New Roman" w:hAnsi="Times New Roman" w:cs="Times New Roman"/>
          <w:spacing w:val="20"/>
          <w:sz w:val="28"/>
        </w:rPr>
        <w:t xml:space="preserve"> </w:t>
      </w:r>
      <w:r w:rsidRPr="00004B97">
        <w:rPr>
          <w:rFonts w:ascii="Times New Roman" w:hAnsi="Times New Roman" w:cs="Times New Roman"/>
          <w:sz w:val="28"/>
        </w:rPr>
        <w:t>и</w:t>
      </w:r>
      <w:r w:rsidRPr="00004B97">
        <w:rPr>
          <w:rFonts w:ascii="Times New Roman" w:hAnsi="Times New Roman" w:cs="Times New Roman"/>
          <w:spacing w:val="22"/>
          <w:sz w:val="28"/>
        </w:rPr>
        <w:t xml:space="preserve"> </w:t>
      </w:r>
      <w:r w:rsidRPr="00004B97">
        <w:rPr>
          <w:rFonts w:ascii="Times New Roman" w:hAnsi="Times New Roman" w:cs="Times New Roman"/>
          <w:sz w:val="28"/>
        </w:rPr>
        <w:t>статью</w:t>
      </w:r>
      <w:r w:rsidRPr="00004B97">
        <w:rPr>
          <w:rFonts w:ascii="Times New Roman" w:hAnsi="Times New Roman" w:cs="Times New Roman"/>
          <w:spacing w:val="21"/>
          <w:sz w:val="28"/>
        </w:rPr>
        <w:t xml:space="preserve"> </w:t>
      </w:r>
      <w:r w:rsidRPr="00004B97">
        <w:rPr>
          <w:rFonts w:ascii="Times New Roman" w:hAnsi="Times New Roman" w:cs="Times New Roman"/>
          <w:spacing w:val="-10"/>
          <w:sz w:val="28"/>
        </w:rPr>
        <w:t>1</w:t>
      </w:r>
    </w:p>
    <w:p w:rsidR="00C374AF" w:rsidRPr="00004B97" w:rsidRDefault="00506334">
      <w:pPr>
        <w:pStyle w:val="a8"/>
        <w:spacing w:line="321" w:lineRule="exact"/>
      </w:pPr>
      <w:r w:rsidRPr="00004B97">
        <w:t>Федерального</w:t>
      </w:r>
      <w:r w:rsidRPr="00004B97">
        <w:rPr>
          <w:spacing w:val="-8"/>
        </w:rPr>
        <w:t xml:space="preserve"> </w:t>
      </w:r>
      <w:r w:rsidRPr="00004B97">
        <w:t>закона</w:t>
      </w:r>
      <w:r w:rsidRPr="00004B97">
        <w:rPr>
          <w:spacing w:val="-7"/>
        </w:rPr>
        <w:t xml:space="preserve"> </w:t>
      </w:r>
      <w:r w:rsidRPr="00004B97">
        <w:t>«Об</w:t>
      </w:r>
      <w:r w:rsidRPr="00004B97">
        <w:rPr>
          <w:spacing w:val="-6"/>
        </w:rPr>
        <w:t xml:space="preserve"> </w:t>
      </w:r>
      <w:r w:rsidRPr="00004B97">
        <w:t>обязательных</w:t>
      </w:r>
      <w:r w:rsidRPr="00004B97">
        <w:rPr>
          <w:spacing w:val="-8"/>
        </w:rPr>
        <w:t xml:space="preserve"> </w:t>
      </w:r>
      <w:r w:rsidRPr="00004B97">
        <w:t>требованиях</w:t>
      </w:r>
      <w:r w:rsidRPr="00004B97">
        <w:rPr>
          <w:spacing w:val="-6"/>
        </w:rPr>
        <w:t xml:space="preserve"> </w:t>
      </w:r>
      <w:r w:rsidRPr="00004B97">
        <w:t>в</w:t>
      </w:r>
      <w:r w:rsidRPr="00004B97">
        <w:rPr>
          <w:spacing w:val="-8"/>
        </w:rPr>
        <w:t xml:space="preserve"> </w:t>
      </w:r>
      <w:r w:rsidRPr="00004B97">
        <w:t>Российской</w:t>
      </w:r>
      <w:r w:rsidRPr="00004B97">
        <w:rPr>
          <w:spacing w:val="-6"/>
        </w:rPr>
        <w:t xml:space="preserve"> </w:t>
      </w:r>
      <w:r w:rsidRPr="00004B97">
        <w:rPr>
          <w:spacing w:val="-2"/>
        </w:rPr>
        <w:t>Федерации»;</w:t>
      </w:r>
    </w:p>
    <w:p w:rsidR="00C374AF" w:rsidRPr="00004B97" w:rsidRDefault="00506334">
      <w:pPr>
        <w:pStyle w:val="aa"/>
        <w:numPr>
          <w:ilvl w:val="0"/>
          <w:numId w:val="2"/>
        </w:numPr>
        <w:tabs>
          <w:tab w:val="left" w:pos="1363"/>
        </w:tabs>
        <w:ind w:right="261" w:firstLine="708"/>
        <w:rPr>
          <w:rFonts w:ascii="Times New Roman" w:hAnsi="Times New Roman" w:cs="Times New Roman"/>
          <w:sz w:val="28"/>
        </w:rPr>
      </w:pPr>
      <w:r w:rsidRPr="00004B97">
        <w:rPr>
          <w:rFonts w:ascii="Times New Roman" w:hAnsi="Times New Roman" w:cs="Times New Roman"/>
          <w:sz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374AF" w:rsidRPr="00004B97" w:rsidRDefault="00506334">
      <w:pPr>
        <w:pStyle w:val="aa"/>
        <w:numPr>
          <w:ilvl w:val="0"/>
          <w:numId w:val="2"/>
        </w:numPr>
        <w:tabs>
          <w:tab w:val="left" w:pos="1437"/>
        </w:tabs>
        <w:spacing w:before="1"/>
        <w:ind w:right="261" w:firstLine="708"/>
        <w:rPr>
          <w:rFonts w:ascii="Times New Roman" w:hAnsi="Times New Roman" w:cs="Times New Roman"/>
          <w:sz w:val="28"/>
        </w:rPr>
      </w:pPr>
      <w:r w:rsidRPr="00004B97">
        <w:rPr>
          <w:rFonts w:ascii="Times New Roman" w:hAnsi="Times New Roman" w:cs="Times New Roman"/>
          <w:sz w:val="28"/>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C374AF" w:rsidRPr="00004B97" w:rsidRDefault="00506334">
      <w:pPr>
        <w:pStyle w:val="aa"/>
        <w:numPr>
          <w:ilvl w:val="0"/>
          <w:numId w:val="2"/>
        </w:numPr>
        <w:tabs>
          <w:tab w:val="left" w:pos="1540"/>
        </w:tabs>
        <w:ind w:right="263" w:firstLine="708"/>
        <w:rPr>
          <w:rFonts w:ascii="Times New Roman" w:hAnsi="Times New Roman" w:cs="Times New Roman"/>
          <w:sz w:val="28"/>
        </w:rPr>
      </w:pPr>
      <w:r w:rsidRPr="00004B97">
        <w:rPr>
          <w:rFonts w:ascii="Times New Roman" w:hAnsi="Times New Roman" w:cs="Times New Roman"/>
          <w:sz w:val="28"/>
        </w:rPr>
        <w:t>Федеральная образовательная программа дошкольного образования (утверждена</w:t>
      </w:r>
      <w:r w:rsidRPr="00004B97">
        <w:rPr>
          <w:rFonts w:ascii="Times New Roman" w:hAnsi="Times New Roman" w:cs="Times New Roman"/>
          <w:spacing w:val="80"/>
          <w:sz w:val="28"/>
        </w:rPr>
        <w:t xml:space="preserve"> </w:t>
      </w:r>
      <w:r w:rsidRPr="00004B97">
        <w:rPr>
          <w:rFonts w:ascii="Times New Roman" w:hAnsi="Times New Roman" w:cs="Times New Roman"/>
          <w:sz w:val="28"/>
        </w:rPr>
        <w:t>приказом</w:t>
      </w:r>
      <w:r w:rsidRPr="00004B97">
        <w:rPr>
          <w:rFonts w:ascii="Times New Roman" w:hAnsi="Times New Roman" w:cs="Times New Roman"/>
          <w:spacing w:val="80"/>
          <w:sz w:val="28"/>
        </w:rPr>
        <w:t xml:space="preserve"> </w:t>
      </w:r>
      <w:r w:rsidRPr="00004B97">
        <w:rPr>
          <w:rFonts w:ascii="Times New Roman" w:hAnsi="Times New Roman" w:cs="Times New Roman"/>
          <w:sz w:val="28"/>
        </w:rPr>
        <w:t>Минпросвещения</w:t>
      </w:r>
      <w:r w:rsidRPr="00004B97">
        <w:rPr>
          <w:rFonts w:ascii="Times New Roman" w:hAnsi="Times New Roman" w:cs="Times New Roman"/>
          <w:spacing w:val="80"/>
          <w:sz w:val="28"/>
        </w:rPr>
        <w:t xml:space="preserve"> </w:t>
      </w:r>
      <w:r w:rsidRPr="00004B97">
        <w:rPr>
          <w:rFonts w:ascii="Times New Roman" w:hAnsi="Times New Roman" w:cs="Times New Roman"/>
          <w:sz w:val="28"/>
        </w:rPr>
        <w:t>России</w:t>
      </w:r>
      <w:r w:rsidRPr="00004B97">
        <w:rPr>
          <w:rFonts w:ascii="Times New Roman" w:hAnsi="Times New Roman" w:cs="Times New Roman"/>
          <w:spacing w:val="80"/>
          <w:sz w:val="28"/>
        </w:rPr>
        <w:t xml:space="preserve"> </w:t>
      </w:r>
      <w:r w:rsidRPr="00004B97">
        <w:rPr>
          <w:rFonts w:ascii="Times New Roman" w:hAnsi="Times New Roman" w:cs="Times New Roman"/>
          <w:sz w:val="28"/>
        </w:rPr>
        <w:t>от</w:t>
      </w:r>
      <w:r w:rsidRPr="00004B97">
        <w:rPr>
          <w:rFonts w:ascii="Times New Roman" w:hAnsi="Times New Roman" w:cs="Times New Roman"/>
          <w:spacing w:val="80"/>
          <w:sz w:val="28"/>
        </w:rPr>
        <w:t xml:space="preserve"> </w:t>
      </w:r>
      <w:r w:rsidRPr="00004B97">
        <w:rPr>
          <w:rFonts w:ascii="Times New Roman" w:hAnsi="Times New Roman" w:cs="Times New Roman"/>
          <w:sz w:val="28"/>
        </w:rPr>
        <w:t>25</w:t>
      </w:r>
      <w:r w:rsidRPr="00004B97">
        <w:rPr>
          <w:rFonts w:ascii="Times New Roman" w:hAnsi="Times New Roman" w:cs="Times New Roman"/>
          <w:spacing w:val="80"/>
          <w:sz w:val="28"/>
        </w:rPr>
        <w:t xml:space="preserve"> </w:t>
      </w:r>
      <w:r w:rsidRPr="00004B97">
        <w:rPr>
          <w:rFonts w:ascii="Times New Roman" w:hAnsi="Times New Roman" w:cs="Times New Roman"/>
          <w:sz w:val="28"/>
        </w:rPr>
        <w:t>ноября</w:t>
      </w:r>
      <w:r w:rsidRPr="00004B97">
        <w:rPr>
          <w:rFonts w:ascii="Times New Roman" w:hAnsi="Times New Roman" w:cs="Times New Roman"/>
          <w:spacing w:val="80"/>
          <w:sz w:val="28"/>
        </w:rPr>
        <w:t xml:space="preserve"> </w:t>
      </w:r>
      <w:r w:rsidRPr="00004B97">
        <w:rPr>
          <w:rFonts w:ascii="Times New Roman" w:hAnsi="Times New Roman" w:cs="Times New Roman"/>
          <w:sz w:val="28"/>
        </w:rPr>
        <w:t>2022</w:t>
      </w:r>
      <w:r w:rsidRPr="00004B97">
        <w:rPr>
          <w:rFonts w:ascii="Times New Roman" w:hAnsi="Times New Roman" w:cs="Times New Roman"/>
          <w:spacing w:val="80"/>
          <w:sz w:val="28"/>
        </w:rPr>
        <w:t xml:space="preserve"> </w:t>
      </w:r>
      <w:r w:rsidRPr="00004B97">
        <w:rPr>
          <w:rFonts w:ascii="Times New Roman" w:hAnsi="Times New Roman" w:cs="Times New Roman"/>
          <w:sz w:val="28"/>
        </w:rPr>
        <w:t>г.</w:t>
      </w:r>
      <w:r w:rsidRPr="00004B97">
        <w:rPr>
          <w:rFonts w:ascii="Times New Roman" w:hAnsi="Times New Roman" w:cs="Times New Roman"/>
          <w:spacing w:val="80"/>
          <w:sz w:val="28"/>
        </w:rPr>
        <w:t xml:space="preserve"> </w:t>
      </w:r>
      <w:r w:rsidRPr="00004B97">
        <w:rPr>
          <w:rFonts w:ascii="Times New Roman" w:hAnsi="Times New Roman" w:cs="Times New Roman"/>
          <w:sz w:val="28"/>
        </w:rPr>
        <w:t>№</w:t>
      </w:r>
      <w:r w:rsidRPr="00004B97">
        <w:rPr>
          <w:rFonts w:ascii="Times New Roman" w:hAnsi="Times New Roman" w:cs="Times New Roman"/>
          <w:spacing w:val="80"/>
          <w:sz w:val="28"/>
        </w:rPr>
        <w:t xml:space="preserve"> </w:t>
      </w:r>
      <w:r w:rsidRPr="00004B97">
        <w:rPr>
          <w:rFonts w:ascii="Times New Roman" w:hAnsi="Times New Roman" w:cs="Times New Roman"/>
          <w:sz w:val="28"/>
        </w:rPr>
        <w:t>1028,</w:t>
      </w:r>
    </w:p>
    <w:p w:rsidR="00C374AF" w:rsidRPr="00004B97" w:rsidRDefault="00C374AF">
      <w:pPr>
        <w:jc w:val="both"/>
        <w:rPr>
          <w:sz w:val="28"/>
        </w:rPr>
        <w:sectPr w:rsidR="00C374AF" w:rsidRPr="00004B97">
          <w:pgSz w:w="11910" w:h="16840"/>
          <w:pgMar w:top="660" w:right="160" w:bottom="280" w:left="880" w:header="720" w:footer="720" w:gutter="0"/>
          <w:cols w:space="720"/>
        </w:sectPr>
      </w:pPr>
    </w:p>
    <w:p w:rsidR="00C374AF" w:rsidRPr="00004B97" w:rsidRDefault="00506334">
      <w:pPr>
        <w:pStyle w:val="a8"/>
        <w:spacing w:before="61"/>
        <w:ind w:right="267"/>
      </w:pPr>
      <w:r w:rsidRPr="00004B97">
        <w:lastRenderedPageBreak/>
        <w:t>зарегистрировано в Минюсте России 28 декабря 2022 г., регистрационный №</w:t>
      </w:r>
      <w:r w:rsidRPr="00004B97">
        <w:rPr>
          <w:spacing w:val="80"/>
        </w:rPr>
        <w:t xml:space="preserve"> </w:t>
      </w:r>
      <w:r w:rsidRPr="00004B97">
        <w:rPr>
          <w:spacing w:val="-2"/>
        </w:rPr>
        <w:t>71847);</w:t>
      </w:r>
    </w:p>
    <w:p w:rsidR="00C374AF" w:rsidRPr="00004B97" w:rsidRDefault="00506334">
      <w:pPr>
        <w:pStyle w:val="aa"/>
        <w:numPr>
          <w:ilvl w:val="0"/>
          <w:numId w:val="2"/>
        </w:numPr>
        <w:tabs>
          <w:tab w:val="left" w:pos="1316"/>
        </w:tabs>
        <w:ind w:left="1105" w:right="260" w:firstLine="0"/>
        <w:rPr>
          <w:rFonts w:ascii="Times New Roman" w:hAnsi="Times New Roman" w:cs="Times New Roman"/>
          <w:sz w:val="28"/>
        </w:rPr>
      </w:pPr>
      <w:r w:rsidRPr="00004B97">
        <w:rPr>
          <w:rFonts w:ascii="Times New Roman" w:hAnsi="Times New Roman" w:cs="Times New Roman"/>
          <w:sz w:val="28"/>
        </w:rPr>
        <w:t>Порядок организации и осуществления образовательной деятельности по основным</w:t>
      </w:r>
      <w:r w:rsidRPr="00004B97">
        <w:rPr>
          <w:rFonts w:ascii="Times New Roman" w:hAnsi="Times New Roman" w:cs="Times New Roman"/>
          <w:spacing w:val="1"/>
          <w:sz w:val="28"/>
        </w:rPr>
        <w:t xml:space="preserve"> </w:t>
      </w:r>
      <w:r w:rsidRPr="00004B97">
        <w:rPr>
          <w:rFonts w:ascii="Times New Roman" w:hAnsi="Times New Roman" w:cs="Times New Roman"/>
          <w:sz w:val="28"/>
        </w:rPr>
        <w:t>общеобразовательным</w:t>
      </w:r>
      <w:r w:rsidRPr="00004B97">
        <w:rPr>
          <w:rFonts w:ascii="Times New Roman" w:hAnsi="Times New Roman" w:cs="Times New Roman"/>
          <w:spacing w:val="6"/>
          <w:sz w:val="28"/>
        </w:rPr>
        <w:t xml:space="preserve"> </w:t>
      </w:r>
      <w:r w:rsidRPr="00004B97">
        <w:rPr>
          <w:rFonts w:ascii="Times New Roman" w:hAnsi="Times New Roman" w:cs="Times New Roman"/>
          <w:sz w:val="28"/>
        </w:rPr>
        <w:t>программам</w:t>
      </w:r>
      <w:r w:rsidRPr="00004B97">
        <w:rPr>
          <w:rFonts w:ascii="Times New Roman" w:hAnsi="Times New Roman" w:cs="Times New Roman"/>
          <w:spacing w:val="10"/>
          <w:sz w:val="28"/>
        </w:rPr>
        <w:t xml:space="preserve"> </w:t>
      </w:r>
      <w:r w:rsidRPr="00004B97">
        <w:rPr>
          <w:rFonts w:ascii="Times New Roman" w:hAnsi="Times New Roman" w:cs="Times New Roman"/>
          <w:sz w:val="28"/>
        </w:rPr>
        <w:t>–</w:t>
      </w:r>
      <w:r w:rsidRPr="00004B97">
        <w:rPr>
          <w:rFonts w:ascii="Times New Roman" w:hAnsi="Times New Roman" w:cs="Times New Roman"/>
          <w:spacing w:val="8"/>
          <w:sz w:val="28"/>
        </w:rPr>
        <w:t xml:space="preserve"> </w:t>
      </w:r>
      <w:r w:rsidRPr="00004B97">
        <w:rPr>
          <w:rFonts w:ascii="Times New Roman" w:hAnsi="Times New Roman" w:cs="Times New Roman"/>
          <w:sz w:val="28"/>
        </w:rPr>
        <w:t>образовательным</w:t>
      </w:r>
      <w:r w:rsidRPr="00004B97">
        <w:rPr>
          <w:rFonts w:ascii="Times New Roman" w:hAnsi="Times New Roman" w:cs="Times New Roman"/>
          <w:spacing w:val="6"/>
          <w:sz w:val="28"/>
        </w:rPr>
        <w:t xml:space="preserve"> </w:t>
      </w:r>
      <w:r w:rsidRPr="00004B97">
        <w:rPr>
          <w:rFonts w:ascii="Times New Roman" w:hAnsi="Times New Roman" w:cs="Times New Roman"/>
          <w:spacing w:val="-2"/>
          <w:sz w:val="28"/>
        </w:rPr>
        <w:t>программам</w:t>
      </w:r>
    </w:p>
    <w:p w:rsidR="00C374AF" w:rsidRPr="00004B97" w:rsidRDefault="00506334">
      <w:pPr>
        <w:pStyle w:val="a8"/>
        <w:ind w:right="267"/>
      </w:pPr>
      <w:r w:rsidRPr="00004B97">
        <w:t>дошкольного образования (утверждена приказом Минпросвещения России от 31 июля 2020 года № 373,</w:t>
      </w:r>
    </w:p>
    <w:p w:rsidR="00C374AF" w:rsidRPr="00004B97" w:rsidRDefault="00506334">
      <w:pPr>
        <w:pStyle w:val="a8"/>
        <w:spacing w:line="242" w:lineRule="auto"/>
        <w:ind w:right="261" w:firstLine="708"/>
      </w:pPr>
      <w:r w:rsidRPr="00004B97">
        <w:t xml:space="preserve">зарегистрировано в Минюсте России 31 августа 2020 г., регистрационный № </w:t>
      </w:r>
      <w:r w:rsidRPr="00004B97">
        <w:rPr>
          <w:spacing w:val="-2"/>
        </w:rPr>
        <w:t>59599);</w:t>
      </w:r>
    </w:p>
    <w:p w:rsidR="00C374AF" w:rsidRPr="00004B97" w:rsidRDefault="00506334">
      <w:pPr>
        <w:pStyle w:val="aa"/>
        <w:numPr>
          <w:ilvl w:val="0"/>
          <w:numId w:val="2"/>
        </w:numPr>
        <w:tabs>
          <w:tab w:val="left" w:pos="1480"/>
        </w:tabs>
        <w:ind w:right="258" w:firstLine="708"/>
        <w:rPr>
          <w:rFonts w:ascii="Times New Roman" w:hAnsi="Times New Roman" w:cs="Times New Roman"/>
          <w:sz w:val="28"/>
        </w:rPr>
      </w:pPr>
      <w:r w:rsidRPr="00004B97">
        <w:rPr>
          <w:rFonts w:ascii="Times New Roman" w:hAnsi="Times New Roman" w:cs="Times New Roman"/>
          <w:sz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C374AF" w:rsidRPr="00004B97" w:rsidRDefault="00506334">
      <w:pPr>
        <w:pStyle w:val="aa"/>
        <w:numPr>
          <w:ilvl w:val="0"/>
          <w:numId w:val="2"/>
        </w:numPr>
        <w:tabs>
          <w:tab w:val="left" w:pos="1316"/>
        </w:tabs>
        <w:ind w:left="1105" w:right="487" w:firstLine="0"/>
        <w:rPr>
          <w:rFonts w:ascii="Times New Roman" w:hAnsi="Times New Roman" w:cs="Times New Roman"/>
          <w:sz w:val="28"/>
        </w:rPr>
      </w:pPr>
      <w:r w:rsidRPr="00004B97">
        <w:rPr>
          <w:rFonts w:ascii="Times New Roman" w:hAnsi="Times New Roman" w:cs="Times New Roman"/>
          <w:sz w:val="28"/>
        </w:rPr>
        <w:t>«Сөенеч»</w:t>
      </w:r>
      <w:r w:rsidRPr="00004B97">
        <w:rPr>
          <w:rFonts w:ascii="Times New Roman" w:hAnsi="Times New Roman" w:cs="Times New Roman"/>
          <w:spacing w:val="-5"/>
          <w:sz w:val="28"/>
        </w:rPr>
        <w:t xml:space="preserve"> </w:t>
      </w:r>
      <w:r w:rsidRPr="00004B97">
        <w:rPr>
          <w:rFonts w:ascii="Times New Roman" w:hAnsi="Times New Roman" w:cs="Times New Roman"/>
          <w:sz w:val="28"/>
        </w:rPr>
        <w:t>–</w:t>
      </w:r>
      <w:r w:rsidRPr="00004B97">
        <w:rPr>
          <w:rFonts w:ascii="Times New Roman" w:hAnsi="Times New Roman" w:cs="Times New Roman"/>
          <w:spacing w:val="-5"/>
          <w:sz w:val="28"/>
        </w:rPr>
        <w:t xml:space="preserve"> </w:t>
      </w:r>
      <w:r w:rsidRPr="00004B97">
        <w:rPr>
          <w:rFonts w:ascii="Times New Roman" w:hAnsi="Times New Roman" w:cs="Times New Roman"/>
          <w:sz w:val="28"/>
        </w:rPr>
        <w:t>«Радость</w:t>
      </w:r>
      <w:r w:rsidRPr="00004B97">
        <w:rPr>
          <w:rFonts w:ascii="Times New Roman" w:hAnsi="Times New Roman" w:cs="Times New Roman"/>
          <w:spacing w:val="-5"/>
          <w:sz w:val="28"/>
        </w:rPr>
        <w:t xml:space="preserve"> </w:t>
      </w:r>
      <w:r w:rsidRPr="00004B97">
        <w:rPr>
          <w:rFonts w:ascii="Times New Roman" w:hAnsi="Times New Roman" w:cs="Times New Roman"/>
          <w:sz w:val="28"/>
        </w:rPr>
        <w:t>познания»</w:t>
      </w:r>
      <w:r w:rsidRPr="00004B97">
        <w:rPr>
          <w:rFonts w:ascii="Times New Roman" w:hAnsi="Times New Roman" w:cs="Times New Roman"/>
          <w:spacing w:val="-5"/>
          <w:sz w:val="28"/>
        </w:rPr>
        <w:t xml:space="preserve"> </w:t>
      </w:r>
      <w:r w:rsidRPr="00004B97">
        <w:rPr>
          <w:rFonts w:ascii="Times New Roman" w:hAnsi="Times New Roman" w:cs="Times New Roman"/>
          <w:sz w:val="28"/>
        </w:rPr>
        <w:t>-</w:t>
      </w:r>
      <w:r w:rsidRPr="00004B97">
        <w:rPr>
          <w:rFonts w:ascii="Times New Roman" w:hAnsi="Times New Roman" w:cs="Times New Roman"/>
          <w:spacing w:val="-5"/>
          <w:sz w:val="28"/>
        </w:rPr>
        <w:t xml:space="preserve"> </w:t>
      </w:r>
      <w:r w:rsidRPr="00004B97">
        <w:rPr>
          <w:rFonts w:ascii="Times New Roman" w:hAnsi="Times New Roman" w:cs="Times New Roman"/>
          <w:sz w:val="28"/>
        </w:rPr>
        <w:t>региональная</w:t>
      </w:r>
      <w:r w:rsidRPr="00004B97">
        <w:rPr>
          <w:rFonts w:ascii="Times New Roman" w:hAnsi="Times New Roman" w:cs="Times New Roman"/>
          <w:spacing w:val="-7"/>
          <w:sz w:val="28"/>
        </w:rPr>
        <w:t xml:space="preserve"> </w:t>
      </w:r>
      <w:r w:rsidRPr="00004B97">
        <w:rPr>
          <w:rFonts w:ascii="Times New Roman" w:hAnsi="Times New Roman" w:cs="Times New Roman"/>
          <w:sz w:val="28"/>
        </w:rPr>
        <w:t>образовательная</w:t>
      </w:r>
      <w:r w:rsidRPr="00004B97">
        <w:rPr>
          <w:rFonts w:ascii="Times New Roman" w:hAnsi="Times New Roman" w:cs="Times New Roman"/>
          <w:spacing w:val="-5"/>
          <w:sz w:val="28"/>
        </w:rPr>
        <w:t xml:space="preserve"> </w:t>
      </w:r>
      <w:r w:rsidRPr="00004B97">
        <w:rPr>
          <w:rFonts w:ascii="Times New Roman" w:hAnsi="Times New Roman" w:cs="Times New Roman"/>
          <w:sz w:val="28"/>
        </w:rPr>
        <w:t>программа дошкольного образования.</w:t>
      </w:r>
    </w:p>
    <w:p w:rsidR="00C374AF" w:rsidRPr="00004B97" w:rsidRDefault="00506334">
      <w:pPr>
        <w:pStyle w:val="a8"/>
        <w:spacing w:line="322" w:lineRule="exact"/>
        <w:ind w:left="1105"/>
      </w:pPr>
      <w:r w:rsidRPr="00004B97">
        <w:t>-Закон</w:t>
      </w:r>
      <w:r w:rsidRPr="00004B97">
        <w:rPr>
          <w:spacing w:val="-5"/>
        </w:rPr>
        <w:t xml:space="preserve"> </w:t>
      </w:r>
      <w:r w:rsidRPr="00004B97">
        <w:t>Республики</w:t>
      </w:r>
      <w:r w:rsidRPr="00004B97">
        <w:rPr>
          <w:spacing w:val="-6"/>
        </w:rPr>
        <w:t xml:space="preserve"> </w:t>
      </w:r>
      <w:r w:rsidRPr="00004B97">
        <w:t>Татарстан</w:t>
      </w:r>
      <w:r w:rsidRPr="00004B97">
        <w:rPr>
          <w:spacing w:val="1"/>
        </w:rPr>
        <w:t xml:space="preserve"> </w:t>
      </w:r>
      <w:r w:rsidRPr="00004B97">
        <w:t>от</w:t>
      </w:r>
      <w:r w:rsidRPr="00004B97">
        <w:rPr>
          <w:spacing w:val="-7"/>
        </w:rPr>
        <w:t xml:space="preserve"> </w:t>
      </w:r>
      <w:r w:rsidRPr="00004B97">
        <w:t>22</w:t>
      </w:r>
      <w:r w:rsidRPr="00004B97">
        <w:rPr>
          <w:spacing w:val="-6"/>
        </w:rPr>
        <w:t xml:space="preserve"> </w:t>
      </w:r>
      <w:r w:rsidRPr="00004B97">
        <w:t>июля</w:t>
      </w:r>
      <w:r w:rsidRPr="00004B97">
        <w:rPr>
          <w:spacing w:val="-2"/>
        </w:rPr>
        <w:t xml:space="preserve"> </w:t>
      </w:r>
      <w:r w:rsidRPr="00004B97">
        <w:t>2013</w:t>
      </w:r>
      <w:r w:rsidRPr="00004B97">
        <w:rPr>
          <w:spacing w:val="-2"/>
        </w:rPr>
        <w:t xml:space="preserve"> </w:t>
      </w:r>
      <w:r w:rsidRPr="00004B97">
        <w:t>г.</w:t>
      </w:r>
      <w:r w:rsidRPr="00004B97">
        <w:rPr>
          <w:spacing w:val="-4"/>
        </w:rPr>
        <w:t xml:space="preserve"> </w:t>
      </w:r>
      <w:r w:rsidRPr="00004B97">
        <w:t>№</w:t>
      </w:r>
      <w:r w:rsidRPr="00004B97">
        <w:rPr>
          <w:spacing w:val="-6"/>
        </w:rPr>
        <w:t xml:space="preserve"> </w:t>
      </w:r>
      <w:r w:rsidRPr="00004B97">
        <w:t>68-ЗРТ</w:t>
      </w:r>
      <w:r w:rsidRPr="00004B97">
        <w:rPr>
          <w:spacing w:val="-5"/>
        </w:rPr>
        <w:t xml:space="preserve"> </w:t>
      </w:r>
      <w:r w:rsidRPr="00004B97">
        <w:t>"Об</w:t>
      </w:r>
      <w:r w:rsidRPr="00004B97">
        <w:rPr>
          <w:spacing w:val="-1"/>
        </w:rPr>
        <w:t xml:space="preserve"> </w:t>
      </w:r>
      <w:r w:rsidRPr="00004B97">
        <w:rPr>
          <w:spacing w:val="-2"/>
        </w:rPr>
        <w:t>образовании";</w:t>
      </w:r>
    </w:p>
    <w:p w:rsidR="00C374AF" w:rsidRPr="00004B97" w:rsidRDefault="00506334">
      <w:pPr>
        <w:pStyle w:val="a8"/>
        <w:ind w:right="259" w:firstLine="708"/>
      </w:pPr>
      <w:r w:rsidRPr="00004B97">
        <w:t>-Закон Республики Татарстан "О государственных языках Республики Татарстан и</w:t>
      </w:r>
      <w:r w:rsidRPr="00004B97">
        <w:rPr>
          <w:spacing w:val="-1"/>
        </w:rPr>
        <w:t xml:space="preserve"> </w:t>
      </w:r>
      <w:r w:rsidRPr="00004B97">
        <w:t>других языках в Республике Татарстан"</w:t>
      </w:r>
      <w:r w:rsidRPr="00004B97">
        <w:rPr>
          <w:spacing w:val="-1"/>
        </w:rPr>
        <w:t xml:space="preserve"> </w:t>
      </w:r>
      <w:r w:rsidRPr="00004B97">
        <w:t>№ 1560-XII от</w:t>
      </w:r>
      <w:r w:rsidRPr="00004B97">
        <w:rPr>
          <w:spacing w:val="-2"/>
        </w:rPr>
        <w:t xml:space="preserve"> </w:t>
      </w:r>
      <w:r w:rsidRPr="00004B97">
        <w:t>8 июля</w:t>
      </w:r>
      <w:r w:rsidRPr="00004B97">
        <w:rPr>
          <w:spacing w:val="-1"/>
        </w:rPr>
        <w:t xml:space="preserve"> </w:t>
      </w:r>
      <w:r w:rsidRPr="00004B97">
        <w:t>1992 года (в редакции Закона РТ от 28.07.2004 N 44-ЗРТ);</w:t>
      </w:r>
    </w:p>
    <w:p w:rsidR="00C374AF" w:rsidRPr="00004B97" w:rsidRDefault="00506334">
      <w:pPr>
        <w:pStyle w:val="a8"/>
        <w:ind w:left="1105"/>
        <w:jc w:val="left"/>
      </w:pPr>
      <w:r w:rsidRPr="00004B97">
        <w:t>-Устав</w:t>
      </w:r>
      <w:r w:rsidRPr="00004B97">
        <w:rPr>
          <w:spacing w:val="-6"/>
        </w:rPr>
        <w:t xml:space="preserve"> </w:t>
      </w:r>
      <w:r w:rsidRPr="00004B97">
        <w:t>МБДОУ</w:t>
      </w:r>
      <w:r w:rsidRPr="00004B97">
        <w:rPr>
          <w:spacing w:val="-9"/>
        </w:rPr>
        <w:t xml:space="preserve"> </w:t>
      </w:r>
      <w:r w:rsidRPr="00004B97">
        <w:t>№ 26 «Лейсан</w:t>
      </w:r>
      <w:r w:rsidRPr="00004B97">
        <w:rPr>
          <w:spacing w:val="-2"/>
        </w:rPr>
        <w:t>»</w:t>
      </w:r>
    </w:p>
    <w:p w:rsidR="00C374AF" w:rsidRPr="00004B97" w:rsidRDefault="00506334">
      <w:pPr>
        <w:pStyle w:val="a8"/>
        <w:spacing w:line="322" w:lineRule="exact"/>
        <w:ind w:left="1105"/>
        <w:jc w:val="left"/>
      </w:pPr>
      <w:r w:rsidRPr="00004B97">
        <w:t>-Лицензия</w:t>
      </w:r>
      <w:r w:rsidRPr="00004B97">
        <w:rPr>
          <w:spacing w:val="-7"/>
        </w:rPr>
        <w:t xml:space="preserve"> </w:t>
      </w:r>
      <w:r w:rsidRPr="00004B97">
        <w:t>на</w:t>
      </w:r>
      <w:r w:rsidRPr="00004B97">
        <w:rPr>
          <w:spacing w:val="-8"/>
        </w:rPr>
        <w:t xml:space="preserve"> </w:t>
      </w:r>
      <w:r w:rsidRPr="00004B97">
        <w:t>право</w:t>
      </w:r>
      <w:r w:rsidRPr="00004B97">
        <w:rPr>
          <w:spacing w:val="-7"/>
        </w:rPr>
        <w:t xml:space="preserve"> </w:t>
      </w:r>
      <w:r w:rsidRPr="00004B97">
        <w:t>ведения</w:t>
      </w:r>
      <w:r w:rsidRPr="00004B97">
        <w:rPr>
          <w:spacing w:val="-8"/>
        </w:rPr>
        <w:t xml:space="preserve"> </w:t>
      </w:r>
      <w:r w:rsidRPr="00004B97">
        <w:t>образовательной</w:t>
      </w:r>
      <w:r w:rsidRPr="00004B97">
        <w:rPr>
          <w:spacing w:val="-7"/>
        </w:rPr>
        <w:t xml:space="preserve"> </w:t>
      </w:r>
      <w:r w:rsidRPr="00004B97">
        <w:rPr>
          <w:spacing w:val="-2"/>
        </w:rPr>
        <w:t>деятельности</w:t>
      </w:r>
    </w:p>
    <w:p w:rsidR="00C374AF" w:rsidRPr="00004B97" w:rsidRDefault="00506334">
      <w:pPr>
        <w:pStyle w:val="a8"/>
        <w:ind w:left="1105"/>
        <w:jc w:val="left"/>
      </w:pPr>
      <w:r w:rsidRPr="00004B97">
        <w:t>-Годовой</w:t>
      </w:r>
      <w:r w:rsidRPr="00004B97">
        <w:rPr>
          <w:spacing w:val="-6"/>
        </w:rPr>
        <w:t xml:space="preserve"> </w:t>
      </w:r>
      <w:r w:rsidRPr="00004B97">
        <w:t>план</w:t>
      </w:r>
      <w:r w:rsidRPr="00004B97">
        <w:rPr>
          <w:spacing w:val="-5"/>
        </w:rPr>
        <w:t xml:space="preserve"> </w:t>
      </w:r>
      <w:r w:rsidRPr="00004B97">
        <w:t>работы</w:t>
      </w:r>
      <w:r w:rsidRPr="00004B97">
        <w:rPr>
          <w:spacing w:val="-5"/>
        </w:rPr>
        <w:t xml:space="preserve"> </w:t>
      </w:r>
      <w:r w:rsidRPr="00004B97">
        <w:t>на</w:t>
      </w:r>
      <w:r w:rsidRPr="00004B97">
        <w:rPr>
          <w:spacing w:val="-5"/>
        </w:rPr>
        <w:t xml:space="preserve"> </w:t>
      </w:r>
      <w:r w:rsidRPr="00004B97">
        <w:t>текущий</w:t>
      </w:r>
      <w:r w:rsidRPr="00004B97">
        <w:rPr>
          <w:spacing w:val="-4"/>
        </w:rPr>
        <w:t xml:space="preserve"> </w:t>
      </w:r>
      <w:r w:rsidRPr="00004B97">
        <w:t>учебный</w:t>
      </w:r>
      <w:r w:rsidRPr="00004B97">
        <w:rPr>
          <w:spacing w:val="-5"/>
        </w:rPr>
        <w:t xml:space="preserve"> </w:t>
      </w:r>
      <w:r w:rsidRPr="00004B97">
        <w:rPr>
          <w:spacing w:val="-4"/>
        </w:rPr>
        <w:t>год.</w:t>
      </w:r>
    </w:p>
    <w:p w:rsidR="00C374AF" w:rsidRPr="00004B97" w:rsidRDefault="00C374AF">
      <w:pPr>
        <w:pStyle w:val="a8"/>
        <w:spacing w:before="319"/>
        <w:ind w:left="0"/>
        <w:jc w:val="left"/>
      </w:pPr>
    </w:p>
    <w:p w:rsidR="00C374AF" w:rsidRPr="00004B97" w:rsidRDefault="00506334">
      <w:pPr>
        <w:pStyle w:val="a8"/>
        <w:ind w:right="258" w:firstLine="708"/>
      </w:pPr>
      <w:r w:rsidRPr="00004B97">
        <w:t>Программа состоит из обязательной части и части, формируемой участниками образовательных отношений (</w:t>
      </w:r>
      <w:r w:rsidRPr="00004B97">
        <w:rPr>
          <w:i/>
        </w:rPr>
        <w:t xml:space="preserve">далее по тексту выделена курсивом). </w:t>
      </w:r>
      <w:r w:rsidRPr="00004B97">
        <w:t xml:space="preserve">Обе части являются взаимодополняющими и необходимыми с точки зрения реализации </w:t>
      </w:r>
      <w:r w:rsidRPr="00004B97">
        <w:rPr>
          <w:spacing w:val="-2"/>
        </w:rPr>
        <w:t>Стандарта:</w:t>
      </w:r>
    </w:p>
    <w:p w:rsidR="00C374AF" w:rsidRPr="00004B97" w:rsidRDefault="00C374AF">
      <w:pPr>
        <w:sectPr w:rsidR="00C374AF" w:rsidRPr="00004B97">
          <w:pgSz w:w="11910" w:h="16840"/>
          <w:pgMar w:top="340" w:right="160" w:bottom="280" w:left="880" w:header="720" w:footer="720" w:gutter="0"/>
          <w:cols w:space="720"/>
        </w:sectPr>
      </w:pPr>
    </w:p>
    <w:p w:rsidR="00C374AF" w:rsidRPr="00004B97" w:rsidRDefault="00C374AF">
      <w:pPr>
        <w:pStyle w:val="a8"/>
        <w:spacing w:before="5"/>
        <w:ind w:left="0"/>
        <w:jc w:val="left"/>
        <w:rPr>
          <w:sz w:val="2"/>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87"/>
        <w:gridCol w:w="5531"/>
      </w:tblGrid>
      <w:tr w:rsidR="00C374AF" w:rsidRPr="00004B97">
        <w:trPr>
          <w:trHeight w:val="642"/>
        </w:trPr>
        <w:tc>
          <w:tcPr>
            <w:tcW w:w="4787" w:type="dxa"/>
          </w:tcPr>
          <w:p w:rsidR="00C374AF" w:rsidRPr="00004B97" w:rsidRDefault="00506334">
            <w:pPr>
              <w:spacing w:line="320" w:lineRule="exact"/>
              <w:ind w:left="309"/>
              <w:rPr>
                <w:b/>
                <w:sz w:val="28"/>
              </w:rPr>
            </w:pPr>
            <w:r w:rsidRPr="00004B97">
              <w:rPr>
                <w:b/>
                <w:sz w:val="28"/>
              </w:rPr>
              <w:t>Обязательная</w:t>
            </w:r>
            <w:r w:rsidRPr="00004B97">
              <w:rPr>
                <w:b/>
                <w:spacing w:val="-10"/>
                <w:sz w:val="28"/>
              </w:rPr>
              <w:t xml:space="preserve"> </w:t>
            </w:r>
            <w:r w:rsidRPr="00004B97">
              <w:rPr>
                <w:b/>
                <w:sz w:val="28"/>
              </w:rPr>
              <w:t>часть</w:t>
            </w:r>
            <w:r w:rsidRPr="00004B97">
              <w:rPr>
                <w:b/>
                <w:spacing w:val="-7"/>
                <w:sz w:val="28"/>
              </w:rPr>
              <w:t xml:space="preserve"> </w:t>
            </w:r>
            <w:r w:rsidRPr="00004B97">
              <w:rPr>
                <w:b/>
                <w:spacing w:val="-2"/>
                <w:sz w:val="28"/>
              </w:rPr>
              <w:t>Программы</w:t>
            </w:r>
          </w:p>
        </w:tc>
        <w:tc>
          <w:tcPr>
            <w:tcW w:w="5531" w:type="dxa"/>
          </w:tcPr>
          <w:p w:rsidR="00C374AF" w:rsidRPr="00004B97" w:rsidRDefault="00506334">
            <w:pPr>
              <w:spacing w:line="322" w:lineRule="exact"/>
              <w:rPr>
                <w:b/>
                <w:sz w:val="28"/>
              </w:rPr>
            </w:pPr>
            <w:r w:rsidRPr="00004B97">
              <w:rPr>
                <w:b/>
                <w:sz w:val="28"/>
              </w:rPr>
              <w:t>Часть,</w:t>
            </w:r>
            <w:r w:rsidRPr="00004B97">
              <w:rPr>
                <w:b/>
                <w:spacing w:val="-18"/>
                <w:sz w:val="28"/>
              </w:rPr>
              <w:t xml:space="preserve"> </w:t>
            </w:r>
            <w:r w:rsidRPr="00004B97">
              <w:rPr>
                <w:b/>
                <w:sz w:val="28"/>
              </w:rPr>
              <w:t>формируемая</w:t>
            </w:r>
            <w:r w:rsidRPr="00004B97">
              <w:rPr>
                <w:b/>
                <w:spacing w:val="-17"/>
                <w:sz w:val="28"/>
              </w:rPr>
              <w:t xml:space="preserve"> </w:t>
            </w:r>
            <w:r w:rsidRPr="00004B97">
              <w:rPr>
                <w:b/>
                <w:sz w:val="28"/>
              </w:rPr>
              <w:t>участниками образовательных отношений</w:t>
            </w:r>
          </w:p>
        </w:tc>
      </w:tr>
      <w:tr w:rsidR="00C374AF" w:rsidRPr="00004B97">
        <w:trPr>
          <w:trHeight w:val="321"/>
        </w:trPr>
        <w:tc>
          <w:tcPr>
            <w:tcW w:w="4787" w:type="dxa"/>
            <w:tcBorders>
              <w:bottom w:val="nil"/>
            </w:tcBorders>
          </w:tcPr>
          <w:p w:rsidR="00C374AF" w:rsidRPr="00004B97" w:rsidRDefault="00506334">
            <w:pPr>
              <w:tabs>
                <w:tab w:val="left" w:pos="940"/>
                <w:tab w:val="left" w:pos="1543"/>
                <w:tab w:val="left" w:pos="1896"/>
                <w:tab w:val="left" w:pos="3498"/>
              </w:tabs>
              <w:spacing w:line="301" w:lineRule="exact"/>
              <w:ind w:left="108"/>
              <w:rPr>
                <w:sz w:val="28"/>
                <w:szCs w:val="28"/>
              </w:rPr>
            </w:pPr>
            <w:r w:rsidRPr="00004B97">
              <w:rPr>
                <w:spacing w:val="-5"/>
                <w:sz w:val="28"/>
                <w:szCs w:val="28"/>
              </w:rPr>
              <w:t>ФОП</w:t>
            </w:r>
            <w:r w:rsidRPr="00004B97">
              <w:rPr>
                <w:sz w:val="28"/>
                <w:szCs w:val="28"/>
              </w:rPr>
              <w:tab/>
            </w:r>
            <w:r w:rsidRPr="00004B97">
              <w:rPr>
                <w:spacing w:val="-5"/>
                <w:sz w:val="28"/>
                <w:szCs w:val="28"/>
              </w:rPr>
              <w:t>ДО</w:t>
            </w:r>
            <w:r w:rsidRPr="00004B97">
              <w:rPr>
                <w:sz w:val="28"/>
                <w:szCs w:val="28"/>
              </w:rPr>
              <w:tab/>
            </w:r>
            <w:r w:rsidRPr="00004B97">
              <w:rPr>
                <w:spacing w:val="-10"/>
                <w:sz w:val="28"/>
                <w:szCs w:val="28"/>
              </w:rPr>
              <w:t>–</w:t>
            </w:r>
            <w:r w:rsidRPr="00004B97">
              <w:rPr>
                <w:sz w:val="28"/>
                <w:szCs w:val="28"/>
              </w:rPr>
              <w:tab/>
            </w:r>
            <w:r w:rsidR="007A42F0" w:rsidRPr="00004B97">
              <w:rPr>
                <w:sz w:val="28"/>
                <w:szCs w:val="28"/>
              </w:rPr>
              <w:t xml:space="preserve">утверждена приказом Минпросвещения России от 25 ноября 2022 г. № 1028, зарегистрировано в Минюсте России 28 декабря 2022 г., регистрационный № 71847) </w:t>
            </w:r>
          </w:p>
        </w:tc>
        <w:tc>
          <w:tcPr>
            <w:tcW w:w="5531" w:type="dxa"/>
            <w:tcBorders>
              <w:bottom w:val="nil"/>
            </w:tcBorders>
          </w:tcPr>
          <w:p w:rsidR="00C374AF" w:rsidRPr="00004B97" w:rsidRDefault="00506334" w:rsidP="00506334">
            <w:pPr>
              <w:tabs>
                <w:tab w:val="left" w:pos="3279"/>
              </w:tabs>
              <w:spacing w:line="301" w:lineRule="exact"/>
              <w:ind w:leftChars="48" w:left="245" w:hangingChars="50" w:hanging="139"/>
              <w:rPr>
                <w:b/>
                <w:sz w:val="28"/>
              </w:rPr>
            </w:pPr>
            <w:r w:rsidRPr="00004B97">
              <w:rPr>
                <w:bCs/>
                <w:spacing w:val="-2"/>
                <w:sz w:val="28"/>
              </w:rPr>
              <w:t>Парциальная программа «Основы безопасности детей дошкольного возраста» Р.Б.Стеркина, Н.Н.Авдеева, О.Л.Князева.</w:t>
            </w:r>
          </w:p>
        </w:tc>
      </w:tr>
      <w:tr w:rsidR="00C374AF" w:rsidRPr="00004B97">
        <w:trPr>
          <w:trHeight w:val="320"/>
        </w:trPr>
        <w:tc>
          <w:tcPr>
            <w:tcW w:w="4787" w:type="dxa"/>
            <w:tcBorders>
              <w:top w:val="nil"/>
              <w:bottom w:val="nil"/>
            </w:tcBorders>
          </w:tcPr>
          <w:p w:rsidR="00C374AF" w:rsidRPr="00004B97" w:rsidRDefault="00C374AF" w:rsidP="007A42F0">
            <w:pPr>
              <w:spacing w:line="300" w:lineRule="exact"/>
              <w:rPr>
                <w:sz w:val="28"/>
                <w:szCs w:val="28"/>
              </w:rPr>
            </w:pPr>
          </w:p>
        </w:tc>
        <w:tc>
          <w:tcPr>
            <w:tcW w:w="5531" w:type="dxa"/>
            <w:tcBorders>
              <w:top w:val="nil"/>
              <w:bottom w:val="nil"/>
            </w:tcBorders>
          </w:tcPr>
          <w:p w:rsidR="00C374AF" w:rsidRPr="00004B97" w:rsidRDefault="00506334">
            <w:pPr>
              <w:spacing w:line="300" w:lineRule="exact"/>
              <w:rPr>
                <w:sz w:val="28"/>
              </w:rPr>
            </w:pPr>
            <w:r w:rsidRPr="00004B97">
              <w:rPr>
                <w:sz w:val="28"/>
              </w:rPr>
              <w:t>Реализуется</w:t>
            </w:r>
            <w:r w:rsidRPr="00004B97">
              <w:rPr>
                <w:spacing w:val="73"/>
                <w:sz w:val="28"/>
              </w:rPr>
              <w:t xml:space="preserve"> </w:t>
            </w:r>
            <w:r w:rsidRPr="00004B97">
              <w:rPr>
                <w:sz w:val="28"/>
              </w:rPr>
              <w:t>воспитателями</w:t>
            </w:r>
            <w:r w:rsidRPr="00004B97">
              <w:rPr>
                <w:spacing w:val="74"/>
                <w:sz w:val="28"/>
              </w:rPr>
              <w:t xml:space="preserve"> </w:t>
            </w:r>
            <w:r w:rsidRPr="00004B97">
              <w:rPr>
                <w:sz w:val="28"/>
              </w:rPr>
              <w:t>групп</w:t>
            </w:r>
            <w:r w:rsidRPr="00004B97">
              <w:rPr>
                <w:spacing w:val="74"/>
                <w:sz w:val="28"/>
              </w:rPr>
              <w:t xml:space="preserve"> </w:t>
            </w:r>
            <w:r w:rsidRPr="00004B97">
              <w:rPr>
                <w:sz w:val="28"/>
              </w:rPr>
              <w:t>во</w:t>
            </w:r>
            <w:r w:rsidRPr="00004B97">
              <w:rPr>
                <w:spacing w:val="72"/>
                <w:sz w:val="28"/>
              </w:rPr>
              <w:t xml:space="preserve"> </w:t>
            </w:r>
            <w:r w:rsidRPr="00004B97">
              <w:rPr>
                <w:spacing w:val="-4"/>
                <w:sz w:val="28"/>
              </w:rPr>
              <w:t>всех</w:t>
            </w:r>
          </w:p>
        </w:tc>
      </w:tr>
      <w:tr w:rsidR="00C374AF" w:rsidRPr="00004B97">
        <w:trPr>
          <w:trHeight w:val="321"/>
        </w:trPr>
        <w:tc>
          <w:tcPr>
            <w:tcW w:w="4787" w:type="dxa"/>
            <w:tcBorders>
              <w:top w:val="nil"/>
              <w:bottom w:val="nil"/>
            </w:tcBorders>
          </w:tcPr>
          <w:p w:rsidR="00C374AF" w:rsidRPr="00004B97" w:rsidRDefault="00506334">
            <w:pPr>
              <w:spacing w:line="302" w:lineRule="exact"/>
              <w:ind w:left="108"/>
              <w:rPr>
                <w:sz w:val="28"/>
              </w:rPr>
            </w:pPr>
            <w:r w:rsidRPr="00004B97">
              <w:rPr>
                <w:sz w:val="28"/>
              </w:rPr>
              <w:t>Реализуется</w:t>
            </w:r>
            <w:r w:rsidRPr="00004B97">
              <w:rPr>
                <w:spacing w:val="47"/>
                <w:sz w:val="28"/>
              </w:rPr>
              <w:t xml:space="preserve"> </w:t>
            </w:r>
            <w:r w:rsidRPr="00004B97">
              <w:rPr>
                <w:sz w:val="28"/>
              </w:rPr>
              <w:t>воспитателями</w:t>
            </w:r>
            <w:r w:rsidRPr="00004B97">
              <w:rPr>
                <w:spacing w:val="49"/>
                <w:sz w:val="28"/>
              </w:rPr>
              <w:t xml:space="preserve"> </w:t>
            </w:r>
            <w:r w:rsidRPr="00004B97">
              <w:rPr>
                <w:sz w:val="28"/>
              </w:rPr>
              <w:t>групп</w:t>
            </w:r>
            <w:r w:rsidRPr="00004B97">
              <w:rPr>
                <w:spacing w:val="48"/>
                <w:sz w:val="28"/>
              </w:rPr>
              <w:t xml:space="preserve"> </w:t>
            </w:r>
            <w:r w:rsidRPr="00004B97">
              <w:rPr>
                <w:spacing w:val="-5"/>
                <w:sz w:val="28"/>
              </w:rPr>
              <w:t>во</w:t>
            </w:r>
          </w:p>
        </w:tc>
        <w:tc>
          <w:tcPr>
            <w:tcW w:w="5531" w:type="dxa"/>
            <w:tcBorders>
              <w:top w:val="nil"/>
              <w:bottom w:val="nil"/>
            </w:tcBorders>
          </w:tcPr>
          <w:p w:rsidR="00C374AF" w:rsidRPr="00004B97" w:rsidRDefault="00506334">
            <w:pPr>
              <w:spacing w:line="302" w:lineRule="exact"/>
              <w:rPr>
                <w:sz w:val="28"/>
              </w:rPr>
            </w:pPr>
            <w:r w:rsidRPr="00004B97">
              <w:rPr>
                <w:sz w:val="28"/>
              </w:rPr>
              <w:t>помещениях</w:t>
            </w:r>
            <w:r w:rsidRPr="00004B97">
              <w:rPr>
                <w:spacing w:val="-4"/>
                <w:sz w:val="28"/>
              </w:rPr>
              <w:t xml:space="preserve"> </w:t>
            </w:r>
            <w:r w:rsidRPr="00004B97">
              <w:rPr>
                <w:sz w:val="28"/>
              </w:rPr>
              <w:t>и</w:t>
            </w:r>
            <w:r w:rsidRPr="00004B97">
              <w:rPr>
                <w:spacing w:val="-2"/>
                <w:sz w:val="28"/>
              </w:rPr>
              <w:t xml:space="preserve"> </w:t>
            </w:r>
            <w:r w:rsidRPr="00004B97">
              <w:rPr>
                <w:sz w:val="28"/>
              </w:rPr>
              <w:t>на территории</w:t>
            </w:r>
            <w:r w:rsidRPr="00004B97">
              <w:rPr>
                <w:spacing w:val="-1"/>
                <w:sz w:val="28"/>
              </w:rPr>
              <w:t xml:space="preserve"> </w:t>
            </w:r>
            <w:r w:rsidRPr="00004B97">
              <w:rPr>
                <w:sz w:val="28"/>
              </w:rPr>
              <w:t>детского</w:t>
            </w:r>
            <w:r w:rsidRPr="00004B97">
              <w:rPr>
                <w:spacing w:val="1"/>
                <w:sz w:val="28"/>
              </w:rPr>
              <w:t xml:space="preserve"> </w:t>
            </w:r>
            <w:r w:rsidRPr="00004B97">
              <w:rPr>
                <w:spacing w:val="-2"/>
                <w:sz w:val="28"/>
              </w:rPr>
              <w:t>сада,</w:t>
            </w:r>
          </w:p>
        </w:tc>
      </w:tr>
      <w:tr w:rsidR="00C374AF" w:rsidRPr="00004B97">
        <w:trPr>
          <w:trHeight w:val="321"/>
        </w:trPr>
        <w:tc>
          <w:tcPr>
            <w:tcW w:w="4787" w:type="dxa"/>
            <w:tcBorders>
              <w:top w:val="nil"/>
              <w:bottom w:val="nil"/>
            </w:tcBorders>
          </w:tcPr>
          <w:p w:rsidR="00C374AF" w:rsidRPr="00004B97" w:rsidRDefault="00506334">
            <w:pPr>
              <w:spacing w:line="302" w:lineRule="exact"/>
              <w:ind w:left="108"/>
              <w:rPr>
                <w:sz w:val="28"/>
              </w:rPr>
            </w:pPr>
            <w:r w:rsidRPr="00004B97">
              <w:rPr>
                <w:sz w:val="28"/>
              </w:rPr>
              <w:t>всех</w:t>
            </w:r>
            <w:r w:rsidRPr="00004B97">
              <w:rPr>
                <w:spacing w:val="77"/>
                <w:w w:val="150"/>
                <w:sz w:val="28"/>
              </w:rPr>
              <w:t xml:space="preserve"> </w:t>
            </w:r>
            <w:r w:rsidRPr="00004B97">
              <w:rPr>
                <w:sz w:val="28"/>
              </w:rPr>
              <w:t>помещениях</w:t>
            </w:r>
            <w:r w:rsidRPr="00004B97">
              <w:rPr>
                <w:spacing w:val="78"/>
                <w:w w:val="150"/>
                <w:sz w:val="28"/>
              </w:rPr>
              <w:t xml:space="preserve"> </w:t>
            </w:r>
            <w:r w:rsidRPr="00004B97">
              <w:rPr>
                <w:sz w:val="28"/>
              </w:rPr>
              <w:t>и</w:t>
            </w:r>
            <w:r w:rsidRPr="00004B97">
              <w:rPr>
                <w:spacing w:val="22"/>
                <w:sz w:val="28"/>
              </w:rPr>
              <w:t xml:space="preserve">  </w:t>
            </w:r>
            <w:r w:rsidRPr="00004B97">
              <w:rPr>
                <w:sz w:val="28"/>
              </w:rPr>
              <w:t>на</w:t>
            </w:r>
            <w:r w:rsidRPr="00004B97">
              <w:rPr>
                <w:spacing w:val="23"/>
                <w:sz w:val="28"/>
              </w:rPr>
              <w:t xml:space="preserve">  </w:t>
            </w:r>
            <w:r w:rsidRPr="00004B97">
              <w:rPr>
                <w:spacing w:val="-2"/>
                <w:sz w:val="28"/>
              </w:rPr>
              <w:t>территории</w:t>
            </w:r>
          </w:p>
        </w:tc>
        <w:tc>
          <w:tcPr>
            <w:tcW w:w="5531" w:type="dxa"/>
            <w:tcBorders>
              <w:top w:val="nil"/>
              <w:bottom w:val="nil"/>
            </w:tcBorders>
          </w:tcPr>
          <w:p w:rsidR="00C374AF" w:rsidRPr="00004B97" w:rsidRDefault="00506334">
            <w:pPr>
              <w:spacing w:line="302" w:lineRule="exact"/>
              <w:rPr>
                <w:sz w:val="28"/>
              </w:rPr>
            </w:pPr>
            <w:r w:rsidRPr="00004B97">
              <w:rPr>
                <w:sz w:val="28"/>
              </w:rPr>
              <w:t>со</w:t>
            </w:r>
            <w:r w:rsidRPr="00004B97">
              <w:rPr>
                <w:spacing w:val="-3"/>
                <w:sz w:val="28"/>
              </w:rPr>
              <w:t xml:space="preserve"> </w:t>
            </w:r>
            <w:r w:rsidRPr="00004B97">
              <w:rPr>
                <w:sz w:val="28"/>
              </w:rPr>
              <w:t>всеми</w:t>
            </w:r>
            <w:r w:rsidRPr="00004B97">
              <w:rPr>
                <w:spacing w:val="-3"/>
                <w:sz w:val="28"/>
              </w:rPr>
              <w:t xml:space="preserve"> </w:t>
            </w:r>
            <w:r w:rsidRPr="00004B97">
              <w:rPr>
                <w:sz w:val="28"/>
              </w:rPr>
              <w:t>детьми</w:t>
            </w:r>
            <w:r w:rsidRPr="00004B97">
              <w:rPr>
                <w:spacing w:val="-2"/>
                <w:sz w:val="28"/>
              </w:rPr>
              <w:t xml:space="preserve"> </w:t>
            </w:r>
            <w:r w:rsidRPr="00004B97">
              <w:rPr>
                <w:spacing w:val="-4"/>
                <w:sz w:val="28"/>
              </w:rPr>
              <w:t>ДОУ.</w:t>
            </w:r>
          </w:p>
        </w:tc>
      </w:tr>
      <w:tr w:rsidR="00C374AF" w:rsidRPr="00004B97">
        <w:trPr>
          <w:trHeight w:val="321"/>
        </w:trPr>
        <w:tc>
          <w:tcPr>
            <w:tcW w:w="4787" w:type="dxa"/>
            <w:tcBorders>
              <w:top w:val="nil"/>
              <w:bottom w:val="nil"/>
            </w:tcBorders>
          </w:tcPr>
          <w:p w:rsidR="00C374AF" w:rsidRPr="00004B97" w:rsidRDefault="00506334">
            <w:pPr>
              <w:tabs>
                <w:tab w:val="left" w:pos="1434"/>
                <w:tab w:val="left" w:pos="2299"/>
                <w:tab w:val="left" w:pos="2842"/>
                <w:tab w:val="left" w:pos="3832"/>
              </w:tabs>
              <w:spacing w:line="302" w:lineRule="exact"/>
              <w:ind w:left="108"/>
              <w:rPr>
                <w:sz w:val="28"/>
              </w:rPr>
            </w:pPr>
            <w:r w:rsidRPr="00004B97">
              <w:rPr>
                <w:spacing w:val="-2"/>
                <w:sz w:val="28"/>
              </w:rPr>
              <w:t>детского</w:t>
            </w:r>
            <w:r w:rsidRPr="00004B97">
              <w:rPr>
                <w:sz w:val="28"/>
              </w:rPr>
              <w:tab/>
            </w:r>
            <w:r w:rsidRPr="00004B97">
              <w:rPr>
                <w:spacing w:val="-4"/>
                <w:sz w:val="28"/>
              </w:rPr>
              <w:t>сада,</w:t>
            </w:r>
            <w:r w:rsidRPr="00004B97">
              <w:rPr>
                <w:sz w:val="28"/>
              </w:rPr>
              <w:tab/>
            </w:r>
            <w:r w:rsidRPr="00004B97">
              <w:rPr>
                <w:spacing w:val="-5"/>
                <w:sz w:val="28"/>
              </w:rPr>
              <w:t>со</w:t>
            </w:r>
            <w:r w:rsidRPr="00004B97">
              <w:rPr>
                <w:sz w:val="28"/>
              </w:rPr>
              <w:tab/>
            </w:r>
            <w:r w:rsidRPr="00004B97">
              <w:rPr>
                <w:spacing w:val="-2"/>
                <w:sz w:val="28"/>
              </w:rPr>
              <w:t>всеми</w:t>
            </w:r>
            <w:r w:rsidRPr="00004B97">
              <w:rPr>
                <w:sz w:val="28"/>
              </w:rPr>
              <w:tab/>
            </w:r>
            <w:r w:rsidRPr="00004B97">
              <w:rPr>
                <w:spacing w:val="-2"/>
                <w:sz w:val="28"/>
              </w:rPr>
              <w:t>детьми</w:t>
            </w:r>
          </w:p>
        </w:tc>
        <w:tc>
          <w:tcPr>
            <w:tcW w:w="5531" w:type="dxa"/>
            <w:tcBorders>
              <w:top w:val="nil"/>
              <w:bottom w:val="nil"/>
            </w:tcBorders>
          </w:tcPr>
          <w:p w:rsidR="00C374AF" w:rsidRPr="00004B97" w:rsidRDefault="00506334">
            <w:pPr>
              <w:tabs>
                <w:tab w:val="left" w:pos="1920"/>
                <w:tab w:val="left" w:pos="4475"/>
              </w:tabs>
              <w:spacing w:line="302" w:lineRule="exact"/>
              <w:rPr>
                <w:sz w:val="28"/>
              </w:rPr>
            </w:pPr>
            <w:r w:rsidRPr="00004B97">
              <w:rPr>
                <w:spacing w:val="-2"/>
                <w:sz w:val="28"/>
              </w:rPr>
              <w:t>Дополняет</w:t>
            </w:r>
            <w:r w:rsidRPr="00004B97">
              <w:rPr>
                <w:sz w:val="28"/>
              </w:rPr>
              <w:tab/>
            </w:r>
            <w:r w:rsidRPr="00004B97">
              <w:rPr>
                <w:spacing w:val="-2"/>
                <w:sz w:val="28"/>
              </w:rPr>
              <w:t>образовательные</w:t>
            </w:r>
            <w:r w:rsidRPr="00004B97">
              <w:rPr>
                <w:sz w:val="28"/>
              </w:rPr>
              <w:tab/>
            </w:r>
            <w:r w:rsidRPr="00004B97">
              <w:rPr>
                <w:spacing w:val="-2"/>
                <w:sz w:val="28"/>
              </w:rPr>
              <w:t>области</w:t>
            </w:r>
          </w:p>
        </w:tc>
      </w:tr>
      <w:tr w:rsidR="00C374AF" w:rsidRPr="00004B97">
        <w:trPr>
          <w:trHeight w:val="321"/>
        </w:trPr>
        <w:tc>
          <w:tcPr>
            <w:tcW w:w="4787" w:type="dxa"/>
            <w:tcBorders>
              <w:top w:val="nil"/>
              <w:bottom w:val="nil"/>
            </w:tcBorders>
          </w:tcPr>
          <w:p w:rsidR="00C374AF" w:rsidRPr="00004B97" w:rsidRDefault="00506334">
            <w:pPr>
              <w:spacing w:line="302" w:lineRule="exact"/>
              <w:ind w:left="108"/>
              <w:rPr>
                <w:i/>
                <w:sz w:val="28"/>
              </w:rPr>
            </w:pPr>
            <w:r w:rsidRPr="00004B97">
              <w:rPr>
                <w:i/>
                <w:sz w:val="28"/>
              </w:rPr>
              <w:t>МБДОУ</w:t>
            </w:r>
            <w:r w:rsidRPr="00004B97">
              <w:rPr>
                <w:i/>
                <w:spacing w:val="-6"/>
                <w:sz w:val="28"/>
              </w:rPr>
              <w:t xml:space="preserve"> </w:t>
            </w:r>
            <w:r w:rsidRPr="00004B97">
              <w:rPr>
                <w:i/>
                <w:sz w:val="28"/>
              </w:rPr>
              <w:t>д/с</w:t>
            </w:r>
            <w:r w:rsidRPr="00004B97">
              <w:rPr>
                <w:i/>
                <w:spacing w:val="-4"/>
                <w:sz w:val="28"/>
              </w:rPr>
              <w:t xml:space="preserve"> № 26.</w:t>
            </w:r>
          </w:p>
        </w:tc>
        <w:tc>
          <w:tcPr>
            <w:tcW w:w="5531" w:type="dxa"/>
            <w:tcBorders>
              <w:top w:val="nil"/>
              <w:bottom w:val="nil"/>
            </w:tcBorders>
          </w:tcPr>
          <w:p w:rsidR="00C374AF" w:rsidRPr="00004B97" w:rsidRDefault="00506334">
            <w:pPr>
              <w:tabs>
                <w:tab w:val="left" w:pos="4155"/>
              </w:tabs>
              <w:spacing w:line="302" w:lineRule="exact"/>
              <w:rPr>
                <w:sz w:val="28"/>
              </w:rPr>
            </w:pPr>
            <w:r w:rsidRPr="00004B97">
              <w:rPr>
                <w:spacing w:val="-2"/>
                <w:sz w:val="28"/>
              </w:rPr>
              <w:t>«Познавательное</w:t>
            </w:r>
            <w:r w:rsidRPr="00004B97">
              <w:rPr>
                <w:sz w:val="28"/>
              </w:rPr>
              <w:tab/>
            </w:r>
            <w:r w:rsidRPr="00004B97">
              <w:rPr>
                <w:spacing w:val="-2"/>
                <w:sz w:val="28"/>
              </w:rPr>
              <w:t>развитие»,</w:t>
            </w:r>
          </w:p>
        </w:tc>
      </w:tr>
      <w:tr w:rsidR="00C374AF" w:rsidRPr="00004B97">
        <w:trPr>
          <w:trHeight w:val="322"/>
        </w:trPr>
        <w:tc>
          <w:tcPr>
            <w:tcW w:w="4787" w:type="dxa"/>
            <w:tcBorders>
              <w:top w:val="nil"/>
              <w:bottom w:val="nil"/>
            </w:tcBorders>
          </w:tcPr>
          <w:p w:rsidR="00C374AF" w:rsidRPr="00004B97" w:rsidRDefault="00506334">
            <w:pPr>
              <w:tabs>
                <w:tab w:val="left" w:pos="2185"/>
                <w:tab w:val="left" w:pos="3274"/>
              </w:tabs>
              <w:spacing w:line="303" w:lineRule="exact"/>
              <w:ind w:left="108"/>
              <w:rPr>
                <w:sz w:val="28"/>
              </w:rPr>
            </w:pPr>
            <w:r w:rsidRPr="00004B97">
              <w:rPr>
                <w:spacing w:val="-2"/>
                <w:sz w:val="28"/>
              </w:rPr>
              <w:t>Обязательная</w:t>
            </w:r>
            <w:r w:rsidRPr="00004B97">
              <w:rPr>
                <w:sz w:val="28"/>
              </w:rPr>
              <w:tab/>
            </w:r>
            <w:r w:rsidRPr="00004B97">
              <w:rPr>
                <w:spacing w:val="-4"/>
                <w:sz w:val="28"/>
              </w:rPr>
              <w:t>часть</w:t>
            </w:r>
            <w:r w:rsidRPr="00004B97">
              <w:rPr>
                <w:sz w:val="28"/>
              </w:rPr>
              <w:tab/>
            </w:r>
            <w:r w:rsidRPr="00004B97">
              <w:rPr>
                <w:spacing w:val="-2"/>
                <w:sz w:val="28"/>
              </w:rPr>
              <w:t>Программы</w:t>
            </w:r>
          </w:p>
        </w:tc>
        <w:tc>
          <w:tcPr>
            <w:tcW w:w="5531" w:type="dxa"/>
            <w:tcBorders>
              <w:top w:val="nil"/>
              <w:bottom w:val="nil"/>
            </w:tcBorders>
          </w:tcPr>
          <w:p w:rsidR="00C374AF" w:rsidRPr="00004B97" w:rsidRDefault="00506334">
            <w:pPr>
              <w:spacing w:line="303" w:lineRule="exact"/>
              <w:rPr>
                <w:sz w:val="28"/>
              </w:rPr>
            </w:pPr>
            <w:r w:rsidRPr="00004B97">
              <w:rPr>
                <w:sz w:val="28"/>
              </w:rPr>
              <w:t>«Социально - коммуникативное развитие</w:t>
            </w:r>
            <w:r w:rsidRPr="00004B97">
              <w:rPr>
                <w:spacing w:val="-2"/>
                <w:sz w:val="28"/>
              </w:rPr>
              <w:t>».</w:t>
            </w:r>
          </w:p>
        </w:tc>
      </w:tr>
      <w:tr w:rsidR="00C374AF" w:rsidRPr="00004B97">
        <w:trPr>
          <w:trHeight w:val="322"/>
        </w:trPr>
        <w:tc>
          <w:tcPr>
            <w:tcW w:w="4787" w:type="dxa"/>
            <w:tcBorders>
              <w:top w:val="nil"/>
              <w:bottom w:val="nil"/>
            </w:tcBorders>
          </w:tcPr>
          <w:p w:rsidR="00C374AF" w:rsidRPr="00004B97" w:rsidRDefault="00506334">
            <w:pPr>
              <w:tabs>
                <w:tab w:val="left" w:pos="2885"/>
              </w:tabs>
              <w:spacing w:line="303" w:lineRule="exact"/>
              <w:ind w:left="108"/>
              <w:rPr>
                <w:sz w:val="28"/>
              </w:rPr>
            </w:pPr>
            <w:r w:rsidRPr="00004B97">
              <w:rPr>
                <w:spacing w:val="-2"/>
                <w:sz w:val="28"/>
              </w:rPr>
              <w:t>предполагает</w:t>
            </w:r>
            <w:r w:rsidRPr="00004B97">
              <w:rPr>
                <w:sz w:val="28"/>
              </w:rPr>
              <w:tab/>
            </w:r>
            <w:r w:rsidRPr="00004B97">
              <w:rPr>
                <w:spacing w:val="-2"/>
                <w:sz w:val="28"/>
              </w:rPr>
              <w:t>комплексность</w:t>
            </w:r>
          </w:p>
        </w:tc>
        <w:tc>
          <w:tcPr>
            <w:tcW w:w="5531" w:type="dxa"/>
            <w:tcBorders>
              <w:top w:val="nil"/>
              <w:bottom w:val="nil"/>
            </w:tcBorders>
          </w:tcPr>
          <w:p w:rsidR="00C374AF" w:rsidRPr="00004B97" w:rsidRDefault="00506334">
            <w:pPr>
              <w:tabs>
                <w:tab w:val="left" w:pos="1779"/>
                <w:tab w:val="left" w:pos="3206"/>
                <w:tab w:val="left" w:pos="4025"/>
                <w:tab w:val="left" w:pos="4542"/>
              </w:tabs>
              <w:spacing w:line="303" w:lineRule="exact"/>
              <w:rPr>
                <w:sz w:val="28"/>
              </w:rPr>
            </w:pPr>
            <w:r w:rsidRPr="00004B97">
              <w:rPr>
                <w:spacing w:val="-2"/>
                <w:sz w:val="28"/>
              </w:rPr>
              <w:t>Составляет,</w:t>
            </w:r>
            <w:r w:rsidRPr="00004B97">
              <w:rPr>
                <w:sz w:val="28"/>
              </w:rPr>
              <w:tab/>
            </w:r>
            <w:r w:rsidRPr="00004B97">
              <w:rPr>
                <w:spacing w:val="-2"/>
                <w:sz w:val="28"/>
              </w:rPr>
              <w:t>примерно</w:t>
            </w:r>
            <w:r w:rsidRPr="00004B97">
              <w:rPr>
                <w:sz w:val="28"/>
              </w:rPr>
              <w:tab/>
            </w:r>
            <w:r w:rsidRPr="00004B97">
              <w:rPr>
                <w:b/>
                <w:spacing w:val="-5"/>
                <w:sz w:val="28"/>
              </w:rPr>
              <w:t>10%</w:t>
            </w:r>
            <w:r w:rsidRPr="00004B97">
              <w:rPr>
                <w:b/>
                <w:sz w:val="28"/>
              </w:rPr>
              <w:tab/>
            </w:r>
            <w:r w:rsidRPr="00004B97">
              <w:rPr>
                <w:spacing w:val="-5"/>
                <w:sz w:val="28"/>
              </w:rPr>
              <w:t>от</w:t>
            </w:r>
            <w:r w:rsidRPr="00004B97">
              <w:rPr>
                <w:sz w:val="28"/>
              </w:rPr>
              <w:tab/>
            </w:r>
            <w:r w:rsidRPr="00004B97">
              <w:rPr>
                <w:spacing w:val="-2"/>
                <w:sz w:val="28"/>
              </w:rPr>
              <w:t>общего</w:t>
            </w:r>
          </w:p>
        </w:tc>
      </w:tr>
      <w:tr w:rsidR="00C374AF" w:rsidRPr="00004B97">
        <w:trPr>
          <w:trHeight w:val="322"/>
        </w:trPr>
        <w:tc>
          <w:tcPr>
            <w:tcW w:w="4787" w:type="dxa"/>
            <w:tcBorders>
              <w:top w:val="nil"/>
              <w:bottom w:val="nil"/>
            </w:tcBorders>
          </w:tcPr>
          <w:p w:rsidR="00C374AF" w:rsidRPr="00004B97" w:rsidRDefault="00506334">
            <w:pPr>
              <w:spacing w:line="302" w:lineRule="exact"/>
              <w:ind w:left="108"/>
              <w:rPr>
                <w:sz w:val="28"/>
              </w:rPr>
            </w:pPr>
            <w:r w:rsidRPr="00004B97">
              <w:rPr>
                <w:sz w:val="28"/>
              </w:rPr>
              <w:t>подхода,</w:t>
            </w:r>
            <w:r w:rsidRPr="00004B97">
              <w:rPr>
                <w:spacing w:val="26"/>
                <w:sz w:val="28"/>
              </w:rPr>
              <w:t xml:space="preserve"> </w:t>
            </w:r>
            <w:r w:rsidRPr="00004B97">
              <w:rPr>
                <w:sz w:val="28"/>
              </w:rPr>
              <w:t>обеспечивая</w:t>
            </w:r>
            <w:r w:rsidRPr="00004B97">
              <w:rPr>
                <w:spacing w:val="30"/>
                <w:sz w:val="28"/>
              </w:rPr>
              <w:t xml:space="preserve"> </w:t>
            </w:r>
            <w:r w:rsidRPr="00004B97">
              <w:rPr>
                <w:sz w:val="28"/>
              </w:rPr>
              <w:t>развитие</w:t>
            </w:r>
            <w:r w:rsidRPr="00004B97">
              <w:rPr>
                <w:spacing w:val="29"/>
                <w:sz w:val="28"/>
              </w:rPr>
              <w:t xml:space="preserve"> </w:t>
            </w:r>
            <w:r w:rsidRPr="00004B97">
              <w:rPr>
                <w:spacing w:val="-4"/>
                <w:sz w:val="28"/>
              </w:rPr>
              <w:t>детей</w:t>
            </w:r>
          </w:p>
        </w:tc>
        <w:tc>
          <w:tcPr>
            <w:tcW w:w="5531" w:type="dxa"/>
            <w:tcBorders>
              <w:top w:val="nil"/>
              <w:bottom w:val="nil"/>
            </w:tcBorders>
          </w:tcPr>
          <w:p w:rsidR="00C374AF" w:rsidRPr="00004B97" w:rsidRDefault="00506334">
            <w:pPr>
              <w:spacing w:line="302" w:lineRule="exact"/>
              <w:rPr>
                <w:sz w:val="28"/>
              </w:rPr>
            </w:pPr>
            <w:r w:rsidRPr="00004B97">
              <w:rPr>
                <w:sz w:val="28"/>
              </w:rPr>
              <w:t>объема</w:t>
            </w:r>
            <w:r w:rsidRPr="00004B97">
              <w:rPr>
                <w:spacing w:val="-5"/>
                <w:sz w:val="28"/>
              </w:rPr>
              <w:t xml:space="preserve"> </w:t>
            </w:r>
            <w:r w:rsidRPr="00004B97">
              <w:rPr>
                <w:spacing w:val="-2"/>
                <w:sz w:val="28"/>
              </w:rPr>
              <w:t>Программы</w:t>
            </w:r>
          </w:p>
        </w:tc>
      </w:tr>
      <w:tr w:rsidR="00C374AF" w:rsidRPr="00004B97">
        <w:trPr>
          <w:trHeight w:val="315"/>
        </w:trPr>
        <w:tc>
          <w:tcPr>
            <w:tcW w:w="4787" w:type="dxa"/>
            <w:tcBorders>
              <w:top w:val="nil"/>
              <w:bottom w:val="nil"/>
            </w:tcBorders>
          </w:tcPr>
          <w:p w:rsidR="00C374AF" w:rsidRPr="00004B97" w:rsidRDefault="00506334">
            <w:pPr>
              <w:tabs>
                <w:tab w:val="left" w:pos="609"/>
                <w:tab w:val="left" w:pos="1360"/>
                <w:tab w:val="left" w:pos="2139"/>
              </w:tabs>
              <w:spacing w:line="296" w:lineRule="exact"/>
              <w:ind w:left="108"/>
              <w:rPr>
                <w:sz w:val="28"/>
              </w:rPr>
            </w:pPr>
            <w:r w:rsidRPr="00004B97">
              <w:rPr>
                <w:spacing w:val="-5"/>
                <w:sz w:val="28"/>
              </w:rPr>
              <w:t>во</w:t>
            </w:r>
            <w:r w:rsidRPr="00004B97">
              <w:rPr>
                <w:sz w:val="28"/>
              </w:rPr>
              <w:tab/>
            </w:r>
            <w:r w:rsidRPr="00004B97">
              <w:rPr>
                <w:spacing w:val="-4"/>
                <w:sz w:val="28"/>
              </w:rPr>
              <w:t>всех</w:t>
            </w:r>
            <w:r w:rsidRPr="00004B97">
              <w:rPr>
                <w:sz w:val="28"/>
              </w:rPr>
              <w:tab/>
            </w:r>
            <w:r w:rsidRPr="00004B97">
              <w:rPr>
                <w:spacing w:val="-4"/>
                <w:sz w:val="28"/>
              </w:rPr>
              <w:t>пяти</w:t>
            </w:r>
            <w:r w:rsidRPr="00004B97">
              <w:rPr>
                <w:sz w:val="28"/>
              </w:rPr>
              <w:tab/>
            </w:r>
            <w:r w:rsidRPr="00004B97">
              <w:rPr>
                <w:spacing w:val="-2"/>
                <w:sz w:val="28"/>
              </w:rPr>
              <w:t>взаимодополняющих</w:t>
            </w:r>
          </w:p>
        </w:tc>
        <w:tc>
          <w:tcPr>
            <w:tcW w:w="5531" w:type="dxa"/>
            <w:tcBorders>
              <w:bottom w:val="nil"/>
            </w:tcBorders>
          </w:tcPr>
          <w:p w:rsidR="00C374AF" w:rsidRPr="00004B97" w:rsidRDefault="00506334">
            <w:pPr>
              <w:tabs>
                <w:tab w:val="left" w:pos="1950"/>
                <w:tab w:val="left" w:pos="4131"/>
              </w:tabs>
              <w:spacing w:line="295" w:lineRule="exact"/>
              <w:rPr>
                <w:sz w:val="28"/>
              </w:rPr>
            </w:pPr>
            <w:r w:rsidRPr="00004B97">
              <w:rPr>
                <w:spacing w:val="-2"/>
                <w:sz w:val="28"/>
              </w:rPr>
              <w:t>Региональная</w:t>
            </w:r>
            <w:r w:rsidRPr="00004B97">
              <w:rPr>
                <w:sz w:val="28"/>
              </w:rPr>
              <w:tab/>
            </w:r>
            <w:r w:rsidRPr="00004B97">
              <w:rPr>
                <w:spacing w:val="-2"/>
                <w:sz w:val="28"/>
              </w:rPr>
              <w:t>образовательная</w:t>
            </w:r>
            <w:r w:rsidRPr="00004B97">
              <w:rPr>
                <w:sz w:val="28"/>
              </w:rPr>
              <w:tab/>
            </w:r>
            <w:r w:rsidRPr="00004B97">
              <w:rPr>
                <w:spacing w:val="-2"/>
                <w:sz w:val="28"/>
              </w:rPr>
              <w:t>программа</w:t>
            </w:r>
          </w:p>
        </w:tc>
      </w:tr>
      <w:tr w:rsidR="00C374AF" w:rsidRPr="00004B97">
        <w:trPr>
          <w:trHeight w:val="321"/>
        </w:trPr>
        <w:tc>
          <w:tcPr>
            <w:tcW w:w="4787" w:type="dxa"/>
            <w:tcBorders>
              <w:top w:val="nil"/>
              <w:bottom w:val="nil"/>
            </w:tcBorders>
          </w:tcPr>
          <w:p w:rsidR="00C374AF" w:rsidRPr="00004B97" w:rsidRDefault="00506334">
            <w:pPr>
              <w:spacing w:line="302" w:lineRule="exact"/>
              <w:ind w:left="108"/>
              <w:rPr>
                <w:sz w:val="28"/>
              </w:rPr>
            </w:pPr>
            <w:r w:rsidRPr="00004B97">
              <w:rPr>
                <w:sz w:val="28"/>
              </w:rPr>
              <w:t>образовательных</w:t>
            </w:r>
            <w:r w:rsidRPr="00004B97">
              <w:rPr>
                <w:spacing w:val="-13"/>
                <w:sz w:val="28"/>
              </w:rPr>
              <w:t xml:space="preserve"> </w:t>
            </w:r>
            <w:r w:rsidRPr="00004B97">
              <w:rPr>
                <w:spacing w:val="-2"/>
                <w:sz w:val="28"/>
              </w:rPr>
              <w:t>областях.</w:t>
            </w:r>
          </w:p>
        </w:tc>
        <w:tc>
          <w:tcPr>
            <w:tcW w:w="5531" w:type="dxa"/>
            <w:tcBorders>
              <w:top w:val="nil"/>
              <w:bottom w:val="nil"/>
            </w:tcBorders>
          </w:tcPr>
          <w:p w:rsidR="00C374AF" w:rsidRPr="00004B97" w:rsidRDefault="00506334">
            <w:pPr>
              <w:spacing w:line="302" w:lineRule="exact"/>
              <w:rPr>
                <w:sz w:val="28"/>
              </w:rPr>
            </w:pPr>
            <w:r w:rsidRPr="00004B97">
              <w:rPr>
                <w:sz w:val="28"/>
              </w:rPr>
              <w:t>дошкольного</w:t>
            </w:r>
            <w:r w:rsidRPr="00004B97">
              <w:rPr>
                <w:spacing w:val="-13"/>
                <w:sz w:val="28"/>
              </w:rPr>
              <w:t xml:space="preserve"> </w:t>
            </w:r>
            <w:r w:rsidRPr="00004B97">
              <w:rPr>
                <w:spacing w:val="-2"/>
                <w:sz w:val="28"/>
              </w:rPr>
              <w:t>образования</w:t>
            </w:r>
          </w:p>
        </w:tc>
      </w:tr>
      <w:tr w:rsidR="00C374AF" w:rsidRPr="00004B97">
        <w:trPr>
          <w:trHeight w:val="321"/>
        </w:trPr>
        <w:tc>
          <w:tcPr>
            <w:tcW w:w="4787" w:type="dxa"/>
            <w:tcBorders>
              <w:top w:val="nil"/>
              <w:bottom w:val="nil"/>
            </w:tcBorders>
          </w:tcPr>
          <w:p w:rsidR="00C374AF" w:rsidRPr="00004B97" w:rsidRDefault="00506334">
            <w:pPr>
              <w:spacing w:line="302" w:lineRule="exact"/>
              <w:ind w:left="108"/>
              <w:rPr>
                <w:sz w:val="28"/>
              </w:rPr>
            </w:pPr>
            <w:r w:rsidRPr="00004B97">
              <w:rPr>
                <w:sz w:val="28"/>
              </w:rPr>
              <w:t>Составляет,</w:t>
            </w:r>
            <w:r w:rsidRPr="00004B97">
              <w:rPr>
                <w:spacing w:val="-5"/>
                <w:sz w:val="28"/>
              </w:rPr>
              <w:t xml:space="preserve"> </w:t>
            </w:r>
            <w:r w:rsidRPr="00004B97">
              <w:rPr>
                <w:sz w:val="28"/>
              </w:rPr>
              <w:t>примерно</w:t>
            </w:r>
            <w:r w:rsidRPr="00004B97">
              <w:rPr>
                <w:spacing w:val="-2"/>
                <w:sz w:val="28"/>
              </w:rPr>
              <w:t xml:space="preserve"> </w:t>
            </w:r>
            <w:r w:rsidRPr="00004B97">
              <w:rPr>
                <w:b/>
                <w:sz w:val="28"/>
              </w:rPr>
              <w:t>70%</w:t>
            </w:r>
            <w:r w:rsidRPr="00004B97">
              <w:rPr>
                <w:b/>
                <w:spacing w:val="-5"/>
                <w:sz w:val="28"/>
              </w:rPr>
              <w:t xml:space="preserve"> </w:t>
            </w:r>
            <w:r w:rsidRPr="00004B97">
              <w:rPr>
                <w:sz w:val="28"/>
              </w:rPr>
              <w:t>от</w:t>
            </w:r>
            <w:r w:rsidRPr="00004B97">
              <w:rPr>
                <w:spacing w:val="-4"/>
                <w:sz w:val="28"/>
              </w:rPr>
              <w:t xml:space="preserve"> </w:t>
            </w:r>
            <w:r w:rsidRPr="00004B97">
              <w:rPr>
                <w:spacing w:val="-2"/>
                <w:sz w:val="28"/>
              </w:rPr>
              <w:t>общего</w:t>
            </w:r>
          </w:p>
        </w:tc>
        <w:tc>
          <w:tcPr>
            <w:tcW w:w="5531" w:type="dxa"/>
            <w:tcBorders>
              <w:top w:val="nil"/>
              <w:bottom w:val="nil"/>
            </w:tcBorders>
          </w:tcPr>
          <w:p w:rsidR="00C374AF" w:rsidRPr="00004B97" w:rsidRDefault="00506334">
            <w:pPr>
              <w:spacing w:line="302" w:lineRule="exact"/>
              <w:rPr>
                <w:sz w:val="28"/>
              </w:rPr>
            </w:pPr>
            <w:r w:rsidRPr="00004B97">
              <w:rPr>
                <w:sz w:val="28"/>
              </w:rPr>
              <w:t>“Сөенеч”</w:t>
            </w:r>
            <w:r w:rsidRPr="00004B97">
              <w:rPr>
                <w:spacing w:val="-6"/>
                <w:sz w:val="28"/>
              </w:rPr>
              <w:t xml:space="preserve"> </w:t>
            </w:r>
            <w:r w:rsidRPr="00004B97">
              <w:rPr>
                <w:sz w:val="28"/>
              </w:rPr>
              <w:t>–</w:t>
            </w:r>
            <w:r w:rsidRPr="00004B97">
              <w:rPr>
                <w:spacing w:val="-5"/>
                <w:sz w:val="28"/>
              </w:rPr>
              <w:t xml:space="preserve"> </w:t>
            </w:r>
            <w:r w:rsidRPr="00004B97">
              <w:rPr>
                <w:sz w:val="28"/>
              </w:rPr>
              <w:t>“Радость</w:t>
            </w:r>
            <w:r w:rsidRPr="00004B97">
              <w:rPr>
                <w:spacing w:val="-8"/>
                <w:sz w:val="28"/>
              </w:rPr>
              <w:t xml:space="preserve"> </w:t>
            </w:r>
            <w:r w:rsidRPr="00004B97">
              <w:rPr>
                <w:spacing w:val="-2"/>
                <w:sz w:val="28"/>
              </w:rPr>
              <w:t>познания” (Шаехова Р.К.)</w:t>
            </w:r>
          </w:p>
        </w:tc>
      </w:tr>
      <w:tr w:rsidR="00C374AF" w:rsidRPr="00004B97">
        <w:trPr>
          <w:trHeight w:val="327"/>
        </w:trPr>
        <w:tc>
          <w:tcPr>
            <w:tcW w:w="4787" w:type="dxa"/>
            <w:tcBorders>
              <w:top w:val="nil"/>
              <w:bottom w:val="nil"/>
            </w:tcBorders>
          </w:tcPr>
          <w:p w:rsidR="00C374AF" w:rsidRPr="00004B97" w:rsidRDefault="00506334">
            <w:pPr>
              <w:spacing w:line="308" w:lineRule="exact"/>
              <w:ind w:left="108"/>
              <w:rPr>
                <w:sz w:val="28"/>
              </w:rPr>
            </w:pPr>
            <w:r w:rsidRPr="00004B97">
              <w:rPr>
                <w:sz w:val="28"/>
              </w:rPr>
              <w:t>объема</w:t>
            </w:r>
            <w:r w:rsidRPr="00004B97">
              <w:rPr>
                <w:spacing w:val="-5"/>
                <w:sz w:val="28"/>
              </w:rPr>
              <w:t xml:space="preserve"> </w:t>
            </w:r>
            <w:r w:rsidRPr="00004B97">
              <w:rPr>
                <w:spacing w:val="-2"/>
                <w:sz w:val="28"/>
              </w:rPr>
              <w:t>Программы</w:t>
            </w:r>
          </w:p>
        </w:tc>
        <w:tc>
          <w:tcPr>
            <w:tcW w:w="5531" w:type="dxa"/>
            <w:tcBorders>
              <w:top w:val="nil"/>
              <w:bottom w:val="nil"/>
            </w:tcBorders>
          </w:tcPr>
          <w:p w:rsidR="00C374AF" w:rsidRPr="00004B97" w:rsidRDefault="00506334">
            <w:pPr>
              <w:spacing w:line="308" w:lineRule="exact"/>
              <w:rPr>
                <w:sz w:val="28"/>
              </w:rPr>
            </w:pPr>
            <w:r w:rsidRPr="00004B97">
              <w:rPr>
                <w:sz w:val="28"/>
              </w:rPr>
              <w:t>Реализуется</w:t>
            </w:r>
            <w:r w:rsidRPr="00004B97">
              <w:rPr>
                <w:spacing w:val="73"/>
                <w:sz w:val="28"/>
              </w:rPr>
              <w:t xml:space="preserve"> </w:t>
            </w:r>
            <w:r w:rsidRPr="00004B97">
              <w:rPr>
                <w:sz w:val="28"/>
              </w:rPr>
              <w:t>воспитателями</w:t>
            </w:r>
            <w:r w:rsidRPr="00004B97">
              <w:rPr>
                <w:spacing w:val="74"/>
                <w:sz w:val="28"/>
              </w:rPr>
              <w:t xml:space="preserve"> </w:t>
            </w:r>
            <w:r w:rsidRPr="00004B97">
              <w:rPr>
                <w:sz w:val="28"/>
              </w:rPr>
              <w:t>групп</w:t>
            </w:r>
            <w:r w:rsidRPr="00004B97">
              <w:rPr>
                <w:spacing w:val="74"/>
                <w:sz w:val="28"/>
              </w:rPr>
              <w:t xml:space="preserve"> </w:t>
            </w:r>
            <w:r w:rsidRPr="00004B97">
              <w:rPr>
                <w:sz w:val="28"/>
              </w:rPr>
              <w:t>во</w:t>
            </w:r>
            <w:r w:rsidRPr="00004B97">
              <w:rPr>
                <w:spacing w:val="72"/>
                <w:sz w:val="28"/>
              </w:rPr>
              <w:t xml:space="preserve"> </w:t>
            </w:r>
            <w:r w:rsidRPr="00004B97">
              <w:rPr>
                <w:spacing w:val="-4"/>
                <w:sz w:val="28"/>
              </w:rPr>
              <w:t>всех</w:t>
            </w:r>
          </w:p>
        </w:tc>
      </w:tr>
      <w:tr w:rsidR="00C374AF" w:rsidRPr="00004B97">
        <w:trPr>
          <w:trHeight w:val="322"/>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spacing w:line="303" w:lineRule="exact"/>
              <w:rPr>
                <w:sz w:val="28"/>
              </w:rPr>
            </w:pPr>
            <w:r w:rsidRPr="00004B97">
              <w:rPr>
                <w:sz w:val="28"/>
              </w:rPr>
              <w:t>помещениях</w:t>
            </w:r>
            <w:r w:rsidRPr="00004B97">
              <w:rPr>
                <w:spacing w:val="-4"/>
                <w:sz w:val="28"/>
              </w:rPr>
              <w:t xml:space="preserve"> </w:t>
            </w:r>
            <w:r w:rsidRPr="00004B97">
              <w:rPr>
                <w:sz w:val="28"/>
              </w:rPr>
              <w:t>и</w:t>
            </w:r>
            <w:r w:rsidRPr="00004B97">
              <w:rPr>
                <w:spacing w:val="-2"/>
                <w:sz w:val="28"/>
              </w:rPr>
              <w:t xml:space="preserve"> </w:t>
            </w:r>
            <w:r w:rsidRPr="00004B97">
              <w:rPr>
                <w:sz w:val="28"/>
              </w:rPr>
              <w:t>на территории</w:t>
            </w:r>
            <w:r w:rsidRPr="00004B97">
              <w:rPr>
                <w:spacing w:val="-1"/>
                <w:sz w:val="28"/>
              </w:rPr>
              <w:t xml:space="preserve"> </w:t>
            </w:r>
            <w:r w:rsidRPr="00004B97">
              <w:rPr>
                <w:sz w:val="28"/>
              </w:rPr>
              <w:t>детского</w:t>
            </w:r>
            <w:r w:rsidRPr="00004B97">
              <w:rPr>
                <w:spacing w:val="1"/>
                <w:sz w:val="28"/>
              </w:rPr>
              <w:t xml:space="preserve"> </w:t>
            </w:r>
            <w:r w:rsidRPr="00004B97">
              <w:rPr>
                <w:spacing w:val="-2"/>
                <w:sz w:val="28"/>
              </w:rPr>
              <w:t>сада,</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spacing w:line="302" w:lineRule="exact"/>
              <w:rPr>
                <w:sz w:val="28"/>
              </w:rPr>
            </w:pPr>
            <w:r w:rsidRPr="00004B97">
              <w:rPr>
                <w:sz w:val="28"/>
              </w:rPr>
              <w:t>со</w:t>
            </w:r>
            <w:r w:rsidRPr="00004B97">
              <w:rPr>
                <w:spacing w:val="-3"/>
                <w:sz w:val="28"/>
              </w:rPr>
              <w:t xml:space="preserve"> </w:t>
            </w:r>
            <w:r w:rsidRPr="00004B97">
              <w:rPr>
                <w:sz w:val="28"/>
              </w:rPr>
              <w:t>всеми</w:t>
            </w:r>
            <w:r w:rsidRPr="00004B97">
              <w:rPr>
                <w:spacing w:val="-3"/>
                <w:sz w:val="28"/>
              </w:rPr>
              <w:t xml:space="preserve"> </w:t>
            </w:r>
            <w:r w:rsidRPr="00004B97">
              <w:rPr>
                <w:sz w:val="28"/>
              </w:rPr>
              <w:t>детьми</w:t>
            </w:r>
            <w:r w:rsidRPr="00004B97">
              <w:rPr>
                <w:spacing w:val="-2"/>
                <w:sz w:val="28"/>
              </w:rPr>
              <w:t xml:space="preserve"> </w:t>
            </w:r>
            <w:r w:rsidRPr="00004B97">
              <w:rPr>
                <w:spacing w:val="-4"/>
                <w:sz w:val="28"/>
              </w:rPr>
              <w:t>ДОУ.</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tabs>
                <w:tab w:val="left" w:pos="1920"/>
                <w:tab w:val="left" w:pos="4475"/>
              </w:tabs>
              <w:spacing w:line="302" w:lineRule="exact"/>
              <w:rPr>
                <w:sz w:val="28"/>
              </w:rPr>
            </w:pPr>
            <w:r w:rsidRPr="00004B97">
              <w:rPr>
                <w:spacing w:val="-2"/>
                <w:sz w:val="28"/>
              </w:rPr>
              <w:t>Дополняет</w:t>
            </w:r>
            <w:r w:rsidRPr="00004B97">
              <w:rPr>
                <w:sz w:val="28"/>
              </w:rPr>
              <w:tab/>
            </w:r>
            <w:r w:rsidRPr="00004B97">
              <w:rPr>
                <w:spacing w:val="-2"/>
                <w:sz w:val="28"/>
              </w:rPr>
              <w:t>образовательные</w:t>
            </w:r>
            <w:r w:rsidRPr="00004B97">
              <w:rPr>
                <w:sz w:val="28"/>
              </w:rPr>
              <w:tab/>
            </w:r>
            <w:r w:rsidRPr="00004B97">
              <w:rPr>
                <w:spacing w:val="-2"/>
                <w:sz w:val="28"/>
              </w:rPr>
              <w:t>области</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spacing w:line="302" w:lineRule="exact"/>
              <w:rPr>
                <w:sz w:val="28"/>
              </w:rPr>
            </w:pPr>
            <w:r w:rsidRPr="00004B97">
              <w:rPr>
                <w:sz w:val="28"/>
              </w:rPr>
              <w:t>“Речевое</w:t>
            </w:r>
            <w:r w:rsidRPr="00004B97">
              <w:rPr>
                <w:spacing w:val="-3"/>
                <w:sz w:val="28"/>
              </w:rPr>
              <w:t xml:space="preserve"> </w:t>
            </w:r>
            <w:r w:rsidRPr="00004B97">
              <w:rPr>
                <w:spacing w:val="-2"/>
                <w:sz w:val="28"/>
              </w:rPr>
              <w:t>развитие”</w:t>
            </w:r>
          </w:p>
        </w:tc>
      </w:tr>
      <w:tr w:rsidR="00C374AF" w:rsidRPr="00004B97">
        <w:trPr>
          <w:trHeight w:val="320"/>
        </w:trPr>
        <w:tc>
          <w:tcPr>
            <w:tcW w:w="4787" w:type="dxa"/>
            <w:tcBorders>
              <w:top w:val="nil"/>
              <w:bottom w:val="nil"/>
            </w:tcBorders>
          </w:tcPr>
          <w:p w:rsidR="00C374AF" w:rsidRPr="00004B97" w:rsidRDefault="00C374AF">
            <w:pPr>
              <w:rPr>
                <w:sz w:val="24"/>
              </w:rPr>
            </w:pPr>
          </w:p>
        </w:tc>
        <w:tc>
          <w:tcPr>
            <w:tcW w:w="5531" w:type="dxa"/>
            <w:tcBorders>
              <w:bottom w:val="nil"/>
            </w:tcBorders>
          </w:tcPr>
          <w:p w:rsidR="00C374AF" w:rsidRPr="00004B97" w:rsidRDefault="00506334">
            <w:pPr>
              <w:tabs>
                <w:tab w:val="left" w:pos="1905"/>
                <w:tab w:val="left" w:pos="4270"/>
              </w:tabs>
              <w:spacing w:line="300" w:lineRule="exact"/>
              <w:rPr>
                <w:sz w:val="28"/>
              </w:rPr>
            </w:pPr>
            <w:r w:rsidRPr="00004B97">
              <w:rPr>
                <w:spacing w:val="-2"/>
                <w:sz w:val="28"/>
              </w:rPr>
              <w:t>Организация</w:t>
            </w:r>
            <w:r w:rsidRPr="00004B97">
              <w:rPr>
                <w:sz w:val="28"/>
              </w:rPr>
              <w:tab/>
            </w:r>
            <w:r w:rsidRPr="00004B97">
              <w:rPr>
                <w:spacing w:val="-2"/>
                <w:sz w:val="28"/>
              </w:rPr>
              <w:t>образовательного</w:t>
            </w:r>
            <w:r w:rsidRPr="00004B97">
              <w:rPr>
                <w:sz w:val="28"/>
              </w:rPr>
              <w:tab/>
            </w:r>
            <w:r w:rsidRPr="00004B97">
              <w:rPr>
                <w:spacing w:val="-2"/>
                <w:sz w:val="28"/>
              </w:rPr>
              <w:t>процесса,</w:t>
            </w:r>
          </w:p>
        </w:tc>
      </w:tr>
      <w:tr w:rsidR="00C374AF" w:rsidRPr="00004B97">
        <w:trPr>
          <w:trHeight w:val="276"/>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tabs>
                <w:tab w:val="left" w:pos="1551"/>
                <w:tab w:val="left" w:pos="1944"/>
                <w:tab w:val="left" w:pos="3563"/>
                <w:tab w:val="left" w:pos="5269"/>
              </w:tabs>
              <w:spacing w:line="302" w:lineRule="exact"/>
              <w:rPr>
                <w:sz w:val="28"/>
              </w:rPr>
            </w:pPr>
            <w:r w:rsidRPr="00004B97">
              <w:rPr>
                <w:spacing w:val="-2"/>
                <w:sz w:val="28"/>
              </w:rPr>
              <w:t>связанная</w:t>
            </w:r>
            <w:r w:rsidRPr="00004B97">
              <w:rPr>
                <w:sz w:val="28"/>
              </w:rPr>
              <w:tab/>
            </w:r>
            <w:r w:rsidRPr="00004B97">
              <w:rPr>
                <w:spacing w:val="-10"/>
                <w:sz w:val="28"/>
              </w:rPr>
              <w:t>с</w:t>
            </w:r>
            <w:r w:rsidRPr="00004B97">
              <w:rPr>
                <w:sz w:val="28"/>
              </w:rPr>
              <w:tab/>
            </w:r>
            <w:r w:rsidRPr="00004B97">
              <w:rPr>
                <w:spacing w:val="-2"/>
                <w:sz w:val="28"/>
              </w:rPr>
              <w:t>условиями,</w:t>
            </w:r>
            <w:r w:rsidRPr="00004B97">
              <w:rPr>
                <w:sz w:val="28"/>
              </w:rPr>
              <w:tab/>
            </w:r>
            <w:r w:rsidRPr="00004B97">
              <w:rPr>
                <w:spacing w:val="-2"/>
                <w:sz w:val="28"/>
              </w:rPr>
              <w:t>традициями</w:t>
            </w:r>
            <w:r w:rsidRPr="00004B97">
              <w:rPr>
                <w:sz w:val="28"/>
              </w:rPr>
              <w:tab/>
            </w:r>
            <w:r w:rsidRPr="00004B97">
              <w:rPr>
                <w:spacing w:val="-10"/>
                <w:sz w:val="28"/>
              </w:rPr>
              <w:t>и</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spacing w:line="302" w:lineRule="exact"/>
              <w:rPr>
                <w:sz w:val="28"/>
              </w:rPr>
            </w:pPr>
            <w:r w:rsidRPr="00004B97">
              <w:rPr>
                <w:sz w:val="28"/>
              </w:rPr>
              <w:t>укладом</w:t>
            </w:r>
            <w:r w:rsidRPr="00004B97">
              <w:rPr>
                <w:spacing w:val="-3"/>
                <w:sz w:val="28"/>
              </w:rPr>
              <w:t xml:space="preserve"> </w:t>
            </w:r>
            <w:r w:rsidRPr="00004B97">
              <w:rPr>
                <w:sz w:val="28"/>
              </w:rPr>
              <w:t>МБДОУ</w:t>
            </w:r>
            <w:r w:rsidRPr="00004B97">
              <w:rPr>
                <w:spacing w:val="-7"/>
                <w:sz w:val="28"/>
              </w:rPr>
              <w:t xml:space="preserve"> </w:t>
            </w:r>
            <w:r w:rsidRPr="00004B97">
              <w:rPr>
                <w:sz w:val="28"/>
              </w:rPr>
              <w:t>д/с</w:t>
            </w:r>
            <w:r w:rsidRPr="00004B97">
              <w:rPr>
                <w:spacing w:val="-2"/>
                <w:sz w:val="28"/>
              </w:rPr>
              <w:t xml:space="preserve"> </w:t>
            </w:r>
            <w:r w:rsidRPr="00004B97">
              <w:rPr>
                <w:spacing w:val="-4"/>
                <w:sz w:val="28"/>
              </w:rPr>
              <w:t>№ 26.</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tabs>
                <w:tab w:val="left" w:pos="1964"/>
                <w:tab w:val="left" w:pos="4161"/>
                <w:tab w:val="left" w:pos="5266"/>
              </w:tabs>
              <w:spacing w:line="302" w:lineRule="exact"/>
              <w:rPr>
                <w:sz w:val="28"/>
              </w:rPr>
            </w:pPr>
            <w:r w:rsidRPr="00004B97">
              <w:rPr>
                <w:spacing w:val="-2"/>
                <w:sz w:val="28"/>
              </w:rPr>
              <w:t>Реализуется</w:t>
            </w:r>
            <w:r w:rsidRPr="00004B97">
              <w:rPr>
                <w:sz w:val="28"/>
              </w:rPr>
              <w:tab/>
            </w:r>
            <w:r w:rsidRPr="00004B97">
              <w:rPr>
                <w:spacing w:val="-2"/>
                <w:sz w:val="28"/>
              </w:rPr>
              <w:t>воспитателями</w:t>
            </w:r>
            <w:r w:rsidRPr="00004B97">
              <w:rPr>
                <w:sz w:val="28"/>
              </w:rPr>
              <w:tab/>
            </w:r>
            <w:r w:rsidRPr="00004B97">
              <w:rPr>
                <w:spacing w:val="-4"/>
                <w:sz w:val="28"/>
              </w:rPr>
              <w:t>групп</w:t>
            </w:r>
            <w:r w:rsidRPr="00004B97">
              <w:rPr>
                <w:sz w:val="28"/>
              </w:rPr>
              <w:tab/>
            </w:r>
            <w:r w:rsidRPr="00004B97">
              <w:rPr>
                <w:spacing w:val="-10"/>
                <w:sz w:val="28"/>
              </w:rPr>
              <w:t>и</w:t>
            </w:r>
          </w:p>
        </w:tc>
      </w:tr>
      <w:tr w:rsidR="00C374AF" w:rsidRPr="00004B97">
        <w:trPr>
          <w:trHeight w:val="322"/>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tabs>
                <w:tab w:val="left" w:pos="2117"/>
                <w:tab w:val="left" w:pos="4275"/>
                <w:tab w:val="left" w:pos="4897"/>
              </w:tabs>
              <w:spacing w:line="303" w:lineRule="exact"/>
              <w:rPr>
                <w:sz w:val="28"/>
              </w:rPr>
            </w:pPr>
            <w:r w:rsidRPr="00004B97">
              <w:rPr>
                <w:spacing w:val="-2"/>
                <w:sz w:val="28"/>
              </w:rPr>
              <w:t>музыкальным</w:t>
            </w:r>
            <w:r w:rsidRPr="00004B97">
              <w:rPr>
                <w:sz w:val="28"/>
              </w:rPr>
              <w:tab/>
            </w:r>
            <w:r w:rsidRPr="00004B97">
              <w:rPr>
                <w:spacing w:val="-2"/>
                <w:sz w:val="28"/>
              </w:rPr>
              <w:t>руководителем</w:t>
            </w:r>
            <w:r w:rsidRPr="00004B97">
              <w:rPr>
                <w:sz w:val="28"/>
              </w:rPr>
              <w:tab/>
            </w:r>
            <w:r w:rsidRPr="00004B97">
              <w:rPr>
                <w:spacing w:val="-5"/>
                <w:sz w:val="28"/>
              </w:rPr>
              <w:t>во</w:t>
            </w:r>
            <w:r w:rsidRPr="00004B97">
              <w:rPr>
                <w:sz w:val="28"/>
              </w:rPr>
              <w:tab/>
            </w:r>
            <w:r w:rsidRPr="00004B97">
              <w:rPr>
                <w:spacing w:val="-4"/>
                <w:sz w:val="28"/>
              </w:rPr>
              <w:t>всех</w:t>
            </w:r>
          </w:p>
        </w:tc>
      </w:tr>
      <w:tr w:rsidR="00C374AF" w:rsidRPr="00004B97">
        <w:trPr>
          <w:trHeight w:val="322"/>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spacing w:line="303" w:lineRule="exact"/>
              <w:rPr>
                <w:sz w:val="28"/>
              </w:rPr>
            </w:pPr>
            <w:r w:rsidRPr="00004B97">
              <w:rPr>
                <w:sz w:val="28"/>
              </w:rPr>
              <w:t>помещениях</w:t>
            </w:r>
            <w:r w:rsidRPr="00004B97">
              <w:rPr>
                <w:spacing w:val="-4"/>
                <w:sz w:val="28"/>
              </w:rPr>
              <w:t xml:space="preserve"> </w:t>
            </w:r>
            <w:r w:rsidRPr="00004B97">
              <w:rPr>
                <w:sz w:val="28"/>
              </w:rPr>
              <w:t>и</w:t>
            </w:r>
            <w:r w:rsidRPr="00004B97">
              <w:rPr>
                <w:spacing w:val="-2"/>
                <w:sz w:val="28"/>
              </w:rPr>
              <w:t xml:space="preserve"> </w:t>
            </w:r>
            <w:r w:rsidRPr="00004B97">
              <w:rPr>
                <w:sz w:val="28"/>
              </w:rPr>
              <w:t>на территории</w:t>
            </w:r>
            <w:r w:rsidRPr="00004B97">
              <w:rPr>
                <w:spacing w:val="-1"/>
                <w:sz w:val="28"/>
              </w:rPr>
              <w:t xml:space="preserve"> </w:t>
            </w:r>
            <w:r w:rsidRPr="00004B97">
              <w:rPr>
                <w:sz w:val="28"/>
              </w:rPr>
              <w:t>детского</w:t>
            </w:r>
            <w:r w:rsidRPr="00004B97">
              <w:rPr>
                <w:spacing w:val="1"/>
                <w:sz w:val="28"/>
              </w:rPr>
              <w:t xml:space="preserve"> </w:t>
            </w:r>
            <w:r w:rsidRPr="00004B97">
              <w:rPr>
                <w:spacing w:val="-2"/>
                <w:sz w:val="28"/>
              </w:rPr>
              <w:t>сада,</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spacing w:line="302" w:lineRule="exact"/>
              <w:rPr>
                <w:sz w:val="28"/>
              </w:rPr>
            </w:pPr>
            <w:r w:rsidRPr="00004B97">
              <w:rPr>
                <w:sz w:val="28"/>
              </w:rPr>
              <w:t>со</w:t>
            </w:r>
            <w:r w:rsidRPr="00004B97">
              <w:rPr>
                <w:spacing w:val="-3"/>
                <w:sz w:val="28"/>
              </w:rPr>
              <w:t xml:space="preserve"> </w:t>
            </w:r>
            <w:r w:rsidRPr="00004B97">
              <w:rPr>
                <w:sz w:val="28"/>
              </w:rPr>
              <w:t>всеми</w:t>
            </w:r>
            <w:r w:rsidRPr="00004B97">
              <w:rPr>
                <w:spacing w:val="-3"/>
                <w:sz w:val="28"/>
              </w:rPr>
              <w:t xml:space="preserve"> </w:t>
            </w:r>
            <w:r w:rsidRPr="00004B97">
              <w:rPr>
                <w:sz w:val="28"/>
              </w:rPr>
              <w:t>детьми</w:t>
            </w:r>
            <w:r w:rsidRPr="00004B97">
              <w:rPr>
                <w:spacing w:val="-2"/>
                <w:sz w:val="28"/>
              </w:rPr>
              <w:t xml:space="preserve"> </w:t>
            </w:r>
            <w:r w:rsidRPr="00004B97">
              <w:rPr>
                <w:sz w:val="28"/>
              </w:rPr>
              <w:t>МБДОУ</w:t>
            </w:r>
            <w:r w:rsidRPr="00004B97">
              <w:rPr>
                <w:spacing w:val="-3"/>
                <w:sz w:val="28"/>
              </w:rPr>
              <w:t xml:space="preserve"> </w:t>
            </w:r>
            <w:r w:rsidRPr="00004B97">
              <w:rPr>
                <w:sz w:val="28"/>
              </w:rPr>
              <w:t>д/с</w:t>
            </w:r>
            <w:r w:rsidRPr="00004B97">
              <w:rPr>
                <w:spacing w:val="-3"/>
                <w:sz w:val="28"/>
              </w:rPr>
              <w:t xml:space="preserve"> </w:t>
            </w:r>
            <w:r w:rsidRPr="00004B97">
              <w:rPr>
                <w:spacing w:val="-4"/>
                <w:sz w:val="28"/>
              </w:rPr>
              <w:t>№ 26.</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tabs>
                <w:tab w:val="left" w:pos="1913"/>
                <w:tab w:val="left" w:pos="4494"/>
              </w:tabs>
              <w:spacing w:line="302" w:lineRule="exact"/>
              <w:rPr>
                <w:sz w:val="28"/>
              </w:rPr>
            </w:pPr>
            <w:r w:rsidRPr="00004B97">
              <w:rPr>
                <w:spacing w:val="-2"/>
                <w:sz w:val="28"/>
              </w:rPr>
              <w:t>Дополняет</w:t>
            </w:r>
            <w:r w:rsidRPr="00004B97">
              <w:rPr>
                <w:sz w:val="28"/>
              </w:rPr>
              <w:tab/>
            </w:r>
            <w:r w:rsidRPr="00004B97">
              <w:rPr>
                <w:spacing w:val="-2"/>
                <w:sz w:val="28"/>
              </w:rPr>
              <w:t>образовательную</w:t>
            </w:r>
            <w:r w:rsidRPr="00004B97">
              <w:rPr>
                <w:sz w:val="28"/>
              </w:rPr>
              <w:tab/>
            </w:r>
            <w:r w:rsidRPr="00004B97">
              <w:rPr>
                <w:spacing w:val="-2"/>
                <w:sz w:val="28"/>
              </w:rPr>
              <w:t>область</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spacing w:line="302" w:lineRule="exact"/>
              <w:rPr>
                <w:sz w:val="28"/>
              </w:rPr>
            </w:pPr>
            <w:r w:rsidRPr="00004B97">
              <w:rPr>
                <w:spacing w:val="-2"/>
                <w:sz w:val="28"/>
              </w:rPr>
              <w:t>«Социально-коммуникативное</w:t>
            </w:r>
            <w:r w:rsidRPr="00004B97">
              <w:rPr>
                <w:spacing w:val="28"/>
                <w:sz w:val="28"/>
              </w:rPr>
              <w:t xml:space="preserve"> </w:t>
            </w:r>
            <w:r w:rsidRPr="00004B97">
              <w:rPr>
                <w:spacing w:val="-2"/>
                <w:sz w:val="28"/>
              </w:rPr>
              <w:t>развитие».</w:t>
            </w:r>
          </w:p>
        </w:tc>
      </w:tr>
      <w:tr w:rsidR="00C374AF" w:rsidRPr="00004B97">
        <w:trPr>
          <w:trHeight w:val="321"/>
        </w:trPr>
        <w:tc>
          <w:tcPr>
            <w:tcW w:w="4787" w:type="dxa"/>
            <w:tcBorders>
              <w:top w:val="nil"/>
              <w:bottom w:val="nil"/>
            </w:tcBorders>
          </w:tcPr>
          <w:p w:rsidR="00C374AF" w:rsidRPr="00004B97" w:rsidRDefault="00C374AF">
            <w:pPr>
              <w:rPr>
                <w:sz w:val="24"/>
              </w:rPr>
            </w:pPr>
          </w:p>
        </w:tc>
        <w:tc>
          <w:tcPr>
            <w:tcW w:w="5531" w:type="dxa"/>
            <w:tcBorders>
              <w:top w:val="nil"/>
              <w:bottom w:val="nil"/>
            </w:tcBorders>
          </w:tcPr>
          <w:p w:rsidR="00C374AF" w:rsidRPr="00004B97" w:rsidRDefault="00506334">
            <w:pPr>
              <w:tabs>
                <w:tab w:val="left" w:pos="1813"/>
                <w:tab w:val="left" w:pos="3278"/>
                <w:tab w:val="left" w:pos="3989"/>
                <w:tab w:val="left" w:pos="4542"/>
              </w:tabs>
              <w:spacing w:line="302" w:lineRule="exact"/>
              <w:rPr>
                <w:sz w:val="28"/>
              </w:rPr>
            </w:pPr>
            <w:r w:rsidRPr="00004B97">
              <w:rPr>
                <w:spacing w:val="-2"/>
                <w:sz w:val="28"/>
              </w:rPr>
              <w:t>Составляет,</w:t>
            </w:r>
            <w:r w:rsidRPr="00004B97">
              <w:rPr>
                <w:sz w:val="28"/>
              </w:rPr>
              <w:tab/>
            </w:r>
            <w:r w:rsidRPr="00004B97">
              <w:rPr>
                <w:spacing w:val="-2"/>
                <w:sz w:val="28"/>
              </w:rPr>
              <w:t>примерно</w:t>
            </w:r>
            <w:r w:rsidRPr="00004B97">
              <w:rPr>
                <w:sz w:val="28"/>
              </w:rPr>
              <w:tab/>
            </w:r>
            <w:r w:rsidRPr="00004B97">
              <w:rPr>
                <w:b/>
                <w:spacing w:val="-5"/>
                <w:sz w:val="28"/>
              </w:rPr>
              <w:t>5%</w:t>
            </w:r>
            <w:r w:rsidRPr="00004B97">
              <w:rPr>
                <w:b/>
                <w:sz w:val="28"/>
              </w:rPr>
              <w:tab/>
            </w:r>
            <w:r w:rsidRPr="00004B97">
              <w:rPr>
                <w:spacing w:val="-5"/>
                <w:sz w:val="28"/>
              </w:rPr>
              <w:t>от</w:t>
            </w:r>
            <w:r w:rsidRPr="00004B97">
              <w:rPr>
                <w:sz w:val="28"/>
              </w:rPr>
              <w:tab/>
            </w:r>
            <w:r w:rsidRPr="00004B97">
              <w:rPr>
                <w:spacing w:val="-2"/>
                <w:sz w:val="28"/>
              </w:rPr>
              <w:t>общего</w:t>
            </w:r>
          </w:p>
        </w:tc>
      </w:tr>
      <w:tr w:rsidR="00C374AF" w:rsidRPr="00004B97">
        <w:trPr>
          <w:trHeight w:val="324"/>
        </w:trPr>
        <w:tc>
          <w:tcPr>
            <w:tcW w:w="4787" w:type="dxa"/>
            <w:tcBorders>
              <w:top w:val="nil"/>
            </w:tcBorders>
          </w:tcPr>
          <w:p w:rsidR="00C374AF" w:rsidRPr="00004B97" w:rsidRDefault="00C374AF">
            <w:pPr>
              <w:rPr>
                <w:sz w:val="24"/>
              </w:rPr>
            </w:pPr>
          </w:p>
        </w:tc>
        <w:tc>
          <w:tcPr>
            <w:tcW w:w="5531" w:type="dxa"/>
            <w:tcBorders>
              <w:top w:val="nil"/>
            </w:tcBorders>
          </w:tcPr>
          <w:p w:rsidR="00C374AF" w:rsidRPr="00004B97" w:rsidRDefault="00506334">
            <w:pPr>
              <w:spacing w:line="305" w:lineRule="exact"/>
              <w:rPr>
                <w:sz w:val="28"/>
              </w:rPr>
            </w:pPr>
            <w:r w:rsidRPr="00004B97">
              <w:rPr>
                <w:sz w:val="28"/>
              </w:rPr>
              <w:t>объема</w:t>
            </w:r>
            <w:r w:rsidRPr="00004B97">
              <w:rPr>
                <w:spacing w:val="-5"/>
                <w:sz w:val="28"/>
              </w:rPr>
              <w:t xml:space="preserve"> </w:t>
            </w:r>
            <w:r w:rsidRPr="00004B97">
              <w:rPr>
                <w:spacing w:val="-2"/>
                <w:sz w:val="28"/>
              </w:rPr>
              <w:t>Программы</w:t>
            </w:r>
          </w:p>
        </w:tc>
      </w:tr>
    </w:tbl>
    <w:p w:rsidR="00C374AF" w:rsidRPr="00004B97" w:rsidRDefault="00C374AF">
      <w:pPr>
        <w:pStyle w:val="a8"/>
        <w:spacing w:before="33"/>
        <w:ind w:left="0"/>
        <w:jc w:val="left"/>
      </w:pPr>
    </w:p>
    <w:p w:rsidR="00C374AF" w:rsidRPr="00004B97" w:rsidRDefault="00506334">
      <w:pPr>
        <w:pStyle w:val="a8"/>
        <w:spacing w:before="1"/>
        <w:ind w:firstLine="851"/>
        <w:jc w:val="left"/>
      </w:pPr>
      <w:r w:rsidRPr="00004B97">
        <w:t>Программа</w:t>
      </w:r>
      <w:r w:rsidRPr="00004B97">
        <w:rPr>
          <w:spacing w:val="40"/>
        </w:rPr>
        <w:t xml:space="preserve"> </w:t>
      </w:r>
      <w:r w:rsidRPr="00004B97">
        <w:t>реализуется</w:t>
      </w:r>
      <w:r w:rsidRPr="00004B97">
        <w:rPr>
          <w:spacing w:val="40"/>
        </w:rPr>
        <w:t xml:space="preserve"> </w:t>
      </w:r>
      <w:r w:rsidRPr="00004B97">
        <w:t>на</w:t>
      </w:r>
      <w:r w:rsidRPr="00004B97">
        <w:rPr>
          <w:spacing w:val="40"/>
        </w:rPr>
        <w:t xml:space="preserve"> двух </w:t>
      </w:r>
      <w:r w:rsidRPr="00004B97">
        <w:t xml:space="preserve">государственных </w:t>
      </w:r>
      <w:r w:rsidRPr="00004B97">
        <w:rPr>
          <w:spacing w:val="40"/>
        </w:rPr>
        <w:t xml:space="preserve"> </w:t>
      </w:r>
      <w:r w:rsidRPr="00004B97">
        <w:t>языках</w:t>
      </w:r>
      <w:r w:rsidRPr="00004B97">
        <w:rPr>
          <w:spacing w:val="40"/>
        </w:rPr>
        <w:t xml:space="preserve"> </w:t>
      </w:r>
      <w:r w:rsidRPr="00004B97">
        <w:t>– русском и татарском (Согласно пункту 1.9 ФГОС ДО).</w:t>
      </w:r>
    </w:p>
    <w:p w:rsidR="00C374AF" w:rsidRPr="00004B97" w:rsidRDefault="00506334">
      <w:pPr>
        <w:pStyle w:val="a8"/>
        <w:tabs>
          <w:tab w:val="left" w:pos="3208"/>
          <w:tab w:val="left" w:pos="4952"/>
          <w:tab w:val="left" w:pos="5310"/>
          <w:tab w:val="left" w:pos="7122"/>
          <w:tab w:val="left" w:pos="7470"/>
          <w:tab w:val="left" w:pos="8733"/>
        </w:tabs>
        <w:ind w:right="258" w:firstLine="708"/>
        <w:jc w:val="left"/>
      </w:pPr>
      <w:r w:rsidRPr="00004B97">
        <w:rPr>
          <w:b/>
          <w:spacing w:val="-2"/>
        </w:rPr>
        <w:t>Наименование</w:t>
      </w:r>
      <w:r w:rsidRPr="00004B97">
        <w:rPr>
          <w:b/>
        </w:rPr>
        <w:tab/>
      </w:r>
      <w:r w:rsidRPr="00004B97">
        <w:rPr>
          <w:b/>
          <w:spacing w:val="-2"/>
        </w:rPr>
        <w:t>учреждения</w:t>
      </w:r>
      <w:r w:rsidRPr="00004B97">
        <w:rPr>
          <w:b/>
        </w:rPr>
        <w:tab/>
      </w:r>
      <w:r w:rsidRPr="00004B97">
        <w:rPr>
          <w:spacing w:val="-10"/>
        </w:rPr>
        <w:t>в</w:t>
      </w:r>
      <w:r w:rsidRPr="00004B97">
        <w:tab/>
      </w:r>
      <w:r w:rsidRPr="00004B97">
        <w:rPr>
          <w:spacing w:val="-2"/>
        </w:rPr>
        <w:t>соответствии</w:t>
      </w:r>
      <w:r w:rsidRPr="00004B97">
        <w:tab/>
      </w:r>
      <w:r w:rsidRPr="00004B97">
        <w:rPr>
          <w:spacing w:val="-10"/>
        </w:rPr>
        <w:t>с</w:t>
      </w:r>
      <w:r w:rsidRPr="00004B97">
        <w:tab/>
      </w:r>
      <w:r w:rsidRPr="00004B97">
        <w:rPr>
          <w:spacing w:val="-2"/>
        </w:rPr>
        <w:t>уставом:</w:t>
      </w:r>
      <w:r w:rsidRPr="00004B97">
        <w:tab/>
        <w:t>М</w:t>
      </w:r>
      <w:r w:rsidRPr="00004B97">
        <w:rPr>
          <w:spacing w:val="-2"/>
        </w:rPr>
        <w:t>униципальное бюджетное</w:t>
      </w:r>
      <w:r w:rsidRPr="00004B97">
        <w:rPr>
          <w:spacing w:val="58"/>
        </w:rPr>
        <w:t xml:space="preserve"> </w:t>
      </w:r>
      <w:r w:rsidRPr="00004B97">
        <w:t>дошкольное</w:t>
      </w:r>
      <w:r w:rsidRPr="00004B97">
        <w:rPr>
          <w:spacing w:val="57"/>
        </w:rPr>
        <w:t xml:space="preserve"> </w:t>
      </w:r>
      <w:r w:rsidRPr="00004B97">
        <w:t>образовательное</w:t>
      </w:r>
      <w:r w:rsidRPr="00004B97">
        <w:rPr>
          <w:spacing w:val="61"/>
        </w:rPr>
        <w:t xml:space="preserve"> </w:t>
      </w:r>
      <w:r w:rsidRPr="00004B97">
        <w:t>учреждение «Детский сад общеразвивающего вида с приоритетным осуществлением деятельности  по познавательно - речевому направлению развития детей № 26 «Лейсан»города</w:t>
      </w:r>
      <w:r w:rsidRPr="00004B97">
        <w:rPr>
          <w:spacing w:val="60"/>
        </w:rPr>
        <w:t xml:space="preserve"> </w:t>
      </w:r>
      <w:r w:rsidRPr="00004B97">
        <w:t>Набережные</w:t>
      </w:r>
      <w:r w:rsidRPr="00004B97">
        <w:rPr>
          <w:spacing w:val="61"/>
        </w:rPr>
        <w:t xml:space="preserve"> </w:t>
      </w:r>
      <w:r w:rsidRPr="00004B97">
        <w:rPr>
          <w:spacing w:val="-2"/>
        </w:rPr>
        <w:t>Челны</w:t>
      </w:r>
    </w:p>
    <w:p w:rsidR="00C374AF" w:rsidRPr="00004B97" w:rsidRDefault="00506334">
      <w:pPr>
        <w:ind w:left="1105"/>
        <w:rPr>
          <w:sz w:val="28"/>
        </w:rPr>
      </w:pPr>
      <w:r w:rsidRPr="00004B97">
        <w:rPr>
          <w:b/>
          <w:sz w:val="28"/>
        </w:rPr>
        <w:t>Сокращенное</w:t>
      </w:r>
      <w:r w:rsidRPr="00004B97">
        <w:rPr>
          <w:b/>
          <w:spacing w:val="-8"/>
          <w:sz w:val="28"/>
        </w:rPr>
        <w:t xml:space="preserve"> </w:t>
      </w:r>
      <w:r w:rsidRPr="00004B97">
        <w:rPr>
          <w:b/>
          <w:sz w:val="28"/>
        </w:rPr>
        <w:t>наименование:</w:t>
      </w:r>
      <w:r w:rsidRPr="00004B97">
        <w:rPr>
          <w:b/>
          <w:spacing w:val="-5"/>
          <w:sz w:val="28"/>
        </w:rPr>
        <w:t xml:space="preserve"> </w:t>
      </w:r>
      <w:r w:rsidRPr="00004B97">
        <w:rPr>
          <w:sz w:val="28"/>
        </w:rPr>
        <w:t>МБДОУ</w:t>
      </w:r>
      <w:r w:rsidRPr="00004B97">
        <w:rPr>
          <w:spacing w:val="-7"/>
          <w:sz w:val="28"/>
        </w:rPr>
        <w:t xml:space="preserve"> </w:t>
      </w:r>
      <w:r w:rsidRPr="00004B97">
        <w:rPr>
          <w:sz w:val="28"/>
        </w:rPr>
        <w:t>"Детский</w:t>
      </w:r>
      <w:r w:rsidRPr="00004B97">
        <w:rPr>
          <w:spacing w:val="-8"/>
          <w:sz w:val="28"/>
        </w:rPr>
        <w:t xml:space="preserve"> </w:t>
      </w:r>
      <w:r w:rsidRPr="00004B97">
        <w:rPr>
          <w:sz w:val="28"/>
        </w:rPr>
        <w:t>сад</w:t>
      </w:r>
      <w:r w:rsidRPr="00004B97">
        <w:rPr>
          <w:spacing w:val="-6"/>
          <w:sz w:val="28"/>
        </w:rPr>
        <w:t xml:space="preserve"> </w:t>
      </w:r>
      <w:r w:rsidRPr="00004B97">
        <w:rPr>
          <w:sz w:val="28"/>
        </w:rPr>
        <w:t>№ 26</w:t>
      </w:r>
      <w:r w:rsidRPr="00004B97">
        <w:rPr>
          <w:spacing w:val="-6"/>
          <w:sz w:val="28"/>
        </w:rPr>
        <w:t xml:space="preserve"> </w:t>
      </w:r>
      <w:r w:rsidRPr="00004B97">
        <w:rPr>
          <w:sz w:val="28"/>
        </w:rPr>
        <w:t>"Лейсан</w:t>
      </w:r>
      <w:r w:rsidRPr="00004B97">
        <w:rPr>
          <w:spacing w:val="-2"/>
          <w:sz w:val="28"/>
        </w:rPr>
        <w:t>"</w:t>
      </w:r>
    </w:p>
    <w:p w:rsidR="00C374AF" w:rsidRPr="00004B97" w:rsidRDefault="00506334">
      <w:pPr>
        <w:pStyle w:val="2"/>
        <w:spacing w:before="4" w:line="319" w:lineRule="exact"/>
      </w:pPr>
      <w:r w:rsidRPr="00004B97">
        <w:t>Место</w:t>
      </w:r>
      <w:r w:rsidRPr="00004B97">
        <w:rPr>
          <w:spacing w:val="-2"/>
        </w:rPr>
        <w:t xml:space="preserve"> нахождения:</w:t>
      </w:r>
    </w:p>
    <w:p w:rsidR="00C374AF" w:rsidRPr="00004B97" w:rsidRDefault="00506334">
      <w:pPr>
        <w:pStyle w:val="a8"/>
        <w:spacing w:line="242" w:lineRule="auto"/>
        <w:ind w:firstLine="708"/>
        <w:jc w:val="left"/>
        <w:sectPr w:rsidR="00C374AF" w:rsidRPr="00004B97">
          <w:pgSz w:w="11910" w:h="16840"/>
          <w:pgMar w:top="380" w:right="160" w:bottom="280" w:left="880" w:header="720" w:footer="720" w:gutter="0"/>
          <w:cols w:space="720"/>
        </w:sectPr>
      </w:pPr>
      <w:r w:rsidRPr="00004B97">
        <w:rPr>
          <w:color w:val="000000"/>
          <w:shd w:val="clear" w:color="auto" w:fill="FCFCFC"/>
        </w:rPr>
        <w:t>-фактический</w:t>
      </w:r>
      <w:r w:rsidRPr="00004B97">
        <w:rPr>
          <w:color w:val="000000"/>
          <w:spacing w:val="40"/>
          <w:shd w:val="clear" w:color="auto" w:fill="FCFCFC"/>
        </w:rPr>
        <w:t xml:space="preserve"> </w:t>
      </w:r>
      <w:r w:rsidRPr="00004B97">
        <w:rPr>
          <w:color w:val="000000"/>
          <w:shd w:val="clear" w:color="auto" w:fill="FCFCFC"/>
        </w:rPr>
        <w:t>адрес:</w:t>
      </w:r>
      <w:r w:rsidRPr="00004B97">
        <w:rPr>
          <w:color w:val="000000"/>
          <w:spacing w:val="40"/>
        </w:rPr>
        <w:t xml:space="preserve"> </w:t>
      </w:r>
      <w:r w:rsidRPr="00004B97">
        <w:rPr>
          <w:color w:val="000000"/>
          <w:shd w:val="clear" w:color="auto" w:fill="FCFCFC"/>
        </w:rPr>
        <w:t>Республика</w:t>
      </w:r>
      <w:r w:rsidRPr="00004B97">
        <w:rPr>
          <w:color w:val="000000"/>
          <w:spacing w:val="40"/>
          <w:shd w:val="clear" w:color="auto" w:fill="FCFCFC"/>
        </w:rPr>
        <w:t xml:space="preserve"> </w:t>
      </w:r>
      <w:r w:rsidRPr="00004B97">
        <w:rPr>
          <w:color w:val="000000"/>
          <w:shd w:val="clear" w:color="auto" w:fill="FCFCFC"/>
        </w:rPr>
        <w:t>Татарстан,</w:t>
      </w:r>
      <w:r w:rsidRPr="00004B97">
        <w:rPr>
          <w:color w:val="000000"/>
          <w:spacing w:val="40"/>
          <w:shd w:val="clear" w:color="auto" w:fill="FCFCFC"/>
        </w:rPr>
        <w:t xml:space="preserve"> </w:t>
      </w:r>
      <w:r w:rsidRPr="00004B97">
        <w:rPr>
          <w:color w:val="000000"/>
          <w:shd w:val="clear" w:color="auto" w:fill="FCFCFC"/>
        </w:rPr>
        <w:t>г.</w:t>
      </w:r>
      <w:r w:rsidRPr="00004B97">
        <w:rPr>
          <w:color w:val="000000"/>
          <w:spacing w:val="40"/>
          <w:shd w:val="clear" w:color="auto" w:fill="FCFCFC"/>
        </w:rPr>
        <w:t xml:space="preserve"> </w:t>
      </w:r>
      <w:r w:rsidRPr="00004B97">
        <w:rPr>
          <w:color w:val="000000"/>
          <w:shd w:val="clear" w:color="auto" w:fill="FCFCFC"/>
        </w:rPr>
        <w:t>Набережные</w:t>
      </w:r>
      <w:r w:rsidRPr="00004B97">
        <w:rPr>
          <w:color w:val="000000"/>
          <w:spacing w:val="40"/>
          <w:shd w:val="clear" w:color="auto" w:fill="FCFCFC"/>
        </w:rPr>
        <w:t xml:space="preserve"> </w:t>
      </w:r>
      <w:r w:rsidRPr="00004B97">
        <w:rPr>
          <w:color w:val="000000"/>
          <w:shd w:val="clear" w:color="auto" w:fill="FCFCFC"/>
        </w:rPr>
        <w:t>Челны,</w:t>
      </w:r>
      <w:r w:rsidRPr="00004B97">
        <w:rPr>
          <w:color w:val="000000"/>
          <w:spacing w:val="40"/>
          <w:shd w:val="clear" w:color="auto" w:fill="FCFCFC"/>
        </w:rPr>
        <w:t xml:space="preserve"> улица Татарстан</w:t>
      </w:r>
      <w:r w:rsidRPr="00004B97">
        <w:rPr>
          <w:color w:val="000000"/>
          <w:shd w:val="clear" w:color="auto" w:fill="FCFCFC"/>
        </w:rPr>
        <w:t>, д.33 , тел +7(855)-54 36 41</w:t>
      </w:r>
    </w:p>
    <w:p w:rsidR="00C374AF" w:rsidRDefault="00506334">
      <w:pPr>
        <w:spacing w:before="61"/>
        <w:ind w:left="397" w:right="259" w:firstLine="708"/>
        <w:jc w:val="both"/>
        <w:rPr>
          <w:sz w:val="28"/>
        </w:rPr>
      </w:pPr>
      <w:r>
        <w:rPr>
          <w:b/>
          <w:sz w:val="28"/>
        </w:rPr>
        <w:lastRenderedPageBreak/>
        <w:t xml:space="preserve">Организационно-правовая форма </w:t>
      </w:r>
      <w:r>
        <w:rPr>
          <w:sz w:val="28"/>
        </w:rPr>
        <w:t>–</w:t>
      </w:r>
      <w:r>
        <w:rPr>
          <w:spacing w:val="-2"/>
          <w:sz w:val="28"/>
        </w:rPr>
        <w:t xml:space="preserve"> </w:t>
      </w:r>
      <w:r>
        <w:rPr>
          <w:sz w:val="28"/>
        </w:rPr>
        <w:t>муниципальное</w:t>
      </w:r>
      <w:r>
        <w:rPr>
          <w:spacing w:val="-1"/>
          <w:sz w:val="28"/>
        </w:rPr>
        <w:t xml:space="preserve"> бюджетное </w:t>
      </w:r>
      <w:r>
        <w:rPr>
          <w:sz w:val="28"/>
        </w:rPr>
        <w:t>дошкольное образовательное учреждение.</w:t>
      </w:r>
    </w:p>
    <w:p w:rsidR="00C374AF" w:rsidRDefault="00506334">
      <w:pPr>
        <w:pStyle w:val="a8"/>
        <w:spacing w:line="321" w:lineRule="exact"/>
        <w:ind w:left="1105"/>
      </w:pPr>
      <w:r>
        <w:rPr>
          <w:b/>
        </w:rPr>
        <w:t>Тип</w:t>
      </w:r>
      <w:r>
        <w:rPr>
          <w:b/>
          <w:spacing w:val="-11"/>
        </w:rPr>
        <w:t xml:space="preserve"> </w:t>
      </w:r>
      <w:r>
        <w:rPr>
          <w:b/>
        </w:rPr>
        <w:t>–</w:t>
      </w:r>
      <w:r>
        <w:rPr>
          <w:b/>
          <w:spacing w:val="-6"/>
        </w:rPr>
        <w:t xml:space="preserve"> </w:t>
      </w:r>
      <w:r>
        <w:rPr>
          <w:spacing w:val="-5"/>
        </w:rPr>
        <w:t xml:space="preserve"> </w:t>
      </w:r>
      <w:r>
        <w:t>бюджетное</w:t>
      </w:r>
      <w:r>
        <w:rPr>
          <w:spacing w:val="-6"/>
        </w:rPr>
        <w:t xml:space="preserve"> </w:t>
      </w:r>
      <w:r>
        <w:t>дошкольное</w:t>
      </w:r>
      <w:r>
        <w:rPr>
          <w:spacing w:val="-9"/>
        </w:rPr>
        <w:t xml:space="preserve"> </w:t>
      </w:r>
      <w:r>
        <w:t>образовательное</w:t>
      </w:r>
      <w:r>
        <w:rPr>
          <w:spacing w:val="-6"/>
        </w:rPr>
        <w:t xml:space="preserve"> </w:t>
      </w:r>
      <w:r>
        <w:rPr>
          <w:spacing w:val="-2"/>
        </w:rPr>
        <w:t>учреждение.</w:t>
      </w:r>
    </w:p>
    <w:p w:rsidR="00C374AF" w:rsidRDefault="00506334">
      <w:pPr>
        <w:pStyle w:val="a8"/>
        <w:ind w:right="265" w:firstLine="708"/>
      </w:pPr>
      <w:r>
        <w:rPr>
          <w:b/>
        </w:rPr>
        <w:t xml:space="preserve">Учредитель: </w:t>
      </w:r>
      <w:r>
        <w:t>муниципальное образование город Набережные Челны в лице муниципального казенного учреждения «Исполнительный комитет муниципального образования город Набережные Челны Республики Татарстан.</w:t>
      </w:r>
    </w:p>
    <w:p w:rsidR="00C374AF" w:rsidRDefault="00506334">
      <w:pPr>
        <w:pStyle w:val="2"/>
        <w:spacing w:before="4" w:line="321" w:lineRule="exact"/>
        <w:jc w:val="both"/>
      </w:pPr>
      <w:r>
        <w:t>Документы,</w:t>
      </w:r>
      <w:r>
        <w:rPr>
          <w:spacing w:val="-13"/>
        </w:rPr>
        <w:t xml:space="preserve"> </w:t>
      </w:r>
      <w:r>
        <w:t>регламентирующие</w:t>
      </w:r>
      <w:r>
        <w:rPr>
          <w:spacing w:val="-11"/>
        </w:rPr>
        <w:t xml:space="preserve"> </w:t>
      </w:r>
      <w:r>
        <w:t>образовательную</w:t>
      </w:r>
      <w:r>
        <w:rPr>
          <w:spacing w:val="-10"/>
        </w:rPr>
        <w:t xml:space="preserve"> </w:t>
      </w:r>
      <w:r>
        <w:rPr>
          <w:spacing w:val="-2"/>
        </w:rPr>
        <w:t>деятельность:</w:t>
      </w:r>
    </w:p>
    <w:p w:rsidR="00C374AF" w:rsidRDefault="00506334">
      <w:pPr>
        <w:pStyle w:val="a8"/>
        <w:ind w:right="259" w:firstLine="708"/>
        <w:rPr>
          <w:color w:val="FF0000"/>
        </w:rPr>
      </w:pPr>
      <w:r>
        <w:rPr>
          <w:color w:val="FF0000"/>
        </w:rPr>
        <w:t>-</w:t>
      </w:r>
      <w:r>
        <w:rPr>
          <w:b/>
          <w:color w:val="FF0000"/>
        </w:rPr>
        <w:t xml:space="preserve">Устав </w:t>
      </w:r>
      <w:r>
        <w:rPr>
          <w:color w:val="FF0000"/>
        </w:rPr>
        <w:t>утвержден постановлением Исполнительного комитета от 31.08.2017 года № 5094.</w:t>
      </w:r>
    </w:p>
    <w:p w:rsidR="00C374AF" w:rsidRDefault="00506334">
      <w:pPr>
        <w:ind w:left="397" w:right="259" w:firstLine="708"/>
        <w:jc w:val="both"/>
        <w:rPr>
          <w:color w:val="FF0000"/>
          <w:sz w:val="28"/>
        </w:rPr>
      </w:pPr>
      <w:r>
        <w:rPr>
          <w:sz w:val="28"/>
        </w:rPr>
        <w:t>-</w:t>
      </w:r>
      <w:r>
        <w:rPr>
          <w:color w:val="FF0000"/>
          <w:spacing w:val="-3"/>
          <w:sz w:val="28"/>
        </w:rPr>
        <w:t xml:space="preserve"> </w:t>
      </w:r>
      <w:r>
        <w:rPr>
          <w:b/>
          <w:color w:val="FF0000"/>
          <w:sz w:val="28"/>
        </w:rPr>
        <w:t>Лицензия направо осуществления образовательной деятельности</w:t>
      </w:r>
      <w:r>
        <w:rPr>
          <w:b/>
          <w:color w:val="FF0000"/>
          <w:spacing w:val="-1"/>
          <w:sz w:val="28"/>
        </w:rPr>
        <w:t xml:space="preserve"> </w:t>
      </w:r>
      <w:r>
        <w:rPr>
          <w:color w:val="FF0000"/>
          <w:sz w:val="28"/>
        </w:rPr>
        <w:t>выдана Министерством образования и науки Республики Татарстан, регистрационный № 16ЛО1 №0000424 от 28 декабря 2012 года.</w:t>
      </w:r>
    </w:p>
    <w:p w:rsidR="00C374AF" w:rsidRPr="00004B97" w:rsidRDefault="00506334">
      <w:pPr>
        <w:pStyle w:val="2"/>
        <w:spacing w:before="2" w:line="242" w:lineRule="auto"/>
        <w:ind w:right="2751" w:firstLine="2494"/>
        <w:jc w:val="both"/>
      </w:pPr>
      <w:r w:rsidRPr="00004B97">
        <w:t>Нормативно-правовые</w:t>
      </w:r>
      <w:r w:rsidRPr="00004B97">
        <w:rPr>
          <w:spacing w:val="-18"/>
        </w:rPr>
        <w:t xml:space="preserve"> </w:t>
      </w:r>
      <w:r w:rsidRPr="00004B97">
        <w:t>документы: Федеральные документы:</w:t>
      </w:r>
    </w:p>
    <w:p w:rsidR="00C374AF" w:rsidRPr="00004B97" w:rsidRDefault="00506334">
      <w:pPr>
        <w:pStyle w:val="aa"/>
        <w:numPr>
          <w:ilvl w:val="0"/>
          <w:numId w:val="3"/>
        </w:numPr>
        <w:tabs>
          <w:tab w:val="left" w:pos="607"/>
        </w:tabs>
        <w:ind w:right="261" w:firstLine="0"/>
        <w:rPr>
          <w:rFonts w:ascii="Times New Roman" w:hAnsi="Times New Roman" w:cs="Times New Roman"/>
          <w:sz w:val="28"/>
        </w:rPr>
      </w:pPr>
      <w:r w:rsidRPr="00004B97">
        <w:rPr>
          <w:rFonts w:ascii="Times New Roman" w:hAnsi="Times New Roman" w:cs="Times New Roman"/>
          <w:sz w:val="28"/>
        </w:rPr>
        <w:t xml:space="preserve">Федеральный закон от 29.12.2012 г. № 273-ФЗ «Об образовании в Российской </w:t>
      </w:r>
      <w:r w:rsidRPr="00004B97">
        <w:rPr>
          <w:rFonts w:ascii="Times New Roman" w:hAnsi="Times New Roman" w:cs="Times New Roman"/>
          <w:spacing w:val="-2"/>
          <w:sz w:val="28"/>
        </w:rPr>
        <w:t>Федерации»;</w:t>
      </w:r>
    </w:p>
    <w:p w:rsidR="00C374AF" w:rsidRPr="00004B97" w:rsidRDefault="00506334">
      <w:pPr>
        <w:pStyle w:val="aa"/>
        <w:numPr>
          <w:ilvl w:val="0"/>
          <w:numId w:val="3"/>
        </w:numPr>
        <w:tabs>
          <w:tab w:val="left" w:pos="607"/>
        </w:tabs>
        <w:spacing w:line="322" w:lineRule="exact"/>
        <w:ind w:left="607" w:hanging="210"/>
        <w:rPr>
          <w:rFonts w:ascii="Times New Roman" w:hAnsi="Times New Roman" w:cs="Times New Roman"/>
          <w:sz w:val="28"/>
        </w:rPr>
      </w:pPr>
      <w:r w:rsidRPr="00004B97">
        <w:rPr>
          <w:rFonts w:ascii="Times New Roman" w:hAnsi="Times New Roman" w:cs="Times New Roman"/>
          <w:sz w:val="28"/>
        </w:rPr>
        <w:t>Приказ</w:t>
      </w:r>
      <w:r w:rsidRPr="00004B97">
        <w:rPr>
          <w:rFonts w:ascii="Times New Roman" w:hAnsi="Times New Roman" w:cs="Times New Roman"/>
          <w:spacing w:val="-4"/>
          <w:sz w:val="28"/>
        </w:rPr>
        <w:t xml:space="preserve"> </w:t>
      </w:r>
      <w:r w:rsidRPr="00004B97">
        <w:rPr>
          <w:rFonts w:ascii="Times New Roman" w:hAnsi="Times New Roman" w:cs="Times New Roman"/>
          <w:sz w:val="28"/>
        </w:rPr>
        <w:t>Министерства</w:t>
      </w:r>
      <w:r w:rsidRPr="00004B97">
        <w:rPr>
          <w:rFonts w:ascii="Times New Roman" w:hAnsi="Times New Roman" w:cs="Times New Roman"/>
          <w:spacing w:val="-5"/>
          <w:sz w:val="28"/>
        </w:rPr>
        <w:t xml:space="preserve"> </w:t>
      </w:r>
      <w:r w:rsidRPr="00004B97">
        <w:rPr>
          <w:rFonts w:ascii="Times New Roman" w:hAnsi="Times New Roman" w:cs="Times New Roman"/>
          <w:sz w:val="28"/>
        </w:rPr>
        <w:t>просвещения</w:t>
      </w:r>
      <w:r w:rsidRPr="00004B97">
        <w:rPr>
          <w:rFonts w:ascii="Times New Roman" w:hAnsi="Times New Roman" w:cs="Times New Roman"/>
          <w:spacing w:val="-4"/>
          <w:sz w:val="28"/>
        </w:rPr>
        <w:t xml:space="preserve"> </w:t>
      </w:r>
      <w:r w:rsidRPr="00004B97">
        <w:rPr>
          <w:rFonts w:ascii="Times New Roman" w:hAnsi="Times New Roman" w:cs="Times New Roman"/>
          <w:sz w:val="28"/>
        </w:rPr>
        <w:t>Российской</w:t>
      </w:r>
      <w:r w:rsidRPr="00004B97">
        <w:rPr>
          <w:rFonts w:ascii="Times New Roman" w:hAnsi="Times New Roman" w:cs="Times New Roman"/>
          <w:spacing w:val="-3"/>
          <w:sz w:val="28"/>
        </w:rPr>
        <w:t xml:space="preserve"> </w:t>
      </w:r>
      <w:r w:rsidRPr="00004B97">
        <w:rPr>
          <w:rFonts w:ascii="Times New Roman" w:hAnsi="Times New Roman" w:cs="Times New Roman"/>
          <w:sz w:val="28"/>
        </w:rPr>
        <w:t>Федерации от</w:t>
      </w:r>
      <w:r w:rsidRPr="00004B97">
        <w:rPr>
          <w:rFonts w:ascii="Times New Roman" w:hAnsi="Times New Roman" w:cs="Times New Roman"/>
          <w:spacing w:val="-6"/>
          <w:sz w:val="28"/>
        </w:rPr>
        <w:t xml:space="preserve"> </w:t>
      </w:r>
      <w:r w:rsidRPr="00004B97">
        <w:rPr>
          <w:rFonts w:ascii="Times New Roman" w:hAnsi="Times New Roman" w:cs="Times New Roman"/>
          <w:sz w:val="28"/>
        </w:rPr>
        <w:t>25.11.2022г.</w:t>
      </w:r>
      <w:r w:rsidRPr="00004B97">
        <w:rPr>
          <w:rFonts w:ascii="Times New Roman" w:hAnsi="Times New Roman" w:cs="Times New Roman"/>
          <w:spacing w:val="-6"/>
          <w:sz w:val="28"/>
        </w:rPr>
        <w:t xml:space="preserve"> </w:t>
      </w:r>
      <w:r w:rsidRPr="00004B97">
        <w:rPr>
          <w:rFonts w:ascii="Times New Roman" w:hAnsi="Times New Roman" w:cs="Times New Roman"/>
          <w:spacing w:val="-2"/>
          <w:sz w:val="28"/>
        </w:rPr>
        <w:t>№1028.</w:t>
      </w:r>
    </w:p>
    <w:p w:rsidR="00C374AF" w:rsidRPr="00004B97" w:rsidRDefault="00506334">
      <w:pPr>
        <w:pStyle w:val="a8"/>
        <w:ind w:right="268"/>
      </w:pPr>
      <w:r w:rsidRPr="00004B97">
        <w:t xml:space="preserve">«Об утверждении федеральной образовательной программы дошкольного </w:t>
      </w:r>
      <w:r w:rsidRPr="00004B97">
        <w:rPr>
          <w:spacing w:val="-2"/>
        </w:rPr>
        <w:t>образования»;</w:t>
      </w:r>
    </w:p>
    <w:p w:rsidR="00C374AF" w:rsidRPr="00004B97" w:rsidRDefault="00506334">
      <w:pPr>
        <w:pStyle w:val="aa"/>
        <w:numPr>
          <w:ilvl w:val="0"/>
          <w:numId w:val="3"/>
        </w:numPr>
        <w:tabs>
          <w:tab w:val="left" w:pos="607"/>
        </w:tabs>
        <w:ind w:right="265" w:firstLine="0"/>
        <w:rPr>
          <w:rFonts w:ascii="Times New Roman" w:hAnsi="Times New Roman" w:cs="Times New Roman"/>
          <w:sz w:val="28"/>
        </w:rPr>
      </w:pPr>
      <w:r w:rsidRPr="00004B97">
        <w:rPr>
          <w:rFonts w:ascii="Times New Roman" w:hAnsi="Times New Roman" w:cs="Times New Roman"/>
          <w:sz w:val="28"/>
        </w:rPr>
        <w:t xml:space="preserve">Приказ Минобрнауки России от 17.10.2013 г. № 1155 «Об утверждении федерального государственного образовательного стандарта дошкольного </w:t>
      </w:r>
      <w:r w:rsidRPr="00004B97">
        <w:rPr>
          <w:rFonts w:ascii="Times New Roman" w:hAnsi="Times New Roman" w:cs="Times New Roman"/>
          <w:spacing w:val="-2"/>
          <w:sz w:val="28"/>
        </w:rPr>
        <w:t>образования»;</w:t>
      </w:r>
    </w:p>
    <w:p w:rsidR="00C374AF" w:rsidRPr="00004B97" w:rsidRDefault="00506334">
      <w:pPr>
        <w:pStyle w:val="aa"/>
        <w:numPr>
          <w:ilvl w:val="0"/>
          <w:numId w:val="3"/>
        </w:numPr>
        <w:tabs>
          <w:tab w:val="left" w:pos="607"/>
        </w:tabs>
        <w:ind w:right="262" w:firstLine="0"/>
        <w:rPr>
          <w:rFonts w:ascii="Times New Roman" w:hAnsi="Times New Roman" w:cs="Times New Roman"/>
          <w:sz w:val="28"/>
        </w:rPr>
      </w:pPr>
      <w:r w:rsidRPr="00004B97">
        <w:rPr>
          <w:rFonts w:ascii="Times New Roman" w:hAnsi="Times New Roman" w:cs="Times New Roman"/>
          <w:sz w:val="28"/>
        </w:rPr>
        <w:t xml:space="preserve">Приказ Минобрнауки России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004B97">
        <w:rPr>
          <w:rFonts w:ascii="Times New Roman" w:hAnsi="Times New Roman" w:cs="Times New Roman"/>
          <w:spacing w:val="-2"/>
          <w:sz w:val="28"/>
        </w:rPr>
        <w:t>образования»</w:t>
      </w:r>
    </w:p>
    <w:p w:rsidR="00C374AF" w:rsidRPr="00004B97" w:rsidRDefault="00506334">
      <w:pPr>
        <w:pStyle w:val="aa"/>
        <w:numPr>
          <w:ilvl w:val="0"/>
          <w:numId w:val="3"/>
        </w:numPr>
        <w:tabs>
          <w:tab w:val="left" w:pos="607"/>
        </w:tabs>
        <w:ind w:right="256" w:firstLine="0"/>
        <w:rPr>
          <w:rFonts w:ascii="Times New Roman" w:hAnsi="Times New Roman" w:cs="Times New Roman"/>
          <w:sz w:val="28"/>
        </w:rPr>
      </w:pPr>
      <w:r w:rsidRPr="00004B97">
        <w:rPr>
          <w:rFonts w:ascii="Times New Roman" w:hAnsi="Times New Roman" w:cs="Times New Roman"/>
          <w:sz w:val="28"/>
        </w:rPr>
        <w:t>СанПиН 2.3/2.4.3590-20 "Санитарно-эпидемиологические требования к организации общественного питания населения", СП 2.4.3648-20 «Санитарно- 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 января 2021 г. № 2 «Об</w:t>
      </w:r>
      <w:r w:rsidRPr="00004B97">
        <w:rPr>
          <w:rFonts w:ascii="Times New Roman" w:hAnsi="Times New Roman" w:cs="Times New Roman"/>
          <w:spacing w:val="40"/>
          <w:sz w:val="28"/>
        </w:rPr>
        <w:t xml:space="preserve"> </w:t>
      </w:r>
      <w:r w:rsidRPr="00004B97">
        <w:rPr>
          <w:rFonts w:ascii="Times New Roman" w:hAnsi="Times New Roman" w:cs="Times New Roman"/>
          <w:sz w:val="28"/>
        </w:rPr>
        <w:t>утверждении санитарных правил инормСанПин1.2.3685–21 «Гигиенические нормативы и требования к обеспечению безопасности и (или) безвредности для человека факторов среды обитания».</w:t>
      </w:r>
    </w:p>
    <w:p w:rsidR="00C374AF" w:rsidRDefault="00506334">
      <w:pPr>
        <w:pStyle w:val="2"/>
        <w:spacing w:line="319" w:lineRule="exact"/>
        <w:jc w:val="both"/>
      </w:pPr>
      <w:r>
        <w:t>Региональные</w:t>
      </w:r>
      <w:r>
        <w:rPr>
          <w:spacing w:val="-10"/>
        </w:rPr>
        <w:t xml:space="preserve"> </w:t>
      </w:r>
      <w:r>
        <w:rPr>
          <w:spacing w:val="-2"/>
        </w:rPr>
        <w:t>документы:</w:t>
      </w:r>
    </w:p>
    <w:p w:rsidR="00C374AF" w:rsidRDefault="00506334">
      <w:pPr>
        <w:pStyle w:val="a8"/>
        <w:ind w:right="260" w:firstLine="708"/>
      </w:pPr>
      <w:r>
        <w:rPr>
          <w:b/>
        </w:rPr>
        <w:t>Режим работы МБДОУ д/с № 26</w:t>
      </w:r>
      <w:r>
        <w:rPr>
          <w:b/>
          <w:spacing w:val="-1"/>
        </w:rPr>
        <w:t xml:space="preserve"> </w:t>
      </w:r>
      <w:r>
        <w:t>– 12</w:t>
      </w:r>
      <w:r>
        <w:rPr>
          <w:spacing w:val="-1"/>
        </w:rPr>
        <w:t xml:space="preserve"> </w:t>
      </w:r>
      <w:r>
        <w:t>часов при</w:t>
      </w:r>
      <w:r>
        <w:rPr>
          <w:spacing w:val="-1"/>
        </w:rPr>
        <w:t xml:space="preserve"> </w:t>
      </w:r>
      <w:r>
        <w:t>пятидневной</w:t>
      </w:r>
      <w:r>
        <w:rPr>
          <w:spacing w:val="-1"/>
        </w:rPr>
        <w:t xml:space="preserve"> </w:t>
      </w:r>
      <w:r>
        <w:t>рабочей</w:t>
      </w:r>
      <w:r>
        <w:rPr>
          <w:spacing w:val="-1"/>
        </w:rPr>
        <w:t xml:space="preserve"> </w:t>
      </w:r>
      <w:r>
        <w:t>неделе. График работы ДОУ с 6.00 до 18.00 часов; пятидневная рабочая неделя; выходные: суббота, воскресенье, праздничные дни.</w:t>
      </w:r>
    </w:p>
    <w:p w:rsidR="00C374AF" w:rsidRDefault="00506334">
      <w:pPr>
        <w:pStyle w:val="a8"/>
        <w:ind w:right="258" w:firstLine="708"/>
      </w:pPr>
      <w:r>
        <w:t>Программа реализуется в разновозрастных группах общеразвивающей направленности,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C374AF" w:rsidRDefault="00506334">
      <w:pPr>
        <w:pStyle w:val="a8"/>
        <w:ind w:right="265" w:firstLine="708"/>
      </w:pPr>
      <w:r>
        <w:t>Программа реализуется в течение всего периода пребывания детей в детском саду от 1 года 3 месяцев до прекращения образовательных отношений.</w:t>
      </w:r>
    </w:p>
    <w:p w:rsidR="00C374AF" w:rsidRDefault="00C374AF">
      <w:pPr>
        <w:sectPr w:rsidR="00C374AF">
          <w:pgSz w:w="11910" w:h="16840"/>
          <w:pgMar w:top="340" w:right="160" w:bottom="280" w:left="880" w:header="720" w:footer="720" w:gutter="0"/>
          <w:cols w:space="720"/>
        </w:sectPr>
      </w:pPr>
    </w:p>
    <w:p w:rsidR="00C374AF" w:rsidRDefault="00506334">
      <w:pPr>
        <w:pStyle w:val="2"/>
        <w:numPr>
          <w:ilvl w:val="1"/>
          <w:numId w:val="1"/>
        </w:numPr>
        <w:tabs>
          <w:tab w:val="left" w:pos="2108"/>
        </w:tabs>
        <w:spacing w:before="66"/>
        <w:ind w:left="1105" w:right="3785" w:firstLine="285"/>
        <w:jc w:val="both"/>
      </w:pPr>
      <w:r>
        <w:lastRenderedPageBreak/>
        <w:t>Цели</w:t>
      </w:r>
      <w:r>
        <w:rPr>
          <w:spacing w:val="-8"/>
        </w:rPr>
        <w:t xml:space="preserve"> </w:t>
      </w:r>
      <w:r>
        <w:t>и</w:t>
      </w:r>
      <w:r>
        <w:rPr>
          <w:spacing w:val="-9"/>
        </w:rPr>
        <w:t xml:space="preserve"> </w:t>
      </w:r>
      <w:r>
        <w:t>задачи</w:t>
      </w:r>
      <w:r>
        <w:rPr>
          <w:spacing w:val="-8"/>
        </w:rPr>
        <w:t xml:space="preserve"> </w:t>
      </w:r>
      <w:r>
        <w:t>реализации</w:t>
      </w:r>
      <w:r>
        <w:rPr>
          <w:spacing w:val="-8"/>
        </w:rPr>
        <w:t xml:space="preserve"> </w:t>
      </w:r>
      <w:r>
        <w:t xml:space="preserve">Программы </w:t>
      </w:r>
      <w:r>
        <w:rPr>
          <w:u w:val="single"/>
        </w:rPr>
        <w:t>Обязательная часть:</w:t>
      </w:r>
    </w:p>
    <w:p w:rsidR="00C374AF" w:rsidRDefault="00506334">
      <w:pPr>
        <w:spacing w:line="319" w:lineRule="exact"/>
        <w:ind w:left="1105"/>
        <w:jc w:val="both"/>
        <w:rPr>
          <w:b/>
          <w:sz w:val="28"/>
        </w:rPr>
      </w:pPr>
      <w:r>
        <w:rPr>
          <w:b/>
          <w:sz w:val="28"/>
        </w:rPr>
        <w:t xml:space="preserve">Цель </w:t>
      </w:r>
      <w:r>
        <w:rPr>
          <w:b/>
          <w:spacing w:val="-2"/>
          <w:sz w:val="28"/>
        </w:rPr>
        <w:t>Программы:</w:t>
      </w:r>
    </w:p>
    <w:p w:rsidR="00C374AF" w:rsidRDefault="00506334">
      <w:pPr>
        <w:pStyle w:val="a8"/>
        <w:spacing w:line="319" w:lineRule="exact"/>
        <w:ind w:left="1105"/>
      </w:pPr>
      <w:r>
        <w:t>В</w:t>
      </w:r>
      <w:r>
        <w:rPr>
          <w:spacing w:val="-4"/>
        </w:rPr>
        <w:t xml:space="preserve"> </w:t>
      </w:r>
      <w:r>
        <w:t>соответствии</w:t>
      </w:r>
      <w:r>
        <w:rPr>
          <w:spacing w:val="-3"/>
        </w:rPr>
        <w:t xml:space="preserve"> </w:t>
      </w:r>
      <w:r>
        <w:t>с</w:t>
      </w:r>
      <w:r>
        <w:rPr>
          <w:spacing w:val="-4"/>
        </w:rPr>
        <w:t xml:space="preserve"> </w:t>
      </w:r>
      <w:r>
        <w:t>ФОП</w:t>
      </w:r>
      <w:r>
        <w:rPr>
          <w:spacing w:val="-3"/>
        </w:rPr>
        <w:t xml:space="preserve"> </w:t>
      </w:r>
      <w:r>
        <w:t>ДО</w:t>
      </w:r>
      <w:r>
        <w:rPr>
          <w:spacing w:val="-4"/>
        </w:rPr>
        <w:t xml:space="preserve"> </w:t>
      </w:r>
      <w:r>
        <w:t>п.</w:t>
      </w:r>
      <w:r>
        <w:rPr>
          <w:spacing w:val="-3"/>
        </w:rPr>
        <w:t xml:space="preserve"> </w:t>
      </w:r>
      <w:r>
        <w:rPr>
          <w:spacing w:val="-2"/>
        </w:rPr>
        <w:t>14.1.:</w:t>
      </w:r>
    </w:p>
    <w:p w:rsidR="00C374AF" w:rsidRDefault="00506334">
      <w:pPr>
        <w:pStyle w:val="a8"/>
        <w:ind w:right="258" w:firstLine="708"/>
      </w:pPr>
      <w: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374AF" w:rsidRDefault="00506334">
      <w:pPr>
        <w:pStyle w:val="a8"/>
        <w:spacing w:before="2"/>
        <w:ind w:right="257" w:firstLine="708"/>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374AF" w:rsidRDefault="00506334">
      <w:pPr>
        <w:pStyle w:val="2"/>
        <w:spacing w:before="4" w:line="320" w:lineRule="exact"/>
        <w:jc w:val="both"/>
      </w:pPr>
      <w:r>
        <w:t>Задачи</w:t>
      </w:r>
      <w:r>
        <w:rPr>
          <w:spacing w:val="-4"/>
        </w:rPr>
        <w:t xml:space="preserve"> </w:t>
      </w:r>
      <w:r>
        <w:rPr>
          <w:spacing w:val="-2"/>
        </w:rPr>
        <w:t>Программы:</w:t>
      </w:r>
    </w:p>
    <w:p w:rsidR="00C374AF" w:rsidRDefault="00506334">
      <w:pPr>
        <w:pStyle w:val="a8"/>
        <w:spacing w:line="319" w:lineRule="exact"/>
        <w:ind w:left="1105"/>
      </w:pPr>
      <w:r>
        <w:t>В</w:t>
      </w:r>
      <w:r>
        <w:rPr>
          <w:spacing w:val="-4"/>
        </w:rPr>
        <w:t xml:space="preserve"> </w:t>
      </w:r>
      <w:r>
        <w:t>соответствии</w:t>
      </w:r>
      <w:r>
        <w:rPr>
          <w:spacing w:val="-3"/>
        </w:rPr>
        <w:t xml:space="preserve"> </w:t>
      </w:r>
      <w:r>
        <w:t>с</w:t>
      </w:r>
      <w:r>
        <w:rPr>
          <w:spacing w:val="-4"/>
        </w:rPr>
        <w:t xml:space="preserve"> </w:t>
      </w:r>
      <w:r>
        <w:t>ФОП</w:t>
      </w:r>
      <w:r>
        <w:rPr>
          <w:spacing w:val="-3"/>
        </w:rPr>
        <w:t xml:space="preserve"> </w:t>
      </w:r>
      <w:r>
        <w:t>ДО</w:t>
      </w:r>
      <w:r>
        <w:rPr>
          <w:spacing w:val="-4"/>
        </w:rPr>
        <w:t xml:space="preserve"> </w:t>
      </w:r>
      <w:r>
        <w:t>п.</w:t>
      </w:r>
      <w:r>
        <w:rPr>
          <w:spacing w:val="-3"/>
        </w:rPr>
        <w:t xml:space="preserve"> </w:t>
      </w:r>
      <w:r>
        <w:rPr>
          <w:spacing w:val="-2"/>
        </w:rPr>
        <w:t>14.2.:</w:t>
      </w:r>
    </w:p>
    <w:p w:rsidR="00C374AF" w:rsidRDefault="00506334">
      <w:pPr>
        <w:pStyle w:val="aa"/>
        <w:numPr>
          <w:ilvl w:val="0"/>
          <w:numId w:val="4"/>
        </w:numPr>
        <w:tabs>
          <w:tab w:val="left" w:pos="1345"/>
        </w:tabs>
        <w:ind w:right="279" w:firstLine="719"/>
        <w:rPr>
          <w:sz w:val="28"/>
        </w:rPr>
      </w:pPr>
      <w:r>
        <w:rPr>
          <w:sz w:val="28"/>
        </w:rPr>
        <w:t>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p>
    <w:p w:rsidR="00C374AF" w:rsidRDefault="00506334">
      <w:pPr>
        <w:pStyle w:val="aa"/>
        <w:numPr>
          <w:ilvl w:val="0"/>
          <w:numId w:val="4"/>
        </w:numPr>
        <w:tabs>
          <w:tab w:val="left" w:pos="1300"/>
        </w:tabs>
        <w:ind w:right="278" w:firstLine="719"/>
        <w:rPr>
          <w:sz w:val="28"/>
        </w:rPr>
      </w:pPr>
      <w:r>
        <w:rPr>
          <w:sz w:val="28"/>
        </w:rPr>
        <w:t>приобщение</w:t>
      </w:r>
      <w:r>
        <w:rPr>
          <w:spacing w:val="-2"/>
          <w:sz w:val="28"/>
        </w:rPr>
        <w:t xml:space="preserve"> </w:t>
      </w:r>
      <w:r>
        <w:rPr>
          <w:sz w:val="28"/>
        </w:rPr>
        <w:t>детей</w:t>
      </w:r>
      <w:r>
        <w:rPr>
          <w:spacing w:val="-3"/>
          <w:sz w:val="28"/>
        </w:rPr>
        <w:t xml:space="preserve"> </w:t>
      </w:r>
      <w:r>
        <w:rPr>
          <w:sz w:val="28"/>
        </w:rPr>
        <w:t>(в</w:t>
      </w:r>
      <w:r>
        <w:rPr>
          <w:spacing w:val="-2"/>
          <w:sz w:val="28"/>
        </w:rPr>
        <w:t xml:space="preserve"> </w:t>
      </w:r>
      <w:r>
        <w:rPr>
          <w:sz w:val="28"/>
        </w:rPr>
        <w:t>соответствии</w:t>
      </w:r>
      <w:r>
        <w:rPr>
          <w:spacing w:val="-1"/>
          <w:sz w:val="28"/>
        </w:rPr>
        <w:t xml:space="preserve"> </w:t>
      </w:r>
      <w:r>
        <w:rPr>
          <w:sz w:val="28"/>
        </w:rPr>
        <w:t>с</w:t>
      </w:r>
      <w:r>
        <w:rPr>
          <w:spacing w:val="-2"/>
          <w:sz w:val="28"/>
        </w:rPr>
        <w:t xml:space="preserve"> </w:t>
      </w:r>
      <w:r>
        <w:rPr>
          <w:sz w:val="28"/>
        </w:rPr>
        <w:t>возрастными</w:t>
      </w:r>
      <w:r>
        <w:rPr>
          <w:spacing w:val="-1"/>
          <w:sz w:val="28"/>
        </w:rPr>
        <w:t xml:space="preserve"> </w:t>
      </w:r>
      <w:r>
        <w:rPr>
          <w:sz w:val="28"/>
        </w:rPr>
        <w:t>особенностями)</w:t>
      </w:r>
      <w:r>
        <w:rPr>
          <w:spacing w:val="-2"/>
          <w:sz w:val="28"/>
        </w:rPr>
        <w:t xml:space="preserve"> </w:t>
      </w:r>
      <w:r>
        <w:rPr>
          <w:sz w:val="28"/>
        </w:rPr>
        <w:t>к</w:t>
      </w:r>
      <w:r>
        <w:rPr>
          <w:spacing w:val="-1"/>
          <w:sz w:val="28"/>
        </w:rPr>
        <w:t xml:space="preserve"> </w:t>
      </w:r>
      <w:r>
        <w:rPr>
          <w:sz w:val="28"/>
        </w:rPr>
        <w:t>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w:t>
      </w:r>
      <w:r>
        <w:rPr>
          <w:spacing w:val="-2"/>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формирования</w:t>
      </w:r>
      <w:r>
        <w:rPr>
          <w:spacing w:val="-1"/>
          <w:sz w:val="28"/>
        </w:rPr>
        <w:t xml:space="preserve"> </w:t>
      </w:r>
      <w:r>
        <w:rPr>
          <w:sz w:val="28"/>
        </w:rPr>
        <w:t>ценностного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окружающему</w:t>
      </w:r>
      <w:r>
        <w:rPr>
          <w:spacing w:val="-4"/>
          <w:sz w:val="28"/>
        </w:rPr>
        <w:t xml:space="preserve"> </w:t>
      </w:r>
      <w:r>
        <w:rPr>
          <w:sz w:val="28"/>
        </w:rPr>
        <w:t>миру, становления опыта действий и поступков на основе осмысления ценностей;</w:t>
      </w:r>
    </w:p>
    <w:p w:rsidR="00C374AF" w:rsidRDefault="00506334">
      <w:pPr>
        <w:pStyle w:val="aa"/>
        <w:numPr>
          <w:ilvl w:val="0"/>
          <w:numId w:val="4"/>
        </w:numPr>
        <w:tabs>
          <w:tab w:val="left" w:pos="1348"/>
        </w:tabs>
        <w:spacing w:before="1"/>
        <w:ind w:right="284" w:firstLine="719"/>
        <w:rPr>
          <w:sz w:val="28"/>
        </w:rPr>
      </w:pPr>
      <w:r>
        <w:rPr>
          <w:sz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C374AF" w:rsidRDefault="00506334">
      <w:pPr>
        <w:pStyle w:val="aa"/>
        <w:numPr>
          <w:ilvl w:val="0"/>
          <w:numId w:val="4"/>
        </w:numPr>
        <w:tabs>
          <w:tab w:val="left" w:pos="1400"/>
        </w:tabs>
        <w:ind w:right="279" w:firstLine="719"/>
        <w:rPr>
          <w:sz w:val="28"/>
        </w:rPr>
      </w:pPr>
      <w:r>
        <w:rPr>
          <w:sz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374AF" w:rsidRDefault="00506334">
      <w:pPr>
        <w:pStyle w:val="aa"/>
        <w:numPr>
          <w:ilvl w:val="0"/>
          <w:numId w:val="4"/>
        </w:numPr>
        <w:tabs>
          <w:tab w:val="left" w:pos="1362"/>
        </w:tabs>
        <w:spacing w:line="242" w:lineRule="auto"/>
        <w:ind w:right="287" w:firstLine="719"/>
        <w:rPr>
          <w:sz w:val="28"/>
        </w:rPr>
      </w:pPr>
      <w:r>
        <w:rPr>
          <w:sz w:val="28"/>
        </w:rPr>
        <w:t>охрана и укрепление физического и психического здоровья детей, в том числе их эмоционального благополучия;</w:t>
      </w:r>
    </w:p>
    <w:p w:rsidR="00C374AF" w:rsidRDefault="00506334">
      <w:pPr>
        <w:pStyle w:val="aa"/>
        <w:numPr>
          <w:ilvl w:val="0"/>
          <w:numId w:val="4"/>
        </w:numPr>
        <w:tabs>
          <w:tab w:val="left" w:pos="1381"/>
        </w:tabs>
        <w:ind w:right="280" w:firstLine="719"/>
        <w:rPr>
          <w:sz w:val="28"/>
        </w:rPr>
      </w:pPr>
      <w:r>
        <w:rPr>
          <w:sz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374AF" w:rsidRDefault="00506334">
      <w:pPr>
        <w:pStyle w:val="aa"/>
        <w:numPr>
          <w:ilvl w:val="0"/>
          <w:numId w:val="4"/>
        </w:numPr>
        <w:tabs>
          <w:tab w:val="left" w:pos="1412"/>
        </w:tabs>
        <w:ind w:right="283" w:firstLine="719"/>
        <w:rPr>
          <w:sz w:val="28"/>
        </w:rPr>
      </w:pPr>
      <w:r>
        <w:rPr>
          <w:sz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Pr>
          <w:spacing w:val="-2"/>
          <w:sz w:val="28"/>
        </w:rPr>
        <w:t>безопасности;</w:t>
      </w:r>
    </w:p>
    <w:p w:rsidR="00C374AF" w:rsidRDefault="00506334">
      <w:pPr>
        <w:pStyle w:val="aa"/>
        <w:numPr>
          <w:ilvl w:val="0"/>
          <w:numId w:val="4"/>
        </w:numPr>
        <w:tabs>
          <w:tab w:val="left" w:pos="1307"/>
        </w:tabs>
        <w:ind w:right="287" w:firstLine="719"/>
        <w:rPr>
          <w:sz w:val="28"/>
        </w:rPr>
      </w:pPr>
      <w:r>
        <w:rPr>
          <w:sz w:val="28"/>
        </w:rPr>
        <w:t>достижение детьми на этапе завершения ДО уровня развития, необходимого и</w:t>
      </w:r>
      <w:r>
        <w:rPr>
          <w:spacing w:val="-2"/>
          <w:sz w:val="28"/>
        </w:rPr>
        <w:t xml:space="preserve"> </w:t>
      </w:r>
      <w:r>
        <w:rPr>
          <w:sz w:val="28"/>
        </w:rPr>
        <w:t>достаточного</w:t>
      </w:r>
      <w:r>
        <w:rPr>
          <w:spacing w:val="-3"/>
          <w:sz w:val="28"/>
        </w:rPr>
        <w:t xml:space="preserve"> </w:t>
      </w:r>
      <w:r>
        <w:rPr>
          <w:sz w:val="28"/>
        </w:rPr>
        <w:t>для</w:t>
      </w:r>
      <w:r>
        <w:rPr>
          <w:spacing w:val="-4"/>
          <w:sz w:val="28"/>
        </w:rPr>
        <w:t xml:space="preserve"> </w:t>
      </w:r>
      <w:r>
        <w:rPr>
          <w:sz w:val="28"/>
        </w:rPr>
        <w:t>успешного</w:t>
      </w:r>
      <w:r>
        <w:rPr>
          <w:spacing w:val="-2"/>
          <w:sz w:val="28"/>
        </w:rPr>
        <w:t xml:space="preserve"> </w:t>
      </w:r>
      <w:r>
        <w:rPr>
          <w:sz w:val="28"/>
        </w:rPr>
        <w:t>освоения</w:t>
      </w:r>
      <w:r>
        <w:rPr>
          <w:spacing w:val="-2"/>
          <w:sz w:val="28"/>
        </w:rPr>
        <w:t xml:space="preserve"> </w:t>
      </w:r>
      <w:r>
        <w:rPr>
          <w:sz w:val="28"/>
        </w:rPr>
        <w:t>ими</w:t>
      </w:r>
      <w:r>
        <w:rPr>
          <w:spacing w:val="-4"/>
          <w:sz w:val="28"/>
        </w:rPr>
        <w:t xml:space="preserve"> </w:t>
      </w:r>
      <w:r>
        <w:rPr>
          <w:sz w:val="28"/>
        </w:rPr>
        <w:t>образовательных</w:t>
      </w:r>
      <w:r>
        <w:rPr>
          <w:spacing w:val="-2"/>
          <w:sz w:val="28"/>
        </w:rPr>
        <w:t xml:space="preserve"> </w:t>
      </w:r>
      <w:r>
        <w:rPr>
          <w:sz w:val="28"/>
        </w:rPr>
        <w:t>программ</w:t>
      </w:r>
      <w:r>
        <w:rPr>
          <w:spacing w:val="-3"/>
          <w:sz w:val="28"/>
        </w:rPr>
        <w:t xml:space="preserve"> </w:t>
      </w:r>
      <w:r>
        <w:rPr>
          <w:sz w:val="28"/>
        </w:rPr>
        <w:t>начального общего образования.</w:t>
      </w:r>
    </w:p>
    <w:p w:rsidR="00C374AF" w:rsidRDefault="00C374AF">
      <w:pPr>
        <w:jc w:val="both"/>
        <w:rPr>
          <w:sz w:val="28"/>
        </w:rPr>
        <w:sectPr w:rsidR="00C374AF">
          <w:pgSz w:w="11910" w:h="16840"/>
          <w:pgMar w:top="340" w:right="160" w:bottom="280" w:left="880" w:header="720" w:footer="720" w:gutter="0"/>
          <w:cols w:space="720"/>
        </w:sectPr>
      </w:pPr>
    </w:p>
    <w:p w:rsidR="00C374AF" w:rsidRDefault="00506334">
      <w:pPr>
        <w:spacing w:before="66"/>
        <w:ind w:left="1729"/>
        <w:rPr>
          <w:b/>
          <w:spacing w:val="-2"/>
          <w:sz w:val="28"/>
          <w:u w:val="single"/>
        </w:rPr>
      </w:pPr>
      <w:r>
        <w:rPr>
          <w:b/>
          <w:sz w:val="28"/>
          <w:u w:val="single"/>
        </w:rPr>
        <w:lastRenderedPageBreak/>
        <w:t>Часть,</w:t>
      </w:r>
      <w:r>
        <w:rPr>
          <w:b/>
          <w:spacing w:val="-12"/>
          <w:sz w:val="28"/>
          <w:u w:val="single"/>
        </w:rPr>
        <w:t xml:space="preserve"> </w:t>
      </w:r>
      <w:r>
        <w:rPr>
          <w:b/>
          <w:sz w:val="28"/>
          <w:u w:val="single"/>
        </w:rPr>
        <w:t>формируемая</w:t>
      </w:r>
      <w:r>
        <w:rPr>
          <w:b/>
          <w:spacing w:val="-11"/>
          <w:sz w:val="28"/>
          <w:u w:val="single"/>
        </w:rPr>
        <w:t xml:space="preserve"> </w:t>
      </w:r>
      <w:r>
        <w:rPr>
          <w:b/>
          <w:sz w:val="28"/>
          <w:u w:val="single"/>
        </w:rPr>
        <w:t>участниками</w:t>
      </w:r>
      <w:r>
        <w:rPr>
          <w:b/>
          <w:spacing w:val="-12"/>
          <w:sz w:val="28"/>
          <w:u w:val="single"/>
        </w:rPr>
        <w:t xml:space="preserve"> </w:t>
      </w:r>
      <w:r>
        <w:rPr>
          <w:b/>
          <w:sz w:val="28"/>
          <w:u w:val="single"/>
        </w:rPr>
        <w:t>образовательных</w:t>
      </w:r>
      <w:r>
        <w:rPr>
          <w:b/>
          <w:spacing w:val="-11"/>
          <w:sz w:val="28"/>
          <w:u w:val="single"/>
        </w:rPr>
        <w:t xml:space="preserve"> </w:t>
      </w:r>
      <w:r>
        <w:rPr>
          <w:b/>
          <w:spacing w:val="-2"/>
          <w:sz w:val="28"/>
          <w:u w:val="single"/>
        </w:rPr>
        <w:t>отношений:</w:t>
      </w:r>
    </w:p>
    <w:p w:rsidR="00C374AF" w:rsidRDefault="00C374AF">
      <w:pPr>
        <w:spacing w:before="66"/>
        <w:ind w:left="1729"/>
        <w:rPr>
          <w:b/>
          <w:spacing w:val="-2"/>
          <w:sz w:val="28"/>
          <w:u w:val="single"/>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702"/>
      </w:tblGrid>
      <w:tr w:rsidR="00C374AF">
        <w:trPr>
          <w:trHeight w:val="321"/>
        </w:trPr>
        <w:tc>
          <w:tcPr>
            <w:tcW w:w="9702" w:type="dxa"/>
            <w:tcBorders>
              <w:bottom w:val="nil"/>
            </w:tcBorders>
          </w:tcPr>
          <w:p w:rsidR="00C374AF" w:rsidRDefault="00506334" w:rsidP="00506334">
            <w:pPr>
              <w:tabs>
                <w:tab w:val="left" w:pos="3279"/>
              </w:tabs>
              <w:spacing w:line="301" w:lineRule="exact"/>
              <w:ind w:leftChars="48" w:left="245" w:hangingChars="50" w:hanging="139"/>
              <w:rPr>
                <w:b/>
                <w:sz w:val="28"/>
              </w:rPr>
            </w:pPr>
            <w:r>
              <w:rPr>
                <w:bCs/>
                <w:spacing w:val="-2"/>
                <w:sz w:val="28"/>
              </w:rPr>
              <w:t>П</w:t>
            </w:r>
            <w:r>
              <w:rPr>
                <w:b/>
                <w:spacing w:val="-2"/>
                <w:sz w:val="28"/>
              </w:rPr>
              <w:t xml:space="preserve">арциальная программа «Основы безопасности детей дошкольного возраста» </w:t>
            </w:r>
            <w:r>
              <w:rPr>
                <w:bCs/>
                <w:spacing w:val="-2"/>
                <w:sz w:val="28"/>
              </w:rPr>
              <w:t>Р.Б.Стеркина, Н.Н.Авдеева, О.Л.Князева.</w:t>
            </w:r>
          </w:p>
        </w:tc>
      </w:tr>
      <w:tr w:rsidR="00C374AF">
        <w:trPr>
          <w:trHeight w:val="320"/>
        </w:trPr>
        <w:tc>
          <w:tcPr>
            <w:tcW w:w="9702" w:type="dxa"/>
            <w:tcBorders>
              <w:top w:val="nil"/>
              <w:bottom w:val="nil"/>
            </w:tcBorders>
          </w:tcPr>
          <w:p w:rsidR="00C374AF" w:rsidRDefault="00506334">
            <w:pPr>
              <w:spacing w:line="300" w:lineRule="exact"/>
              <w:rPr>
                <w:sz w:val="28"/>
              </w:rPr>
            </w:pPr>
            <w:r>
              <w:rPr>
                <w:sz w:val="28"/>
              </w:rPr>
              <w:t>Реализуется</w:t>
            </w:r>
            <w:r>
              <w:rPr>
                <w:spacing w:val="73"/>
                <w:sz w:val="28"/>
              </w:rPr>
              <w:t xml:space="preserve"> </w:t>
            </w:r>
            <w:r>
              <w:rPr>
                <w:sz w:val="28"/>
              </w:rPr>
              <w:t>воспитателями</w:t>
            </w:r>
            <w:r>
              <w:rPr>
                <w:spacing w:val="74"/>
                <w:sz w:val="28"/>
              </w:rPr>
              <w:t xml:space="preserve"> </w:t>
            </w:r>
            <w:r>
              <w:rPr>
                <w:sz w:val="28"/>
              </w:rPr>
              <w:t>групп</w:t>
            </w:r>
            <w:r>
              <w:rPr>
                <w:spacing w:val="74"/>
                <w:sz w:val="28"/>
              </w:rPr>
              <w:t xml:space="preserve"> </w:t>
            </w:r>
            <w:r>
              <w:rPr>
                <w:sz w:val="28"/>
              </w:rPr>
              <w:t>во</w:t>
            </w:r>
            <w:r>
              <w:rPr>
                <w:spacing w:val="72"/>
                <w:sz w:val="28"/>
              </w:rPr>
              <w:t xml:space="preserve"> </w:t>
            </w:r>
            <w:r>
              <w:rPr>
                <w:spacing w:val="-4"/>
                <w:sz w:val="28"/>
              </w:rPr>
              <w:t>всех</w:t>
            </w:r>
          </w:p>
        </w:tc>
      </w:tr>
      <w:tr w:rsidR="00C374AF">
        <w:trPr>
          <w:trHeight w:val="321"/>
        </w:trPr>
        <w:tc>
          <w:tcPr>
            <w:tcW w:w="9702" w:type="dxa"/>
            <w:tcBorders>
              <w:top w:val="nil"/>
              <w:bottom w:val="nil"/>
            </w:tcBorders>
          </w:tcPr>
          <w:p w:rsidR="00C374AF" w:rsidRDefault="00506334">
            <w:pPr>
              <w:spacing w:line="302" w:lineRule="exact"/>
              <w:rPr>
                <w:sz w:val="28"/>
              </w:rPr>
            </w:pPr>
            <w:r>
              <w:rPr>
                <w:sz w:val="28"/>
              </w:rPr>
              <w:t>помещениях</w:t>
            </w:r>
            <w:r>
              <w:rPr>
                <w:spacing w:val="-4"/>
                <w:sz w:val="28"/>
              </w:rPr>
              <w:t xml:space="preserve"> </w:t>
            </w:r>
            <w:r>
              <w:rPr>
                <w:sz w:val="28"/>
              </w:rPr>
              <w:t>и</w:t>
            </w:r>
            <w:r>
              <w:rPr>
                <w:spacing w:val="-2"/>
                <w:sz w:val="28"/>
              </w:rPr>
              <w:t xml:space="preserve"> </w:t>
            </w:r>
            <w:r>
              <w:rPr>
                <w:sz w:val="28"/>
              </w:rPr>
              <w:t>на территории</w:t>
            </w:r>
            <w:r>
              <w:rPr>
                <w:spacing w:val="-1"/>
                <w:sz w:val="28"/>
              </w:rPr>
              <w:t xml:space="preserve"> </w:t>
            </w:r>
            <w:r>
              <w:rPr>
                <w:sz w:val="28"/>
              </w:rPr>
              <w:t>детского</w:t>
            </w:r>
            <w:r>
              <w:rPr>
                <w:spacing w:val="1"/>
                <w:sz w:val="28"/>
              </w:rPr>
              <w:t xml:space="preserve"> </w:t>
            </w:r>
            <w:r>
              <w:rPr>
                <w:spacing w:val="-2"/>
                <w:sz w:val="28"/>
              </w:rPr>
              <w:t>сада,</w:t>
            </w:r>
          </w:p>
        </w:tc>
      </w:tr>
      <w:tr w:rsidR="00C374AF">
        <w:trPr>
          <w:trHeight w:val="321"/>
        </w:trPr>
        <w:tc>
          <w:tcPr>
            <w:tcW w:w="9702" w:type="dxa"/>
            <w:tcBorders>
              <w:top w:val="nil"/>
              <w:bottom w:val="nil"/>
            </w:tcBorders>
          </w:tcPr>
          <w:p w:rsidR="00C374AF" w:rsidRDefault="00506334">
            <w:pPr>
              <w:spacing w:line="302" w:lineRule="exact"/>
              <w:rPr>
                <w:sz w:val="28"/>
              </w:rPr>
            </w:pPr>
            <w:r>
              <w:rPr>
                <w:sz w:val="28"/>
              </w:rPr>
              <w:t>со</w:t>
            </w:r>
            <w:r>
              <w:rPr>
                <w:spacing w:val="-3"/>
                <w:sz w:val="28"/>
              </w:rPr>
              <w:t xml:space="preserve"> </w:t>
            </w:r>
            <w:r>
              <w:rPr>
                <w:sz w:val="28"/>
              </w:rPr>
              <w:t>всеми</w:t>
            </w:r>
            <w:r>
              <w:rPr>
                <w:spacing w:val="-3"/>
                <w:sz w:val="28"/>
              </w:rPr>
              <w:t xml:space="preserve"> </w:t>
            </w:r>
            <w:r>
              <w:rPr>
                <w:sz w:val="28"/>
              </w:rPr>
              <w:t>детьми</w:t>
            </w:r>
            <w:r>
              <w:rPr>
                <w:spacing w:val="-2"/>
                <w:sz w:val="28"/>
              </w:rPr>
              <w:t xml:space="preserve"> </w:t>
            </w:r>
            <w:r>
              <w:rPr>
                <w:spacing w:val="-4"/>
                <w:sz w:val="28"/>
              </w:rPr>
              <w:t>ДОУ.</w:t>
            </w:r>
          </w:p>
        </w:tc>
      </w:tr>
    </w:tbl>
    <w:p w:rsidR="00C374AF" w:rsidRDefault="00506334">
      <w:pPr>
        <w:spacing w:before="66"/>
        <w:rPr>
          <w:b/>
          <w:spacing w:val="-2"/>
          <w:sz w:val="28"/>
          <w:u w:val="single"/>
        </w:rPr>
      </w:pPr>
      <w:r>
        <w:rPr>
          <w:b/>
          <w:spacing w:val="-2"/>
          <w:sz w:val="28"/>
          <w:u w:val="single"/>
        </w:rPr>
        <w:t>Цель программы:</w:t>
      </w:r>
    </w:p>
    <w:p w:rsidR="00C374AF" w:rsidRDefault="00506334">
      <w:pPr>
        <w:spacing w:before="66"/>
        <w:rPr>
          <w:bCs/>
          <w:spacing w:val="-2"/>
          <w:sz w:val="28"/>
        </w:rPr>
      </w:pPr>
      <w:r>
        <w:rPr>
          <w:b/>
          <w:spacing w:val="-2"/>
          <w:sz w:val="28"/>
          <w:u w:val="single"/>
        </w:rPr>
        <w:t xml:space="preserve"> </w:t>
      </w:r>
      <w:r>
        <w:rPr>
          <w:bCs/>
          <w:spacing w:val="-2"/>
          <w:sz w:val="28"/>
        </w:rPr>
        <w:t>Воспитание у ребенка навыков адекватного поведения в различных неожиданных ситуациях, само</w:t>
      </w:r>
      <w:r w:rsidR="00105B62">
        <w:rPr>
          <w:bCs/>
          <w:spacing w:val="-2"/>
          <w:sz w:val="28"/>
        </w:rPr>
        <w:t>с</w:t>
      </w:r>
      <w:r>
        <w:rPr>
          <w:bCs/>
          <w:spacing w:val="-2"/>
          <w:sz w:val="28"/>
        </w:rPr>
        <w:t>тоятельности и ответственности за свое поведение.</w:t>
      </w:r>
    </w:p>
    <w:p w:rsidR="00C374AF" w:rsidRDefault="00C374AF">
      <w:pPr>
        <w:spacing w:before="66"/>
        <w:ind w:left="1729"/>
        <w:rPr>
          <w:b/>
          <w:spacing w:val="-2"/>
          <w:sz w:val="28"/>
        </w:rPr>
      </w:pPr>
    </w:p>
    <w:p w:rsidR="00C374AF" w:rsidRDefault="00506334">
      <w:pPr>
        <w:spacing w:before="66"/>
        <w:ind w:left="1729"/>
        <w:rPr>
          <w:b/>
          <w:spacing w:val="-2"/>
          <w:sz w:val="28"/>
          <w:u w:val="single"/>
        </w:rPr>
      </w:pPr>
      <w:r>
        <w:rPr>
          <w:b/>
          <w:spacing w:val="-2"/>
          <w:sz w:val="28"/>
          <w:u w:val="single"/>
        </w:rPr>
        <w:t>Задачи программы:</w:t>
      </w:r>
    </w:p>
    <w:p w:rsidR="00C374AF" w:rsidRDefault="00506334">
      <w:pPr>
        <w:spacing w:before="66"/>
        <w:rPr>
          <w:bCs/>
          <w:spacing w:val="-2"/>
          <w:sz w:val="28"/>
        </w:rPr>
      </w:pPr>
      <w:r>
        <w:rPr>
          <w:bCs/>
          <w:spacing w:val="-2"/>
          <w:sz w:val="28"/>
        </w:rPr>
        <w:t>1.Формирование ценностей здорового образа жизни</w:t>
      </w:r>
    </w:p>
    <w:p w:rsidR="00C374AF" w:rsidRDefault="00506334">
      <w:pPr>
        <w:spacing w:before="66"/>
        <w:rPr>
          <w:bCs/>
          <w:spacing w:val="-2"/>
          <w:sz w:val="28"/>
        </w:rPr>
      </w:pPr>
      <w:r>
        <w:rPr>
          <w:bCs/>
          <w:spacing w:val="-2"/>
          <w:sz w:val="28"/>
        </w:rPr>
        <w:t>2. Формирование основ безопасного поведения во дворе, на улице, в общественном транспорте.</w:t>
      </w:r>
    </w:p>
    <w:p w:rsidR="00C374AF" w:rsidRDefault="00506334">
      <w:pPr>
        <w:spacing w:before="66"/>
        <w:rPr>
          <w:bCs/>
          <w:spacing w:val="-2"/>
          <w:sz w:val="28"/>
        </w:rPr>
      </w:pPr>
      <w:r>
        <w:rPr>
          <w:bCs/>
          <w:spacing w:val="-2"/>
          <w:sz w:val="28"/>
        </w:rPr>
        <w:t>3. Формирование знаний об осторожном обращении с опасными предметами и правильном поведении при контактах незнакомыми людьми.</w:t>
      </w:r>
    </w:p>
    <w:p w:rsidR="00C374AF" w:rsidRDefault="00506334">
      <w:pPr>
        <w:spacing w:before="66"/>
        <w:rPr>
          <w:bCs/>
          <w:spacing w:val="-2"/>
          <w:sz w:val="28"/>
        </w:rPr>
      </w:pPr>
      <w:r>
        <w:rPr>
          <w:bCs/>
          <w:spacing w:val="-2"/>
          <w:sz w:val="28"/>
        </w:rPr>
        <w:t>Отличительная особенностью программы  является использование сове</w:t>
      </w:r>
      <w:r w:rsidR="00105B62">
        <w:rPr>
          <w:bCs/>
          <w:spacing w:val="-2"/>
          <w:sz w:val="28"/>
        </w:rPr>
        <w:t>р</w:t>
      </w:r>
      <w:r>
        <w:rPr>
          <w:bCs/>
          <w:spacing w:val="-2"/>
          <w:sz w:val="28"/>
        </w:rPr>
        <w:t>шенно новых</w:t>
      </w:r>
      <w:r w:rsidR="00105B62">
        <w:rPr>
          <w:bCs/>
          <w:spacing w:val="-2"/>
          <w:sz w:val="28"/>
        </w:rPr>
        <w:t xml:space="preserve"> методов (тренинги поведени</w:t>
      </w:r>
      <w:r>
        <w:rPr>
          <w:bCs/>
          <w:spacing w:val="-2"/>
          <w:sz w:val="28"/>
        </w:rPr>
        <w:t>я, психотерапия детских страхов). особенность работы по</w:t>
      </w:r>
      <w:r w:rsidR="00105B62">
        <w:rPr>
          <w:bCs/>
          <w:spacing w:val="-2"/>
          <w:sz w:val="28"/>
        </w:rPr>
        <w:t xml:space="preserve"> программе, состоит также в осо</w:t>
      </w:r>
      <w:r>
        <w:rPr>
          <w:bCs/>
          <w:spacing w:val="-2"/>
          <w:sz w:val="28"/>
        </w:rPr>
        <w:t>знании педагогом большого значения положительного примера со стороны взрослых, и прежде всего педагога. Налаживание контактов родителями и достижение полного взаимопонимания - неизбежные условия эффективности воспитания детей. Формирование безопасного поведения неизбежно связано с целом рядом запретов. Если запретов будет слишком много - ребенок не сможет выполнить их в полной мере, и неизбежно будет нарушать.</w:t>
      </w:r>
    </w:p>
    <w:p w:rsidR="00C374AF" w:rsidRDefault="00C374AF">
      <w:pPr>
        <w:spacing w:before="66"/>
        <w:ind w:left="1729"/>
        <w:rPr>
          <w:bCs/>
          <w:spacing w:val="-2"/>
          <w:sz w:val="28"/>
        </w:rPr>
      </w:pPr>
    </w:p>
    <w:p w:rsidR="00C374AF" w:rsidRDefault="00C374AF">
      <w:pPr>
        <w:pStyle w:val="a8"/>
        <w:spacing w:before="5"/>
        <w:ind w:left="0"/>
        <w:jc w:val="left"/>
        <w:rPr>
          <w:i/>
        </w:rPr>
      </w:pPr>
    </w:p>
    <w:p w:rsidR="00C374AF" w:rsidRDefault="00506334">
      <w:pPr>
        <w:pStyle w:val="2"/>
        <w:spacing w:line="360" w:lineRule="auto"/>
        <w:ind w:left="570" w:right="437"/>
        <w:jc w:val="center"/>
      </w:pPr>
      <w:r>
        <w:t>Региональная</w:t>
      </w:r>
      <w:r>
        <w:rPr>
          <w:spacing w:val="-9"/>
        </w:rPr>
        <w:t xml:space="preserve"> </w:t>
      </w:r>
      <w:r>
        <w:t>образовательная</w:t>
      </w:r>
      <w:r>
        <w:rPr>
          <w:spacing w:val="-11"/>
        </w:rPr>
        <w:t xml:space="preserve"> </w:t>
      </w:r>
      <w:r>
        <w:t>программа</w:t>
      </w:r>
      <w:r>
        <w:rPr>
          <w:spacing w:val="-8"/>
        </w:rPr>
        <w:t xml:space="preserve"> </w:t>
      </w:r>
      <w:r>
        <w:t>дошкольного</w:t>
      </w:r>
      <w:r>
        <w:rPr>
          <w:spacing w:val="-10"/>
        </w:rPr>
        <w:t xml:space="preserve"> </w:t>
      </w:r>
      <w:r>
        <w:t>образования “Сөенеч – радость познания»</w:t>
      </w:r>
    </w:p>
    <w:p w:rsidR="00C374AF" w:rsidRDefault="00506334">
      <w:pPr>
        <w:pStyle w:val="a8"/>
        <w:spacing w:before="319" w:line="360" w:lineRule="auto"/>
        <w:ind w:right="260" w:firstLine="708"/>
      </w:pPr>
      <w:r>
        <w:rPr>
          <w:b/>
        </w:rPr>
        <w:t xml:space="preserve">Целью </w:t>
      </w:r>
      <w:r>
        <w:t>Программы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w:t>
      </w:r>
      <w:r>
        <w:rPr>
          <w:spacing w:val="22"/>
        </w:rPr>
        <w:t xml:space="preserve"> </w:t>
      </w:r>
      <w:r>
        <w:t>детей</w:t>
      </w:r>
      <w:r>
        <w:rPr>
          <w:spacing w:val="27"/>
        </w:rPr>
        <w:t xml:space="preserve"> </w:t>
      </w:r>
      <w:r>
        <w:t>через</w:t>
      </w:r>
      <w:r>
        <w:rPr>
          <w:spacing w:val="23"/>
        </w:rPr>
        <w:t xml:space="preserve"> </w:t>
      </w:r>
      <w:r>
        <w:t>общение</w:t>
      </w:r>
      <w:r>
        <w:rPr>
          <w:spacing w:val="26"/>
        </w:rPr>
        <w:t xml:space="preserve"> </w:t>
      </w:r>
      <w:r>
        <w:t>на</w:t>
      </w:r>
      <w:r>
        <w:rPr>
          <w:spacing w:val="25"/>
        </w:rPr>
        <w:t xml:space="preserve"> </w:t>
      </w:r>
      <w:r>
        <w:t>языке</w:t>
      </w:r>
      <w:r>
        <w:rPr>
          <w:spacing w:val="26"/>
        </w:rPr>
        <w:t xml:space="preserve"> </w:t>
      </w:r>
      <w:r>
        <w:t>татарского</w:t>
      </w:r>
      <w:r>
        <w:rPr>
          <w:spacing w:val="27"/>
        </w:rPr>
        <w:t xml:space="preserve"> </w:t>
      </w:r>
      <w:r>
        <w:t>народа,</w:t>
      </w:r>
      <w:r>
        <w:rPr>
          <w:spacing w:val="25"/>
        </w:rPr>
        <w:t xml:space="preserve"> </w:t>
      </w:r>
      <w:r>
        <w:t>в</w:t>
      </w:r>
      <w:r>
        <w:rPr>
          <w:spacing w:val="25"/>
        </w:rPr>
        <w:t xml:space="preserve"> </w:t>
      </w:r>
      <w:r>
        <w:t>том</w:t>
      </w:r>
      <w:r>
        <w:rPr>
          <w:spacing w:val="26"/>
        </w:rPr>
        <w:t xml:space="preserve"> </w:t>
      </w:r>
      <w:r>
        <w:t>числе</w:t>
      </w:r>
      <w:r>
        <w:rPr>
          <w:spacing w:val="27"/>
        </w:rPr>
        <w:t xml:space="preserve"> </w:t>
      </w:r>
      <w:r>
        <w:rPr>
          <w:spacing w:val="-10"/>
        </w:rPr>
        <w:t>с</w:t>
      </w:r>
    </w:p>
    <w:p w:rsidR="00C374AF" w:rsidRDefault="00C374AF">
      <w:pPr>
        <w:spacing w:line="360" w:lineRule="auto"/>
        <w:sectPr w:rsidR="00C374AF">
          <w:pgSz w:w="11910" w:h="16840"/>
          <w:pgMar w:top="340" w:right="160" w:bottom="280" w:left="880" w:header="720" w:footer="720" w:gutter="0"/>
          <w:cols w:space="720"/>
        </w:sectPr>
      </w:pPr>
    </w:p>
    <w:p w:rsidR="00C374AF" w:rsidRDefault="00506334">
      <w:pPr>
        <w:pStyle w:val="a8"/>
        <w:spacing w:before="61" w:line="360" w:lineRule="auto"/>
        <w:ind w:left="0" w:right="269"/>
      </w:pPr>
      <w:r>
        <w:lastRenderedPageBreak/>
        <w:t>представителями других национальностей, народную игру, познание родного края и другие формы активности.</w:t>
      </w:r>
    </w:p>
    <w:p w:rsidR="00C374AF" w:rsidRDefault="00506334">
      <w:pPr>
        <w:pStyle w:val="a8"/>
        <w:spacing w:line="321" w:lineRule="exact"/>
        <w:ind w:left="963"/>
        <w:rPr>
          <w:b/>
          <w:bCs/>
        </w:rPr>
      </w:pPr>
      <w:r>
        <w:rPr>
          <w:b/>
          <w:bCs/>
        </w:rPr>
        <w:t>Достичь</w:t>
      </w:r>
      <w:r>
        <w:rPr>
          <w:b/>
          <w:bCs/>
          <w:spacing w:val="-9"/>
        </w:rPr>
        <w:t xml:space="preserve"> </w:t>
      </w:r>
      <w:r>
        <w:rPr>
          <w:b/>
          <w:bCs/>
        </w:rPr>
        <w:t>поставленной</w:t>
      </w:r>
      <w:r>
        <w:rPr>
          <w:b/>
          <w:bCs/>
          <w:spacing w:val="-9"/>
        </w:rPr>
        <w:t xml:space="preserve"> </w:t>
      </w:r>
      <w:r>
        <w:rPr>
          <w:b/>
          <w:bCs/>
        </w:rPr>
        <w:t>цели</w:t>
      </w:r>
      <w:r>
        <w:rPr>
          <w:b/>
          <w:bCs/>
          <w:spacing w:val="-5"/>
        </w:rPr>
        <w:t xml:space="preserve"> </w:t>
      </w:r>
      <w:r>
        <w:rPr>
          <w:b/>
          <w:bCs/>
        </w:rPr>
        <w:t>возможно</w:t>
      </w:r>
      <w:r>
        <w:rPr>
          <w:b/>
          <w:bCs/>
          <w:spacing w:val="-5"/>
        </w:rPr>
        <w:t xml:space="preserve"> </w:t>
      </w:r>
      <w:r>
        <w:rPr>
          <w:b/>
          <w:bCs/>
        </w:rPr>
        <w:t>через</w:t>
      </w:r>
      <w:r>
        <w:rPr>
          <w:b/>
          <w:bCs/>
          <w:spacing w:val="-7"/>
        </w:rPr>
        <w:t xml:space="preserve"> </w:t>
      </w:r>
      <w:r>
        <w:rPr>
          <w:b/>
          <w:bCs/>
        </w:rPr>
        <w:t>решение</w:t>
      </w:r>
      <w:r>
        <w:rPr>
          <w:b/>
          <w:bCs/>
          <w:spacing w:val="-5"/>
        </w:rPr>
        <w:t xml:space="preserve"> </w:t>
      </w:r>
      <w:r>
        <w:rPr>
          <w:b/>
          <w:bCs/>
        </w:rPr>
        <w:t>следующих</w:t>
      </w:r>
      <w:r>
        <w:rPr>
          <w:b/>
          <w:bCs/>
          <w:spacing w:val="2"/>
        </w:rPr>
        <w:t xml:space="preserve"> </w:t>
      </w:r>
      <w:r>
        <w:rPr>
          <w:b/>
          <w:bCs/>
          <w:spacing w:val="-2"/>
        </w:rPr>
        <w:t>задач:</w:t>
      </w:r>
    </w:p>
    <w:p w:rsidR="00C374AF" w:rsidRDefault="00506334">
      <w:pPr>
        <w:pStyle w:val="aa"/>
        <w:numPr>
          <w:ilvl w:val="0"/>
          <w:numId w:val="5"/>
        </w:numPr>
        <w:tabs>
          <w:tab w:val="left" w:pos="581"/>
        </w:tabs>
        <w:spacing w:before="161" w:line="360" w:lineRule="auto"/>
        <w:ind w:right="256" w:firstLine="0"/>
        <w:rPr>
          <w:sz w:val="28"/>
        </w:rPr>
      </w:pPr>
      <w:r>
        <w:rPr>
          <w:sz w:val="28"/>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C374AF" w:rsidRDefault="00506334">
      <w:pPr>
        <w:pStyle w:val="aa"/>
        <w:numPr>
          <w:ilvl w:val="0"/>
          <w:numId w:val="5"/>
        </w:numPr>
        <w:tabs>
          <w:tab w:val="left" w:pos="710"/>
        </w:tabs>
        <w:spacing w:before="1" w:line="360" w:lineRule="auto"/>
        <w:ind w:right="261" w:firstLine="0"/>
        <w:rPr>
          <w:sz w:val="28"/>
        </w:rPr>
      </w:pPr>
      <w:r>
        <w:rPr>
          <w:sz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374AF" w:rsidRDefault="00506334">
      <w:pPr>
        <w:pStyle w:val="aa"/>
        <w:numPr>
          <w:ilvl w:val="0"/>
          <w:numId w:val="5"/>
        </w:numPr>
        <w:tabs>
          <w:tab w:val="left" w:pos="722"/>
        </w:tabs>
        <w:spacing w:before="1" w:line="360" w:lineRule="auto"/>
        <w:ind w:right="264" w:firstLine="0"/>
        <w:rPr>
          <w:sz w:val="28"/>
        </w:rPr>
      </w:pPr>
      <w:r>
        <w:rPr>
          <w:sz w:val="28"/>
        </w:rPr>
        <w:t>обеспечение преемственности целей, задач и содержания дошкольного и начального общ</w:t>
      </w:r>
      <w:r w:rsidR="00105B62">
        <w:rPr>
          <w:sz w:val="28"/>
        </w:rPr>
        <w:t>его образования в области краеведения</w:t>
      </w:r>
      <w:r>
        <w:rPr>
          <w:sz w:val="28"/>
        </w:rPr>
        <w:t>;</w:t>
      </w:r>
    </w:p>
    <w:p w:rsidR="00C374AF" w:rsidRDefault="00506334">
      <w:pPr>
        <w:pStyle w:val="aa"/>
        <w:numPr>
          <w:ilvl w:val="0"/>
          <w:numId w:val="5"/>
        </w:numPr>
        <w:tabs>
          <w:tab w:val="left" w:pos="626"/>
        </w:tabs>
        <w:spacing w:line="360" w:lineRule="auto"/>
        <w:ind w:right="265" w:firstLine="0"/>
        <w:rPr>
          <w:sz w:val="28"/>
        </w:rPr>
      </w:pPr>
      <w:r>
        <w:rPr>
          <w:sz w:val="28"/>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374AF" w:rsidRDefault="00506334">
      <w:pPr>
        <w:pStyle w:val="aa"/>
        <w:numPr>
          <w:ilvl w:val="0"/>
          <w:numId w:val="5"/>
        </w:numPr>
        <w:tabs>
          <w:tab w:val="left" w:pos="626"/>
        </w:tabs>
        <w:spacing w:line="360" w:lineRule="auto"/>
        <w:ind w:right="266" w:firstLine="0"/>
        <w:rPr>
          <w:sz w:val="28"/>
        </w:rPr>
      </w:pPr>
      <w:r>
        <w:rPr>
          <w:sz w:val="28"/>
        </w:rPr>
        <w:t xml:space="preserve">объединение обучения и воспитания в целостный образовательный процесс на основе духовно-нравственных и культурных ценностей татарского и русского </w:t>
      </w:r>
      <w:r>
        <w:rPr>
          <w:spacing w:val="-2"/>
          <w:sz w:val="28"/>
        </w:rPr>
        <w:t>народов;</w:t>
      </w:r>
    </w:p>
    <w:p w:rsidR="00C374AF" w:rsidRDefault="00506334">
      <w:pPr>
        <w:pStyle w:val="aa"/>
        <w:numPr>
          <w:ilvl w:val="0"/>
          <w:numId w:val="5"/>
        </w:numPr>
        <w:tabs>
          <w:tab w:val="left" w:pos="790"/>
        </w:tabs>
        <w:spacing w:line="360" w:lineRule="auto"/>
        <w:ind w:right="264" w:firstLine="0"/>
        <w:rPr>
          <w:sz w:val="28"/>
        </w:rPr>
      </w:pPr>
      <w:r>
        <w:rPr>
          <w:sz w:val="28"/>
        </w:rPr>
        <w:t xml:space="preserve">формирование социокультурной среды, соответствующей возрастным и индивидуальным особенностям детей, с учетом национальных особенностей </w:t>
      </w:r>
      <w:r>
        <w:rPr>
          <w:spacing w:val="-2"/>
          <w:sz w:val="28"/>
        </w:rPr>
        <w:t>региона;</w:t>
      </w:r>
    </w:p>
    <w:p w:rsidR="00C374AF" w:rsidRDefault="00506334">
      <w:pPr>
        <w:pStyle w:val="a8"/>
        <w:spacing w:before="1"/>
        <w:ind w:right="265" w:firstLine="708"/>
      </w:pPr>
      <w: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C374AF" w:rsidRDefault="00506334">
      <w:pPr>
        <w:ind w:left="397" w:right="264" w:firstLine="708"/>
        <w:jc w:val="both"/>
        <w:rPr>
          <w:i/>
          <w:sz w:val="28"/>
        </w:rPr>
      </w:pPr>
      <w:r>
        <w:rPr>
          <w:i/>
          <w:sz w:val="28"/>
        </w:rPr>
        <w:t xml:space="preserve">Также реализация части Программы, формируемая участниками образовательных отношений, связана с условиями, традициями и укладом МБДОУ д/с №98, что описано подробнее в рабочей программе воспитания (п. 2.8 </w:t>
      </w:r>
      <w:r>
        <w:rPr>
          <w:i/>
          <w:spacing w:val="-2"/>
          <w:sz w:val="28"/>
        </w:rPr>
        <w:t>Программы).</w:t>
      </w:r>
    </w:p>
    <w:p w:rsidR="00C374AF" w:rsidRDefault="00C374AF">
      <w:pPr>
        <w:pStyle w:val="a8"/>
        <w:spacing w:before="4"/>
        <w:ind w:left="0"/>
        <w:jc w:val="left"/>
        <w:rPr>
          <w:i/>
        </w:rPr>
      </w:pPr>
    </w:p>
    <w:p w:rsidR="00C374AF" w:rsidRDefault="00506334">
      <w:pPr>
        <w:pStyle w:val="2"/>
        <w:numPr>
          <w:ilvl w:val="1"/>
          <w:numId w:val="1"/>
        </w:numPr>
        <w:tabs>
          <w:tab w:val="left" w:pos="2110"/>
        </w:tabs>
        <w:spacing w:before="1"/>
        <w:ind w:left="1105" w:right="2095" w:firstLine="285"/>
        <w:jc w:val="left"/>
      </w:pPr>
      <w:r>
        <w:t>Принципы</w:t>
      </w:r>
      <w:r>
        <w:rPr>
          <w:spacing w:val="-7"/>
        </w:rPr>
        <w:t xml:space="preserve"> </w:t>
      </w:r>
      <w:r>
        <w:t>и</w:t>
      </w:r>
      <w:r>
        <w:rPr>
          <w:spacing w:val="-6"/>
        </w:rPr>
        <w:t xml:space="preserve"> </w:t>
      </w:r>
      <w:r>
        <w:t>подходы</w:t>
      </w:r>
      <w:r>
        <w:rPr>
          <w:spacing w:val="-7"/>
        </w:rPr>
        <w:t xml:space="preserve"> </w:t>
      </w:r>
      <w:r>
        <w:t>к</w:t>
      </w:r>
      <w:r>
        <w:rPr>
          <w:spacing w:val="-8"/>
        </w:rPr>
        <w:t xml:space="preserve"> </w:t>
      </w:r>
      <w:r>
        <w:t>формированию</w:t>
      </w:r>
      <w:r>
        <w:rPr>
          <w:spacing w:val="-7"/>
        </w:rPr>
        <w:t xml:space="preserve"> </w:t>
      </w:r>
      <w:r>
        <w:t xml:space="preserve">Программы </w:t>
      </w:r>
      <w:r>
        <w:rPr>
          <w:u w:val="single"/>
        </w:rPr>
        <w:t>Обязательная часть:</w:t>
      </w:r>
    </w:p>
    <w:p w:rsidR="00C374AF" w:rsidRDefault="00506334">
      <w:pPr>
        <w:pStyle w:val="a8"/>
        <w:ind w:firstLine="708"/>
        <w:jc w:val="left"/>
      </w:pPr>
      <w:r>
        <w:t>Согласно ФОП</w:t>
      </w:r>
      <w:r>
        <w:rPr>
          <w:spacing w:val="-2"/>
        </w:rPr>
        <w:t xml:space="preserve"> </w:t>
      </w:r>
      <w:r>
        <w:t>п.</w:t>
      </w:r>
      <w:r>
        <w:rPr>
          <w:spacing w:val="-1"/>
        </w:rPr>
        <w:t xml:space="preserve"> </w:t>
      </w:r>
      <w:r>
        <w:t>14.3.</w:t>
      </w:r>
      <w:r>
        <w:rPr>
          <w:spacing w:val="-1"/>
        </w:rPr>
        <w:t xml:space="preserve"> </w:t>
      </w:r>
      <w:r>
        <w:t>и ФГОС</w:t>
      </w:r>
      <w:r>
        <w:rPr>
          <w:spacing w:val="-1"/>
        </w:rPr>
        <w:t xml:space="preserve"> </w:t>
      </w:r>
      <w:r>
        <w:t>ДО</w:t>
      </w:r>
      <w:r>
        <w:rPr>
          <w:spacing w:val="-1"/>
        </w:rPr>
        <w:t xml:space="preserve"> </w:t>
      </w:r>
      <w:r>
        <w:t>п.1.4.</w:t>
      </w:r>
      <w:r>
        <w:rPr>
          <w:spacing w:val="-1"/>
        </w:rPr>
        <w:t xml:space="preserve"> </w:t>
      </w:r>
      <w:r>
        <w:t>Программа</w:t>
      </w:r>
      <w:r>
        <w:rPr>
          <w:spacing w:val="-1"/>
        </w:rPr>
        <w:t xml:space="preserve"> </w:t>
      </w:r>
      <w:r>
        <w:t>построена</w:t>
      </w:r>
      <w:r>
        <w:rPr>
          <w:spacing w:val="-1"/>
        </w:rPr>
        <w:t xml:space="preserve"> </w:t>
      </w:r>
      <w:r>
        <w:t>на</w:t>
      </w:r>
      <w:r>
        <w:rPr>
          <w:spacing w:val="-1"/>
        </w:rPr>
        <w:t xml:space="preserve"> </w:t>
      </w:r>
      <w:r>
        <w:t xml:space="preserve">следующих </w:t>
      </w:r>
      <w:r>
        <w:rPr>
          <w:spacing w:val="-2"/>
        </w:rPr>
        <w:t>принципах</w:t>
      </w:r>
    </w:p>
    <w:p w:rsidR="00C374AF" w:rsidRDefault="00506334">
      <w:pPr>
        <w:pStyle w:val="aa"/>
        <w:numPr>
          <w:ilvl w:val="0"/>
          <w:numId w:val="6"/>
        </w:numPr>
        <w:tabs>
          <w:tab w:val="left" w:pos="1813"/>
        </w:tabs>
        <w:spacing w:line="242" w:lineRule="auto"/>
        <w:ind w:right="267" w:firstLine="708"/>
        <w:rPr>
          <w:sz w:val="28"/>
        </w:rPr>
      </w:pPr>
      <w:r>
        <w:rPr>
          <w:sz w:val="28"/>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C374AF" w:rsidRDefault="00C374AF">
      <w:pPr>
        <w:spacing w:line="242" w:lineRule="auto"/>
        <w:rPr>
          <w:sz w:val="28"/>
        </w:rPr>
        <w:sectPr w:rsidR="00C374AF">
          <w:pgSz w:w="11910" w:h="16840"/>
          <w:pgMar w:top="340" w:right="160" w:bottom="280" w:left="880" w:header="720" w:footer="720" w:gutter="0"/>
          <w:cols w:space="720"/>
        </w:sectPr>
      </w:pPr>
    </w:p>
    <w:p w:rsidR="00C374AF" w:rsidRDefault="00506334">
      <w:pPr>
        <w:pStyle w:val="aa"/>
        <w:numPr>
          <w:ilvl w:val="0"/>
          <w:numId w:val="6"/>
        </w:numPr>
        <w:tabs>
          <w:tab w:val="left" w:pos="1811"/>
        </w:tabs>
        <w:spacing w:before="61"/>
        <w:ind w:right="266" w:firstLine="708"/>
        <w:rPr>
          <w:sz w:val="28"/>
        </w:rPr>
      </w:pPr>
      <w:r>
        <w:rPr>
          <w:sz w:val="28"/>
        </w:rPr>
        <w:lastRenderedPageBreak/>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C374AF" w:rsidRDefault="00506334">
      <w:pPr>
        <w:pStyle w:val="aa"/>
        <w:numPr>
          <w:ilvl w:val="0"/>
          <w:numId w:val="6"/>
        </w:numPr>
        <w:tabs>
          <w:tab w:val="left" w:pos="1811"/>
        </w:tabs>
        <w:ind w:right="260" w:firstLine="708"/>
        <w:rPr>
          <w:sz w:val="28"/>
        </w:rPr>
      </w:pPr>
      <w:r>
        <w:rPr>
          <w:sz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C374AF" w:rsidRDefault="00506334">
      <w:pPr>
        <w:pStyle w:val="aa"/>
        <w:numPr>
          <w:ilvl w:val="0"/>
          <w:numId w:val="6"/>
        </w:numPr>
        <w:tabs>
          <w:tab w:val="left" w:pos="1811"/>
        </w:tabs>
        <w:spacing w:before="1"/>
        <w:ind w:right="256" w:firstLine="708"/>
        <w:rPr>
          <w:sz w:val="28"/>
        </w:rPr>
      </w:pPr>
      <w:r>
        <w:rPr>
          <w:sz w:val="28"/>
        </w:rPr>
        <w:t>признание ребёнка полноценным участником (субъектом) образовательных отношений;</w:t>
      </w:r>
    </w:p>
    <w:p w:rsidR="00C374AF" w:rsidRDefault="00506334">
      <w:pPr>
        <w:pStyle w:val="aa"/>
        <w:numPr>
          <w:ilvl w:val="0"/>
          <w:numId w:val="6"/>
        </w:numPr>
        <w:tabs>
          <w:tab w:val="left" w:pos="1811"/>
        </w:tabs>
        <w:spacing w:line="321" w:lineRule="exact"/>
        <w:ind w:left="1811" w:hanging="706"/>
        <w:rPr>
          <w:sz w:val="28"/>
        </w:rPr>
      </w:pPr>
      <w:r>
        <w:rPr>
          <w:sz w:val="28"/>
        </w:rPr>
        <w:t>поддержка</w:t>
      </w:r>
      <w:r>
        <w:rPr>
          <w:spacing w:val="-8"/>
          <w:sz w:val="28"/>
        </w:rPr>
        <w:t xml:space="preserve"> </w:t>
      </w:r>
      <w:r>
        <w:rPr>
          <w:sz w:val="28"/>
        </w:rPr>
        <w:t>инициативы</w:t>
      </w:r>
      <w:r>
        <w:rPr>
          <w:spacing w:val="-8"/>
          <w:sz w:val="28"/>
        </w:rPr>
        <w:t xml:space="preserve"> </w:t>
      </w:r>
      <w:r>
        <w:rPr>
          <w:sz w:val="28"/>
        </w:rPr>
        <w:t>детей</w:t>
      </w:r>
      <w:r>
        <w:rPr>
          <w:spacing w:val="-6"/>
          <w:sz w:val="28"/>
        </w:rPr>
        <w:t xml:space="preserve"> </w:t>
      </w:r>
      <w:r>
        <w:rPr>
          <w:sz w:val="28"/>
        </w:rPr>
        <w:t>в</w:t>
      </w:r>
      <w:r>
        <w:rPr>
          <w:spacing w:val="-6"/>
          <w:sz w:val="28"/>
        </w:rPr>
        <w:t xml:space="preserve"> </w:t>
      </w:r>
      <w:r>
        <w:rPr>
          <w:sz w:val="28"/>
        </w:rPr>
        <w:t>различных</w:t>
      </w:r>
      <w:r>
        <w:rPr>
          <w:spacing w:val="-5"/>
          <w:sz w:val="28"/>
        </w:rPr>
        <w:t xml:space="preserve"> </w:t>
      </w:r>
      <w:r>
        <w:rPr>
          <w:sz w:val="28"/>
        </w:rPr>
        <w:t>видах</w:t>
      </w:r>
      <w:r>
        <w:rPr>
          <w:spacing w:val="-8"/>
          <w:sz w:val="28"/>
        </w:rPr>
        <w:t xml:space="preserve"> </w:t>
      </w:r>
      <w:r>
        <w:rPr>
          <w:spacing w:val="-2"/>
          <w:sz w:val="28"/>
        </w:rPr>
        <w:t>деятельности;</w:t>
      </w:r>
    </w:p>
    <w:p w:rsidR="00C374AF" w:rsidRDefault="00506334">
      <w:pPr>
        <w:pStyle w:val="aa"/>
        <w:numPr>
          <w:ilvl w:val="0"/>
          <w:numId w:val="6"/>
        </w:numPr>
        <w:tabs>
          <w:tab w:val="left" w:pos="1811"/>
        </w:tabs>
        <w:spacing w:line="322" w:lineRule="exact"/>
        <w:ind w:left="1811" w:hanging="706"/>
        <w:rPr>
          <w:sz w:val="28"/>
        </w:rPr>
      </w:pPr>
      <w:r>
        <w:rPr>
          <w:sz w:val="28"/>
        </w:rPr>
        <w:t>сотрудничество</w:t>
      </w:r>
      <w:r>
        <w:rPr>
          <w:spacing w:val="-7"/>
          <w:sz w:val="28"/>
        </w:rPr>
        <w:t xml:space="preserve"> </w:t>
      </w:r>
      <w:r>
        <w:rPr>
          <w:sz w:val="28"/>
        </w:rPr>
        <w:t>ДОО</w:t>
      </w:r>
      <w:r>
        <w:rPr>
          <w:spacing w:val="-5"/>
          <w:sz w:val="28"/>
        </w:rPr>
        <w:t xml:space="preserve"> </w:t>
      </w:r>
      <w:r>
        <w:rPr>
          <w:sz w:val="28"/>
        </w:rPr>
        <w:t>с</w:t>
      </w:r>
      <w:r>
        <w:rPr>
          <w:spacing w:val="-4"/>
          <w:sz w:val="28"/>
        </w:rPr>
        <w:t xml:space="preserve"> </w:t>
      </w:r>
      <w:r>
        <w:rPr>
          <w:spacing w:val="-2"/>
          <w:sz w:val="28"/>
        </w:rPr>
        <w:t>семьей;</w:t>
      </w:r>
    </w:p>
    <w:p w:rsidR="00C374AF" w:rsidRDefault="00506334">
      <w:pPr>
        <w:pStyle w:val="aa"/>
        <w:numPr>
          <w:ilvl w:val="0"/>
          <w:numId w:val="6"/>
        </w:numPr>
        <w:tabs>
          <w:tab w:val="left" w:pos="1813"/>
          <w:tab w:val="left" w:pos="3515"/>
          <w:tab w:val="left" w:pos="4393"/>
          <w:tab w:val="left" w:pos="4745"/>
          <w:tab w:val="left" w:pos="7128"/>
          <w:tab w:val="left" w:pos="8322"/>
          <w:tab w:val="left" w:pos="9823"/>
        </w:tabs>
        <w:ind w:right="267" w:firstLine="708"/>
        <w:rPr>
          <w:sz w:val="28"/>
        </w:rPr>
      </w:pPr>
      <w:r>
        <w:rPr>
          <w:spacing w:val="-2"/>
          <w:sz w:val="28"/>
        </w:rPr>
        <w:t>приобщение</w:t>
      </w:r>
      <w:r>
        <w:rPr>
          <w:sz w:val="28"/>
        </w:rPr>
        <w:tab/>
      </w:r>
      <w:r>
        <w:rPr>
          <w:spacing w:val="-4"/>
          <w:sz w:val="28"/>
        </w:rPr>
        <w:t>детей</w:t>
      </w:r>
      <w:r>
        <w:rPr>
          <w:sz w:val="28"/>
        </w:rPr>
        <w:tab/>
      </w:r>
      <w:r>
        <w:rPr>
          <w:spacing w:val="-10"/>
          <w:sz w:val="28"/>
        </w:rPr>
        <w:t>к</w:t>
      </w:r>
      <w:r>
        <w:rPr>
          <w:sz w:val="28"/>
        </w:rPr>
        <w:tab/>
      </w:r>
      <w:r>
        <w:rPr>
          <w:spacing w:val="-2"/>
          <w:sz w:val="28"/>
        </w:rPr>
        <w:t>социокультурным</w:t>
      </w:r>
      <w:r>
        <w:rPr>
          <w:sz w:val="28"/>
        </w:rPr>
        <w:tab/>
      </w:r>
      <w:r>
        <w:rPr>
          <w:spacing w:val="-2"/>
          <w:sz w:val="28"/>
        </w:rPr>
        <w:t>нормам,</w:t>
      </w:r>
      <w:r>
        <w:rPr>
          <w:sz w:val="28"/>
        </w:rPr>
        <w:tab/>
      </w:r>
      <w:r>
        <w:rPr>
          <w:spacing w:val="-2"/>
          <w:sz w:val="28"/>
        </w:rPr>
        <w:t>традициям</w:t>
      </w:r>
      <w:r>
        <w:rPr>
          <w:sz w:val="28"/>
        </w:rPr>
        <w:tab/>
      </w:r>
      <w:r>
        <w:rPr>
          <w:spacing w:val="-2"/>
          <w:sz w:val="28"/>
        </w:rPr>
        <w:t xml:space="preserve">семьи, </w:t>
      </w:r>
      <w:r>
        <w:rPr>
          <w:sz w:val="28"/>
        </w:rPr>
        <w:t>общества и государства;</w:t>
      </w:r>
    </w:p>
    <w:p w:rsidR="00C374AF" w:rsidRDefault="00506334">
      <w:pPr>
        <w:pStyle w:val="aa"/>
        <w:numPr>
          <w:ilvl w:val="0"/>
          <w:numId w:val="6"/>
        </w:numPr>
        <w:tabs>
          <w:tab w:val="left" w:pos="1813"/>
        </w:tabs>
        <w:spacing w:before="1"/>
        <w:ind w:right="259" w:firstLine="708"/>
        <w:rPr>
          <w:sz w:val="28"/>
        </w:rPr>
      </w:pPr>
      <w:r>
        <w:rPr>
          <w:sz w:val="28"/>
        </w:rPr>
        <w:t>формирование</w:t>
      </w:r>
      <w:r>
        <w:rPr>
          <w:spacing w:val="40"/>
          <w:sz w:val="28"/>
        </w:rPr>
        <w:t xml:space="preserve"> </w:t>
      </w:r>
      <w:r>
        <w:rPr>
          <w:sz w:val="28"/>
        </w:rPr>
        <w:t>познавательных</w:t>
      </w:r>
      <w:r>
        <w:rPr>
          <w:spacing w:val="40"/>
          <w:sz w:val="28"/>
        </w:rPr>
        <w:t xml:space="preserve"> </w:t>
      </w:r>
      <w:r>
        <w:rPr>
          <w:sz w:val="28"/>
        </w:rPr>
        <w:t>интересов</w:t>
      </w:r>
      <w:r>
        <w:rPr>
          <w:spacing w:val="40"/>
          <w:sz w:val="28"/>
        </w:rPr>
        <w:t xml:space="preserve"> </w:t>
      </w:r>
      <w:r>
        <w:rPr>
          <w:sz w:val="28"/>
        </w:rPr>
        <w:t>и</w:t>
      </w:r>
      <w:r>
        <w:rPr>
          <w:spacing w:val="40"/>
          <w:sz w:val="28"/>
        </w:rPr>
        <w:t xml:space="preserve"> </w:t>
      </w:r>
      <w:r>
        <w:rPr>
          <w:sz w:val="28"/>
        </w:rPr>
        <w:t>познавательных</w:t>
      </w:r>
      <w:r>
        <w:rPr>
          <w:spacing w:val="40"/>
          <w:sz w:val="28"/>
        </w:rPr>
        <w:t xml:space="preserve"> </w:t>
      </w:r>
      <w:r>
        <w:rPr>
          <w:sz w:val="28"/>
        </w:rPr>
        <w:t>действий ребёнка в различных видах деятельности;</w:t>
      </w:r>
    </w:p>
    <w:p w:rsidR="00C374AF" w:rsidRDefault="00506334">
      <w:pPr>
        <w:pStyle w:val="aa"/>
        <w:numPr>
          <w:ilvl w:val="0"/>
          <w:numId w:val="6"/>
        </w:numPr>
        <w:tabs>
          <w:tab w:val="left" w:pos="1813"/>
          <w:tab w:val="left" w:pos="3411"/>
          <w:tab w:val="left" w:pos="5280"/>
          <w:tab w:val="left" w:pos="7167"/>
          <w:tab w:val="left" w:pos="8950"/>
        </w:tabs>
        <w:ind w:right="263" w:firstLine="708"/>
        <w:rPr>
          <w:sz w:val="28"/>
        </w:rPr>
      </w:pPr>
      <w:r>
        <w:rPr>
          <w:spacing w:val="-2"/>
          <w:sz w:val="28"/>
        </w:rPr>
        <w:t>возрастная</w:t>
      </w:r>
      <w:r>
        <w:rPr>
          <w:sz w:val="28"/>
        </w:rPr>
        <w:tab/>
      </w:r>
      <w:r>
        <w:rPr>
          <w:spacing w:val="-2"/>
          <w:sz w:val="28"/>
        </w:rPr>
        <w:t>адекватность</w:t>
      </w:r>
      <w:r>
        <w:rPr>
          <w:sz w:val="28"/>
        </w:rPr>
        <w:tab/>
      </w:r>
      <w:r>
        <w:rPr>
          <w:spacing w:val="-2"/>
          <w:sz w:val="28"/>
        </w:rPr>
        <w:t>дошкольного</w:t>
      </w:r>
      <w:r>
        <w:rPr>
          <w:sz w:val="28"/>
        </w:rPr>
        <w:tab/>
      </w:r>
      <w:r>
        <w:rPr>
          <w:spacing w:val="-2"/>
          <w:sz w:val="28"/>
        </w:rPr>
        <w:t>образования</w:t>
      </w:r>
      <w:r>
        <w:rPr>
          <w:sz w:val="28"/>
        </w:rPr>
        <w:tab/>
      </w:r>
      <w:r>
        <w:rPr>
          <w:spacing w:val="-2"/>
          <w:sz w:val="28"/>
        </w:rPr>
        <w:t xml:space="preserve">(соответствие </w:t>
      </w:r>
      <w:r>
        <w:rPr>
          <w:sz w:val="28"/>
        </w:rPr>
        <w:t>условий, требований, методов возрасту и особенностям развития);</w:t>
      </w:r>
    </w:p>
    <w:p w:rsidR="00C374AF" w:rsidRDefault="00506334">
      <w:pPr>
        <w:pStyle w:val="aa"/>
        <w:numPr>
          <w:ilvl w:val="0"/>
          <w:numId w:val="6"/>
        </w:numPr>
        <w:tabs>
          <w:tab w:val="left" w:pos="1813"/>
        </w:tabs>
        <w:spacing w:line="321" w:lineRule="exact"/>
        <w:ind w:left="1813"/>
        <w:rPr>
          <w:sz w:val="28"/>
        </w:rPr>
      </w:pPr>
      <w:r>
        <w:rPr>
          <w:sz w:val="28"/>
        </w:rPr>
        <w:t>учёт</w:t>
      </w:r>
      <w:r>
        <w:rPr>
          <w:spacing w:val="-10"/>
          <w:sz w:val="28"/>
        </w:rPr>
        <w:t xml:space="preserve"> </w:t>
      </w:r>
      <w:r>
        <w:rPr>
          <w:sz w:val="28"/>
        </w:rPr>
        <w:t>этнокультурной</w:t>
      </w:r>
      <w:r>
        <w:rPr>
          <w:spacing w:val="-7"/>
          <w:sz w:val="28"/>
        </w:rPr>
        <w:t xml:space="preserve"> </w:t>
      </w:r>
      <w:r>
        <w:rPr>
          <w:sz w:val="28"/>
        </w:rPr>
        <w:t>ситуации</w:t>
      </w:r>
      <w:r>
        <w:rPr>
          <w:spacing w:val="-7"/>
          <w:sz w:val="28"/>
        </w:rPr>
        <w:t xml:space="preserve"> </w:t>
      </w:r>
      <w:r>
        <w:rPr>
          <w:sz w:val="28"/>
        </w:rPr>
        <w:t>развития</w:t>
      </w:r>
      <w:r>
        <w:rPr>
          <w:spacing w:val="-7"/>
          <w:sz w:val="28"/>
        </w:rPr>
        <w:t xml:space="preserve"> </w:t>
      </w:r>
      <w:r>
        <w:rPr>
          <w:spacing w:val="-2"/>
          <w:sz w:val="28"/>
        </w:rPr>
        <w:t>детей.</w:t>
      </w:r>
    </w:p>
    <w:p w:rsidR="00C374AF" w:rsidRDefault="00506334">
      <w:pPr>
        <w:pStyle w:val="a8"/>
        <w:spacing w:before="321"/>
        <w:ind w:left="1105"/>
        <w:jc w:val="left"/>
      </w:pPr>
      <w:r>
        <w:rPr>
          <w:u w:val="single"/>
        </w:rPr>
        <w:t>Программа</w:t>
      </w:r>
      <w:r>
        <w:rPr>
          <w:spacing w:val="-9"/>
          <w:u w:val="single"/>
        </w:rPr>
        <w:t xml:space="preserve"> </w:t>
      </w:r>
      <w:r>
        <w:rPr>
          <w:u w:val="single"/>
        </w:rPr>
        <w:t>построена</w:t>
      </w:r>
      <w:r>
        <w:rPr>
          <w:spacing w:val="-4"/>
          <w:u w:val="single"/>
        </w:rPr>
        <w:t xml:space="preserve"> </w:t>
      </w:r>
      <w:r>
        <w:rPr>
          <w:u w:val="single"/>
        </w:rPr>
        <w:t>на</w:t>
      </w:r>
      <w:r>
        <w:rPr>
          <w:spacing w:val="-7"/>
          <w:u w:val="single"/>
        </w:rPr>
        <w:t xml:space="preserve"> </w:t>
      </w:r>
      <w:r>
        <w:rPr>
          <w:u w:val="single"/>
        </w:rPr>
        <w:t>следующих</w:t>
      </w:r>
      <w:r>
        <w:rPr>
          <w:spacing w:val="-4"/>
          <w:u w:val="single"/>
        </w:rPr>
        <w:t xml:space="preserve"> </w:t>
      </w:r>
      <w:r>
        <w:rPr>
          <w:spacing w:val="-2"/>
          <w:u w:val="single"/>
        </w:rPr>
        <w:t>подходах:</w:t>
      </w:r>
    </w:p>
    <w:p w:rsidR="00C374AF" w:rsidRDefault="00506334">
      <w:pPr>
        <w:pStyle w:val="aa"/>
        <w:numPr>
          <w:ilvl w:val="0"/>
          <w:numId w:val="7"/>
        </w:numPr>
        <w:tabs>
          <w:tab w:val="left" w:pos="1811"/>
        </w:tabs>
        <w:spacing w:before="2"/>
        <w:ind w:right="256" w:firstLine="708"/>
        <w:rPr>
          <w:sz w:val="28"/>
        </w:rPr>
      </w:pPr>
      <w:r>
        <w:rPr>
          <w:sz w:val="28"/>
        </w:rPr>
        <w:t xml:space="preserve">личностно-ориентированный подход,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 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w:t>
      </w:r>
      <w:r>
        <w:rPr>
          <w:spacing w:val="-2"/>
          <w:sz w:val="28"/>
        </w:rPr>
        <w:t>уважение;</w:t>
      </w:r>
    </w:p>
    <w:p w:rsidR="00C374AF" w:rsidRDefault="00506334">
      <w:pPr>
        <w:pStyle w:val="aa"/>
        <w:numPr>
          <w:ilvl w:val="0"/>
          <w:numId w:val="7"/>
        </w:numPr>
        <w:tabs>
          <w:tab w:val="left" w:pos="1811"/>
        </w:tabs>
        <w:ind w:right="263" w:firstLine="708"/>
        <w:rPr>
          <w:sz w:val="28"/>
        </w:rPr>
      </w:pPr>
      <w:r>
        <w:rPr>
          <w:sz w:val="28"/>
        </w:rPr>
        <w:t xml:space="preserve">гуманистический подход,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w:t>
      </w:r>
      <w:r>
        <w:rPr>
          <w:spacing w:val="-2"/>
          <w:sz w:val="28"/>
        </w:rPr>
        <w:t>развития;</w:t>
      </w:r>
    </w:p>
    <w:p w:rsidR="00C374AF" w:rsidRDefault="00506334">
      <w:pPr>
        <w:pStyle w:val="aa"/>
        <w:numPr>
          <w:ilvl w:val="0"/>
          <w:numId w:val="7"/>
        </w:numPr>
        <w:tabs>
          <w:tab w:val="left" w:pos="1811"/>
        </w:tabs>
        <w:ind w:right="260" w:firstLine="708"/>
        <w:rPr>
          <w:sz w:val="28"/>
        </w:rPr>
      </w:pPr>
      <w:r>
        <w:rPr>
          <w:sz w:val="28"/>
        </w:rPr>
        <w:t>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rsidR="00C374AF" w:rsidRDefault="00506334">
      <w:pPr>
        <w:pStyle w:val="aa"/>
        <w:numPr>
          <w:ilvl w:val="0"/>
          <w:numId w:val="7"/>
        </w:numPr>
        <w:tabs>
          <w:tab w:val="left" w:pos="1811"/>
        </w:tabs>
        <w:ind w:right="258" w:firstLine="708"/>
        <w:rPr>
          <w:sz w:val="28"/>
        </w:rPr>
      </w:pPr>
      <w:r>
        <w:rPr>
          <w:sz w:val="28"/>
        </w:rPr>
        <w:t>комплексно – тематический подход – соединение образовательных областей в единое целое на основе принципа тематического планирования образовательного процесса;</w:t>
      </w:r>
    </w:p>
    <w:p w:rsidR="00C374AF" w:rsidRDefault="00506334">
      <w:pPr>
        <w:pStyle w:val="aa"/>
        <w:numPr>
          <w:ilvl w:val="0"/>
          <w:numId w:val="7"/>
        </w:numPr>
        <w:tabs>
          <w:tab w:val="left" w:pos="1811"/>
        </w:tabs>
        <w:ind w:right="259" w:firstLine="708"/>
        <w:rPr>
          <w:sz w:val="28"/>
        </w:rPr>
      </w:pPr>
      <w:r>
        <w:rPr>
          <w:sz w:val="28"/>
        </w:rPr>
        <w:t>вариативности – предполагает возможность для участников образовательных отношений систематического перебора вариантов и адекватного принятия решений в ситуациях выбора;</w:t>
      </w:r>
    </w:p>
    <w:p w:rsidR="00C374AF" w:rsidRDefault="00506334">
      <w:pPr>
        <w:pStyle w:val="aa"/>
        <w:numPr>
          <w:ilvl w:val="0"/>
          <w:numId w:val="7"/>
        </w:numPr>
        <w:tabs>
          <w:tab w:val="left" w:pos="1811"/>
        </w:tabs>
        <w:spacing w:before="1"/>
        <w:ind w:right="261" w:firstLine="708"/>
        <w:rPr>
          <w:sz w:val="28"/>
        </w:rPr>
      </w:pPr>
      <w:r>
        <w:rPr>
          <w:sz w:val="28"/>
        </w:rPr>
        <w:t>минимакса – заключается в следующем: педагоги предоставляют детям возможность включения в процесс познания на максимальном для них уровне, определяемом зоной ближайшего развития детей группы, и стремятся обеспечить при этом освоение необходимого минимума.</w:t>
      </w:r>
    </w:p>
    <w:p w:rsidR="00C374AF" w:rsidRDefault="00C374AF">
      <w:pPr>
        <w:jc w:val="both"/>
        <w:rPr>
          <w:sz w:val="28"/>
        </w:rPr>
        <w:sectPr w:rsidR="00C374AF">
          <w:pgSz w:w="11910" w:h="16840"/>
          <w:pgMar w:top="340" w:right="160" w:bottom="280" w:left="880" w:header="720" w:footer="720" w:gutter="0"/>
          <w:cols w:space="720"/>
        </w:sectPr>
      </w:pPr>
    </w:p>
    <w:p w:rsidR="00C374AF" w:rsidRDefault="00506334">
      <w:pPr>
        <w:pStyle w:val="aa"/>
        <w:numPr>
          <w:ilvl w:val="0"/>
          <w:numId w:val="7"/>
        </w:numPr>
        <w:tabs>
          <w:tab w:val="left" w:pos="1811"/>
        </w:tabs>
        <w:spacing w:before="61"/>
        <w:ind w:right="261" w:firstLine="708"/>
      </w:pPr>
      <w:r>
        <w:rPr>
          <w:sz w:val="28"/>
        </w:rPr>
        <w:lastRenderedPageBreak/>
        <w:t>системно-деятельностный</w:t>
      </w:r>
      <w:r>
        <w:rPr>
          <w:spacing w:val="-1"/>
          <w:sz w:val="28"/>
        </w:rPr>
        <w:t xml:space="preserve"> </w:t>
      </w:r>
      <w:r>
        <w:rPr>
          <w:sz w:val="28"/>
        </w:rPr>
        <w:t>подход -</w:t>
      </w:r>
      <w:r>
        <w:rPr>
          <w:spacing w:val="40"/>
          <w:sz w:val="28"/>
        </w:rPr>
        <w:t xml:space="preserve"> </w:t>
      </w:r>
      <w:r>
        <w:rPr>
          <w:sz w:val="28"/>
        </w:rPr>
        <w:t>это</w:t>
      </w:r>
      <w:r>
        <w:rPr>
          <w:spacing w:val="-1"/>
          <w:sz w:val="28"/>
        </w:rPr>
        <w:t xml:space="preserve"> </w:t>
      </w:r>
      <w:r>
        <w:rPr>
          <w:sz w:val="28"/>
        </w:rPr>
        <w:t>подход,</w:t>
      </w:r>
      <w:r>
        <w:rPr>
          <w:spacing w:val="40"/>
          <w:sz w:val="28"/>
        </w:rPr>
        <w:t xml:space="preserve"> </w:t>
      </w:r>
      <w:r>
        <w:rPr>
          <w:sz w:val="28"/>
        </w:rPr>
        <w:t>при</w:t>
      </w:r>
      <w:r>
        <w:rPr>
          <w:spacing w:val="40"/>
          <w:sz w:val="28"/>
        </w:rPr>
        <w:t xml:space="preserve"> </w:t>
      </w:r>
      <w:r>
        <w:rPr>
          <w:sz w:val="28"/>
        </w:rPr>
        <w:t>котором</w:t>
      </w:r>
      <w:r>
        <w:rPr>
          <w:spacing w:val="40"/>
          <w:sz w:val="28"/>
        </w:rPr>
        <w:t xml:space="preserve"> </w:t>
      </w:r>
      <w:r>
        <w:rPr>
          <w:sz w:val="28"/>
        </w:rPr>
        <w:t>в образовательной деятельности главное место отводится активной и разносторонней, в максимальной степени самостоятельной познавательной деятельности ребенка.</w:t>
      </w:r>
    </w:p>
    <w:p w:rsidR="00C374AF" w:rsidRDefault="00506334">
      <w:pPr>
        <w:pStyle w:val="3"/>
        <w:spacing w:before="1"/>
        <w:ind w:left="1105" w:firstLine="0"/>
        <w:jc w:val="left"/>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C374AF" w:rsidRDefault="00506334">
      <w:pPr>
        <w:ind w:left="397" w:right="265" w:firstLine="708"/>
        <w:jc w:val="both"/>
        <w:rPr>
          <w:i/>
        </w:rPr>
      </w:pPr>
      <w:r>
        <w:rPr>
          <w:i/>
          <w:sz w:val="28"/>
        </w:rPr>
        <w:t>Принципы и подходы в части, формируемой участниками образовательных отношений, совпадают с принципами и подходами обязательной части</w:t>
      </w:r>
      <w:r>
        <w:rPr>
          <w:i/>
          <w:spacing w:val="80"/>
          <w:sz w:val="28"/>
        </w:rPr>
        <w:t xml:space="preserve"> </w:t>
      </w:r>
      <w:r>
        <w:rPr>
          <w:i/>
          <w:spacing w:val="-2"/>
          <w:sz w:val="28"/>
        </w:rPr>
        <w:t>Программы.</w:t>
      </w:r>
    </w:p>
    <w:p w:rsidR="00C374AF" w:rsidRDefault="00506334">
      <w:pPr>
        <w:pStyle w:val="2"/>
        <w:numPr>
          <w:ilvl w:val="1"/>
          <w:numId w:val="1"/>
        </w:numPr>
        <w:tabs>
          <w:tab w:val="left" w:pos="1811"/>
        </w:tabs>
        <w:spacing w:before="1"/>
        <w:ind w:left="397" w:right="259" w:firstLine="708"/>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374AF" w:rsidRDefault="00506334">
      <w:pPr>
        <w:pStyle w:val="2"/>
        <w:numPr>
          <w:ilvl w:val="1"/>
          <w:numId w:val="1"/>
        </w:numPr>
        <w:tabs>
          <w:tab w:val="left" w:pos="1811"/>
        </w:tabs>
        <w:spacing w:before="1"/>
        <w:ind w:left="397" w:right="259" w:firstLine="708"/>
        <w:jc w:val="both"/>
      </w:pPr>
      <w:r>
        <w:t>МБДОУ д/с № 26, является звеном муниципальной системы образования города Набережные Челны Республики Татарстан. Основными участниками реализации программы являются: дети раннего и дошкольного возраста, родители (законные представители), педагоги.</w:t>
      </w:r>
    </w:p>
    <w:p w:rsidR="00C374AF" w:rsidRDefault="00506334">
      <w:pPr>
        <w:pStyle w:val="a8"/>
        <w:ind w:right="118" w:firstLine="851"/>
      </w:pPr>
      <w:r>
        <w:t>Концепция</w:t>
      </w:r>
      <w:r>
        <w:rPr>
          <w:spacing w:val="-3"/>
        </w:rPr>
        <w:t xml:space="preserve"> </w:t>
      </w:r>
      <w:r>
        <w:t>МБДОУ</w:t>
      </w:r>
      <w:r>
        <w:rPr>
          <w:spacing w:val="-7"/>
        </w:rPr>
        <w:t xml:space="preserve"> </w:t>
      </w:r>
      <w:r>
        <w:t>д/с</w:t>
      </w:r>
      <w:r>
        <w:rPr>
          <w:spacing w:val="-4"/>
        </w:rPr>
        <w:t xml:space="preserve"> </w:t>
      </w:r>
      <w:r>
        <w:t>№ 26</w:t>
      </w:r>
      <w:r>
        <w:rPr>
          <w:spacing w:val="-3"/>
        </w:rPr>
        <w:t xml:space="preserve"> </w:t>
      </w:r>
      <w:r>
        <w:t>предполагает</w:t>
      </w:r>
      <w:r>
        <w:rPr>
          <w:spacing w:val="-4"/>
        </w:rPr>
        <w:t xml:space="preserve"> </w:t>
      </w:r>
      <w:r>
        <w:t>создание</w:t>
      </w:r>
      <w:r>
        <w:rPr>
          <w:spacing w:val="-4"/>
        </w:rPr>
        <w:t xml:space="preserve"> </w:t>
      </w:r>
      <w:r>
        <w:t>полноценных</w:t>
      </w:r>
      <w:r>
        <w:rPr>
          <w:spacing w:val="-3"/>
        </w:rPr>
        <w:t xml:space="preserve"> </w:t>
      </w:r>
      <w:r>
        <w:t>условий</w:t>
      </w:r>
      <w:r>
        <w:rPr>
          <w:spacing w:val="-6"/>
        </w:rPr>
        <w:t xml:space="preserve"> </w:t>
      </w:r>
      <w:r>
        <w:t>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личностно-развивающего и гуманистического характера взаимодействия работников ДОО и родителей (законных представителей) детей в соответствии с ФОП ДО и ФГОС ДО.</w:t>
      </w:r>
    </w:p>
    <w:p w:rsidR="00C374AF" w:rsidRDefault="00506334">
      <w:pPr>
        <w:pStyle w:val="a8"/>
        <w:ind w:firstLine="708"/>
        <w:jc w:val="left"/>
      </w:pPr>
      <w:r>
        <w:t>К</w:t>
      </w:r>
      <w:r>
        <w:rPr>
          <w:spacing w:val="80"/>
        </w:rPr>
        <w:t xml:space="preserve"> </w:t>
      </w:r>
      <w:r>
        <w:t>значимым</w:t>
      </w:r>
      <w:r>
        <w:rPr>
          <w:spacing w:val="80"/>
        </w:rPr>
        <w:t xml:space="preserve"> </w:t>
      </w:r>
      <w:r>
        <w:t>для</w:t>
      </w:r>
      <w:r>
        <w:rPr>
          <w:spacing w:val="80"/>
        </w:rPr>
        <w:t xml:space="preserve"> </w:t>
      </w:r>
      <w:r>
        <w:t>разработки</w:t>
      </w:r>
      <w:r>
        <w:rPr>
          <w:spacing w:val="80"/>
        </w:rPr>
        <w:t xml:space="preserve"> </w:t>
      </w:r>
      <w:r>
        <w:t>и</w:t>
      </w:r>
      <w:r>
        <w:rPr>
          <w:spacing w:val="80"/>
        </w:rPr>
        <w:t xml:space="preserve"> </w:t>
      </w:r>
      <w:r>
        <w:t>реализации</w:t>
      </w:r>
      <w:r>
        <w:rPr>
          <w:spacing w:val="80"/>
        </w:rPr>
        <w:t xml:space="preserve"> </w:t>
      </w:r>
      <w:r>
        <w:t>Программы</w:t>
      </w:r>
      <w:r>
        <w:rPr>
          <w:spacing w:val="80"/>
        </w:rPr>
        <w:t xml:space="preserve"> </w:t>
      </w:r>
      <w:r>
        <w:t>характеристикам</w:t>
      </w:r>
      <w:r>
        <w:rPr>
          <w:spacing w:val="80"/>
          <w:w w:val="150"/>
        </w:rPr>
        <w:t xml:space="preserve"> </w:t>
      </w:r>
      <w:r>
        <w:rPr>
          <w:u w:val="single"/>
        </w:rPr>
        <w:t>педагогический коллектив ДОУ относит:</w:t>
      </w:r>
    </w:p>
    <w:p w:rsidR="00C374AF" w:rsidRDefault="00506334">
      <w:pPr>
        <w:pStyle w:val="a8"/>
        <w:spacing w:line="321" w:lineRule="exact"/>
        <w:ind w:left="1105"/>
        <w:jc w:val="left"/>
      </w:pPr>
      <w:r>
        <w:t>-количество</w:t>
      </w:r>
      <w:r>
        <w:rPr>
          <w:spacing w:val="-5"/>
        </w:rPr>
        <w:t xml:space="preserve"> </w:t>
      </w:r>
      <w:r>
        <w:t>групп</w:t>
      </w:r>
      <w:r>
        <w:rPr>
          <w:spacing w:val="-8"/>
        </w:rPr>
        <w:t xml:space="preserve"> </w:t>
      </w:r>
      <w:r>
        <w:t>и</w:t>
      </w:r>
      <w:r>
        <w:rPr>
          <w:spacing w:val="-7"/>
        </w:rPr>
        <w:t xml:space="preserve"> </w:t>
      </w:r>
      <w:r>
        <w:t>предельная</w:t>
      </w:r>
      <w:r>
        <w:rPr>
          <w:spacing w:val="-5"/>
        </w:rPr>
        <w:t xml:space="preserve"> </w:t>
      </w:r>
      <w:r>
        <w:rPr>
          <w:spacing w:val="-2"/>
        </w:rPr>
        <w:t>наполняемость;</w:t>
      </w:r>
    </w:p>
    <w:p w:rsidR="00C374AF" w:rsidRDefault="00506334">
      <w:pPr>
        <w:pStyle w:val="a8"/>
        <w:spacing w:before="1" w:line="322" w:lineRule="exact"/>
        <w:ind w:left="1105"/>
        <w:jc w:val="left"/>
      </w:pPr>
      <w:r>
        <w:t>-возрастные</w:t>
      </w:r>
      <w:r>
        <w:rPr>
          <w:spacing w:val="-12"/>
        </w:rPr>
        <w:t xml:space="preserve"> </w:t>
      </w:r>
      <w:r>
        <w:t>характеристики</w:t>
      </w:r>
      <w:r>
        <w:rPr>
          <w:spacing w:val="-8"/>
        </w:rPr>
        <w:t xml:space="preserve"> </w:t>
      </w:r>
      <w:r>
        <w:rPr>
          <w:spacing w:val="-2"/>
        </w:rPr>
        <w:t>воспитанников;</w:t>
      </w:r>
    </w:p>
    <w:p w:rsidR="00C374AF" w:rsidRDefault="00506334">
      <w:pPr>
        <w:pStyle w:val="a8"/>
        <w:spacing w:line="322" w:lineRule="exact"/>
        <w:ind w:left="1105"/>
        <w:jc w:val="left"/>
      </w:pPr>
      <w:r>
        <w:t>-кадровые</w:t>
      </w:r>
      <w:r>
        <w:rPr>
          <w:spacing w:val="-3"/>
        </w:rPr>
        <w:t xml:space="preserve"> </w:t>
      </w:r>
      <w:r>
        <w:rPr>
          <w:spacing w:val="-2"/>
        </w:rPr>
        <w:t>условия;</w:t>
      </w:r>
    </w:p>
    <w:p w:rsidR="00C374AF" w:rsidRDefault="00506334">
      <w:pPr>
        <w:pStyle w:val="a8"/>
        <w:tabs>
          <w:tab w:val="left" w:pos="3152"/>
          <w:tab w:val="left" w:pos="4950"/>
          <w:tab w:val="left" w:pos="8441"/>
        </w:tabs>
        <w:ind w:right="256" w:firstLine="708"/>
        <w:jc w:val="left"/>
      </w:pPr>
      <w:r>
        <w:rPr>
          <w:spacing w:val="-2"/>
        </w:rPr>
        <w:t>-региональные</w:t>
      </w:r>
      <w:r>
        <w:tab/>
      </w:r>
      <w:r>
        <w:rPr>
          <w:spacing w:val="-2"/>
        </w:rPr>
        <w:t>особенности</w:t>
      </w:r>
      <w:r>
        <w:tab/>
      </w:r>
      <w:r>
        <w:rPr>
          <w:spacing w:val="-2"/>
        </w:rPr>
        <w:t>(национально-культурные,</w:t>
      </w:r>
      <w:r>
        <w:tab/>
      </w:r>
      <w:r>
        <w:rPr>
          <w:spacing w:val="-2"/>
        </w:rPr>
        <w:t>демографические, климатические);</w:t>
      </w:r>
    </w:p>
    <w:p w:rsidR="00C374AF" w:rsidRDefault="00506334">
      <w:pPr>
        <w:pStyle w:val="a8"/>
        <w:spacing w:line="321" w:lineRule="exact"/>
        <w:ind w:left="1105"/>
        <w:jc w:val="left"/>
      </w:pPr>
      <w:r>
        <w:t>-материально-техническое</w:t>
      </w:r>
      <w:r>
        <w:rPr>
          <w:spacing w:val="-16"/>
        </w:rPr>
        <w:t xml:space="preserve"> </w:t>
      </w:r>
      <w:r>
        <w:rPr>
          <w:spacing w:val="-2"/>
        </w:rPr>
        <w:t>оснащение;</w:t>
      </w:r>
    </w:p>
    <w:p w:rsidR="00C374AF" w:rsidRDefault="00506334">
      <w:pPr>
        <w:pStyle w:val="a8"/>
        <w:ind w:left="1105"/>
        <w:jc w:val="left"/>
        <w:rPr>
          <w:spacing w:val="-2"/>
        </w:rPr>
      </w:pPr>
      <w:r>
        <w:t>-социальные</w:t>
      </w:r>
      <w:r>
        <w:rPr>
          <w:spacing w:val="-7"/>
        </w:rPr>
        <w:t xml:space="preserve"> </w:t>
      </w:r>
      <w:r>
        <w:t>условия</w:t>
      </w:r>
      <w:r>
        <w:rPr>
          <w:spacing w:val="-6"/>
        </w:rPr>
        <w:t xml:space="preserve"> </w:t>
      </w:r>
      <w:r>
        <w:t>и</w:t>
      </w:r>
      <w:r>
        <w:rPr>
          <w:spacing w:val="-6"/>
        </w:rPr>
        <w:t xml:space="preserve"> </w:t>
      </w:r>
      <w:r>
        <w:rPr>
          <w:spacing w:val="-2"/>
        </w:rPr>
        <w:t>партнеры.</w:t>
      </w:r>
    </w:p>
    <w:p w:rsidR="00C374AF" w:rsidRDefault="00C374AF">
      <w:pPr>
        <w:pStyle w:val="a8"/>
        <w:ind w:left="1105"/>
        <w:jc w:val="left"/>
        <w:rPr>
          <w:spacing w:val="-2"/>
        </w:rPr>
      </w:pPr>
    </w:p>
    <w:p w:rsidR="00C374AF" w:rsidRDefault="00506334">
      <w:pPr>
        <w:pStyle w:val="2"/>
        <w:spacing w:before="4" w:line="321" w:lineRule="exact"/>
      </w:pPr>
      <w:r>
        <w:t>Количество</w:t>
      </w:r>
      <w:r>
        <w:rPr>
          <w:spacing w:val="-6"/>
        </w:rPr>
        <w:t xml:space="preserve"> </w:t>
      </w:r>
      <w:r>
        <w:t>групп</w:t>
      </w:r>
      <w:r>
        <w:rPr>
          <w:spacing w:val="-4"/>
        </w:rPr>
        <w:t xml:space="preserve"> </w:t>
      </w:r>
      <w:r>
        <w:t>и</w:t>
      </w:r>
      <w:r>
        <w:rPr>
          <w:spacing w:val="-5"/>
        </w:rPr>
        <w:t xml:space="preserve"> </w:t>
      </w:r>
      <w:r>
        <w:t>предельная</w:t>
      </w:r>
      <w:r>
        <w:rPr>
          <w:spacing w:val="-5"/>
        </w:rPr>
        <w:t xml:space="preserve"> </w:t>
      </w:r>
      <w:r>
        <w:rPr>
          <w:spacing w:val="-2"/>
        </w:rPr>
        <w:t>наполняемость</w:t>
      </w:r>
    </w:p>
    <w:p w:rsidR="00C374AF" w:rsidRDefault="00506334">
      <w:pPr>
        <w:pStyle w:val="a8"/>
        <w:tabs>
          <w:tab w:val="left" w:pos="1618"/>
          <w:tab w:val="left" w:pos="2989"/>
          <w:tab w:val="left" w:pos="3660"/>
          <w:tab w:val="left" w:pos="4540"/>
          <w:tab w:val="left" w:pos="6736"/>
          <w:tab w:val="left" w:pos="7348"/>
          <w:tab w:val="left" w:pos="8369"/>
        </w:tabs>
        <w:ind w:right="260" w:firstLine="708"/>
        <w:jc w:val="left"/>
        <w:rPr>
          <w:sz w:val="20"/>
        </w:rPr>
      </w:pPr>
      <w:r>
        <w:rPr>
          <w:spacing w:val="-10"/>
        </w:rPr>
        <w:t>В</w:t>
      </w:r>
      <w:r>
        <w:tab/>
      </w:r>
      <w:r>
        <w:rPr>
          <w:spacing w:val="-2"/>
        </w:rPr>
        <w:t>МБДОУ</w:t>
      </w:r>
      <w:r>
        <w:tab/>
      </w:r>
      <w:r>
        <w:rPr>
          <w:spacing w:val="-4"/>
        </w:rPr>
        <w:t>д/с</w:t>
      </w:r>
      <w:r>
        <w:tab/>
      </w:r>
      <w:r>
        <w:rPr>
          <w:spacing w:val="-4"/>
        </w:rPr>
        <w:t>№ 26</w:t>
      </w:r>
      <w:r>
        <w:tab/>
      </w:r>
      <w:r>
        <w:rPr>
          <w:spacing w:val="-2"/>
        </w:rPr>
        <w:t>функционирует</w:t>
      </w:r>
      <w:r>
        <w:tab/>
      </w:r>
      <w:r>
        <w:rPr>
          <w:spacing w:val="-6"/>
        </w:rPr>
        <w:t>10</w:t>
      </w:r>
      <w:r>
        <w:tab/>
      </w:r>
      <w:r>
        <w:rPr>
          <w:spacing w:val="-2"/>
        </w:rPr>
        <w:t>групп</w:t>
      </w:r>
      <w:r>
        <w:tab/>
      </w:r>
      <w:r>
        <w:rPr>
          <w:spacing w:val="-2"/>
        </w:rPr>
        <w:t>общеразвивающей направленности.</w:t>
      </w: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18"/>
        <w:gridCol w:w="2554"/>
        <w:gridCol w:w="1699"/>
        <w:gridCol w:w="1135"/>
        <w:gridCol w:w="2126"/>
      </w:tblGrid>
      <w:tr w:rsidR="00C374AF">
        <w:trPr>
          <w:trHeight w:val="645"/>
        </w:trPr>
        <w:tc>
          <w:tcPr>
            <w:tcW w:w="2518" w:type="dxa"/>
          </w:tcPr>
          <w:p w:rsidR="00C374AF" w:rsidRDefault="00506334">
            <w:pPr>
              <w:spacing w:line="315" w:lineRule="exact"/>
              <w:ind w:left="139"/>
              <w:rPr>
                <w:sz w:val="28"/>
              </w:rPr>
            </w:pPr>
            <w:r>
              <w:rPr>
                <w:sz w:val="28"/>
              </w:rPr>
              <w:t>Возрастная</w:t>
            </w:r>
            <w:r>
              <w:rPr>
                <w:spacing w:val="-7"/>
                <w:sz w:val="28"/>
              </w:rPr>
              <w:t xml:space="preserve"> </w:t>
            </w:r>
            <w:r>
              <w:rPr>
                <w:spacing w:val="-2"/>
                <w:sz w:val="28"/>
              </w:rPr>
              <w:t>группа</w:t>
            </w:r>
          </w:p>
        </w:tc>
        <w:tc>
          <w:tcPr>
            <w:tcW w:w="2554" w:type="dxa"/>
          </w:tcPr>
          <w:p w:rsidR="00C374AF" w:rsidRDefault="00506334">
            <w:pPr>
              <w:spacing w:line="315" w:lineRule="exact"/>
              <w:ind w:left="326"/>
              <w:rPr>
                <w:sz w:val="28"/>
              </w:rPr>
            </w:pPr>
            <w:r>
              <w:rPr>
                <w:spacing w:val="-2"/>
                <w:sz w:val="28"/>
              </w:rPr>
              <w:t>направленность</w:t>
            </w:r>
          </w:p>
        </w:tc>
        <w:tc>
          <w:tcPr>
            <w:tcW w:w="1699" w:type="dxa"/>
          </w:tcPr>
          <w:p w:rsidR="00C374AF" w:rsidRDefault="00506334">
            <w:pPr>
              <w:spacing w:line="315" w:lineRule="exact"/>
              <w:ind w:left="372"/>
              <w:rPr>
                <w:sz w:val="28"/>
              </w:rPr>
            </w:pPr>
            <w:r>
              <w:rPr>
                <w:spacing w:val="-2"/>
                <w:sz w:val="28"/>
              </w:rPr>
              <w:t>Возраст</w:t>
            </w:r>
          </w:p>
          <w:p w:rsidR="00C374AF" w:rsidRDefault="00506334">
            <w:pPr>
              <w:spacing w:line="311" w:lineRule="exact"/>
              <w:ind w:left="516"/>
              <w:rPr>
                <w:sz w:val="28"/>
              </w:rPr>
            </w:pPr>
            <w:r>
              <w:rPr>
                <w:spacing w:val="-2"/>
                <w:sz w:val="28"/>
              </w:rPr>
              <w:t>детей</w:t>
            </w:r>
          </w:p>
        </w:tc>
        <w:tc>
          <w:tcPr>
            <w:tcW w:w="1135" w:type="dxa"/>
          </w:tcPr>
          <w:p w:rsidR="00C374AF" w:rsidRDefault="00506334">
            <w:pPr>
              <w:spacing w:line="315" w:lineRule="exact"/>
              <w:ind w:left="149"/>
              <w:rPr>
                <w:sz w:val="28"/>
              </w:rPr>
            </w:pPr>
            <w:r>
              <w:rPr>
                <w:spacing w:val="-2"/>
                <w:sz w:val="28"/>
              </w:rPr>
              <w:t>Кол-</w:t>
            </w:r>
            <w:r>
              <w:rPr>
                <w:spacing w:val="-5"/>
                <w:sz w:val="28"/>
              </w:rPr>
              <w:t>во</w:t>
            </w:r>
          </w:p>
          <w:p w:rsidR="00C374AF" w:rsidRDefault="00506334">
            <w:pPr>
              <w:spacing w:line="311" w:lineRule="exact"/>
              <w:ind w:left="218"/>
              <w:rPr>
                <w:sz w:val="28"/>
              </w:rPr>
            </w:pPr>
            <w:r>
              <w:rPr>
                <w:spacing w:val="-2"/>
                <w:sz w:val="28"/>
              </w:rPr>
              <w:t>групп</w:t>
            </w:r>
          </w:p>
        </w:tc>
        <w:tc>
          <w:tcPr>
            <w:tcW w:w="2126" w:type="dxa"/>
          </w:tcPr>
          <w:p w:rsidR="00C374AF" w:rsidRDefault="00506334">
            <w:pPr>
              <w:spacing w:line="315" w:lineRule="exact"/>
              <w:ind w:left="8" w:right="2"/>
              <w:jc w:val="center"/>
              <w:rPr>
                <w:sz w:val="28"/>
              </w:rPr>
            </w:pPr>
            <w:r>
              <w:rPr>
                <w:spacing w:val="-2"/>
                <w:sz w:val="28"/>
              </w:rPr>
              <w:t>Предельная</w:t>
            </w:r>
          </w:p>
          <w:p w:rsidR="00C374AF" w:rsidRDefault="00506334">
            <w:pPr>
              <w:spacing w:line="311" w:lineRule="exact"/>
              <w:ind w:left="8"/>
              <w:jc w:val="center"/>
              <w:rPr>
                <w:sz w:val="28"/>
              </w:rPr>
            </w:pPr>
            <w:r>
              <w:rPr>
                <w:spacing w:val="-2"/>
                <w:sz w:val="28"/>
              </w:rPr>
              <w:t>наполняемость</w:t>
            </w:r>
          </w:p>
        </w:tc>
      </w:tr>
      <w:tr w:rsidR="00C374AF">
        <w:trPr>
          <w:trHeight w:val="642"/>
        </w:trPr>
        <w:tc>
          <w:tcPr>
            <w:tcW w:w="2518" w:type="dxa"/>
          </w:tcPr>
          <w:p w:rsidR="00C374AF" w:rsidRDefault="006368CA">
            <w:pPr>
              <w:spacing w:line="308" w:lineRule="exact"/>
              <w:ind w:left="108"/>
              <w:rPr>
                <w:sz w:val="28"/>
              </w:rPr>
            </w:pPr>
            <w:r>
              <w:rPr>
                <w:sz w:val="28"/>
              </w:rPr>
              <w:t>2 группа раннего возраста</w:t>
            </w:r>
          </w:p>
        </w:tc>
        <w:tc>
          <w:tcPr>
            <w:tcW w:w="2554" w:type="dxa"/>
          </w:tcPr>
          <w:p w:rsidR="00C374AF" w:rsidRDefault="00506334">
            <w:pPr>
              <w:spacing w:line="315" w:lineRule="exact"/>
              <w:rPr>
                <w:sz w:val="28"/>
              </w:rPr>
            </w:pPr>
            <w:r>
              <w:rPr>
                <w:spacing w:val="-2"/>
                <w:sz w:val="28"/>
              </w:rPr>
              <w:t>общеразвивающая</w:t>
            </w:r>
          </w:p>
        </w:tc>
        <w:tc>
          <w:tcPr>
            <w:tcW w:w="1699" w:type="dxa"/>
          </w:tcPr>
          <w:p w:rsidR="00C374AF" w:rsidRDefault="00506334">
            <w:pPr>
              <w:spacing w:line="315" w:lineRule="exact"/>
              <w:ind w:left="8" w:right="3"/>
              <w:jc w:val="center"/>
              <w:rPr>
                <w:sz w:val="28"/>
              </w:rPr>
            </w:pPr>
            <w:r>
              <w:rPr>
                <w:sz w:val="28"/>
              </w:rPr>
              <w:t>от</w:t>
            </w:r>
            <w:r>
              <w:rPr>
                <w:spacing w:val="-1"/>
                <w:sz w:val="28"/>
              </w:rPr>
              <w:t xml:space="preserve"> 1</w:t>
            </w:r>
            <w:r>
              <w:rPr>
                <w:spacing w:val="-2"/>
                <w:sz w:val="28"/>
              </w:rPr>
              <w:t xml:space="preserve"> </w:t>
            </w:r>
            <w:r>
              <w:rPr>
                <w:sz w:val="28"/>
              </w:rPr>
              <w:t>до</w:t>
            </w:r>
            <w:r w:rsidR="007A42F0">
              <w:rPr>
                <w:spacing w:val="-1"/>
                <w:sz w:val="28"/>
              </w:rPr>
              <w:t xml:space="preserve"> 2</w:t>
            </w:r>
          </w:p>
          <w:p w:rsidR="00C374AF" w:rsidRDefault="00506334">
            <w:pPr>
              <w:spacing w:line="308" w:lineRule="exact"/>
              <w:ind w:left="8"/>
              <w:jc w:val="center"/>
              <w:rPr>
                <w:sz w:val="28"/>
              </w:rPr>
            </w:pPr>
            <w:r>
              <w:rPr>
                <w:spacing w:val="-5"/>
                <w:sz w:val="28"/>
              </w:rPr>
              <w:t>лет</w:t>
            </w:r>
          </w:p>
        </w:tc>
        <w:tc>
          <w:tcPr>
            <w:tcW w:w="1135" w:type="dxa"/>
          </w:tcPr>
          <w:p w:rsidR="00C374AF" w:rsidRDefault="006368CA">
            <w:pPr>
              <w:spacing w:line="315" w:lineRule="exact"/>
              <w:ind w:left="10"/>
              <w:jc w:val="center"/>
              <w:rPr>
                <w:sz w:val="28"/>
              </w:rPr>
            </w:pPr>
            <w:r>
              <w:rPr>
                <w:sz w:val="28"/>
              </w:rPr>
              <w:t>1</w:t>
            </w:r>
          </w:p>
        </w:tc>
        <w:tc>
          <w:tcPr>
            <w:tcW w:w="2126" w:type="dxa"/>
          </w:tcPr>
          <w:p w:rsidR="00C374AF" w:rsidRDefault="00506334">
            <w:pPr>
              <w:spacing w:line="315" w:lineRule="exact"/>
              <w:ind w:left="8"/>
              <w:jc w:val="center"/>
              <w:rPr>
                <w:sz w:val="28"/>
              </w:rPr>
            </w:pPr>
            <w:r>
              <w:rPr>
                <w:spacing w:val="-5"/>
                <w:sz w:val="28"/>
              </w:rPr>
              <w:t>15</w:t>
            </w:r>
          </w:p>
        </w:tc>
      </w:tr>
      <w:tr w:rsidR="007A42F0">
        <w:trPr>
          <w:trHeight w:val="642"/>
        </w:trPr>
        <w:tc>
          <w:tcPr>
            <w:tcW w:w="2518" w:type="dxa"/>
          </w:tcPr>
          <w:p w:rsidR="007A42F0" w:rsidRDefault="007A42F0" w:rsidP="00106594">
            <w:pPr>
              <w:tabs>
                <w:tab w:val="left" w:pos="1360"/>
              </w:tabs>
              <w:spacing w:line="315" w:lineRule="exact"/>
              <w:ind w:left="108"/>
              <w:rPr>
                <w:sz w:val="28"/>
              </w:rPr>
            </w:pPr>
            <w:r>
              <w:rPr>
                <w:spacing w:val="-2"/>
                <w:sz w:val="28"/>
              </w:rPr>
              <w:t>Первая</w:t>
            </w:r>
            <w:r>
              <w:rPr>
                <w:sz w:val="28"/>
              </w:rPr>
              <w:tab/>
            </w:r>
            <w:r>
              <w:rPr>
                <w:spacing w:val="-2"/>
                <w:sz w:val="28"/>
              </w:rPr>
              <w:t>младшая</w:t>
            </w:r>
          </w:p>
          <w:p w:rsidR="007A42F0" w:rsidRDefault="007A42F0" w:rsidP="00106594">
            <w:pPr>
              <w:spacing w:line="308" w:lineRule="exact"/>
              <w:ind w:left="108"/>
              <w:rPr>
                <w:sz w:val="28"/>
              </w:rPr>
            </w:pPr>
            <w:r>
              <w:rPr>
                <w:spacing w:val="-2"/>
                <w:sz w:val="28"/>
              </w:rPr>
              <w:t>группа</w:t>
            </w:r>
          </w:p>
        </w:tc>
        <w:tc>
          <w:tcPr>
            <w:tcW w:w="2554" w:type="dxa"/>
          </w:tcPr>
          <w:p w:rsidR="007A42F0" w:rsidRDefault="007A42F0" w:rsidP="00106594">
            <w:pPr>
              <w:spacing w:line="315" w:lineRule="exact"/>
              <w:rPr>
                <w:sz w:val="28"/>
              </w:rPr>
            </w:pPr>
            <w:r>
              <w:rPr>
                <w:spacing w:val="-2"/>
                <w:sz w:val="28"/>
              </w:rPr>
              <w:t>общеразвивающая</w:t>
            </w:r>
          </w:p>
        </w:tc>
        <w:tc>
          <w:tcPr>
            <w:tcW w:w="1699" w:type="dxa"/>
          </w:tcPr>
          <w:p w:rsidR="007A42F0" w:rsidRDefault="007A42F0" w:rsidP="00106594">
            <w:pPr>
              <w:spacing w:line="315" w:lineRule="exact"/>
              <w:ind w:left="8" w:right="3"/>
              <w:jc w:val="center"/>
              <w:rPr>
                <w:sz w:val="28"/>
              </w:rPr>
            </w:pPr>
            <w:r>
              <w:rPr>
                <w:sz w:val="28"/>
              </w:rPr>
              <w:t>от</w:t>
            </w:r>
            <w:r w:rsidR="006368CA">
              <w:rPr>
                <w:spacing w:val="-1"/>
                <w:sz w:val="28"/>
              </w:rPr>
              <w:t xml:space="preserve"> 2</w:t>
            </w:r>
            <w:r>
              <w:rPr>
                <w:spacing w:val="-2"/>
                <w:sz w:val="28"/>
              </w:rPr>
              <w:t xml:space="preserve"> </w:t>
            </w:r>
            <w:r>
              <w:rPr>
                <w:sz w:val="28"/>
              </w:rPr>
              <w:t>до</w:t>
            </w:r>
            <w:r>
              <w:rPr>
                <w:spacing w:val="-1"/>
                <w:sz w:val="28"/>
              </w:rPr>
              <w:t xml:space="preserve"> 3</w:t>
            </w:r>
          </w:p>
          <w:p w:rsidR="007A42F0" w:rsidRDefault="007A42F0" w:rsidP="00106594">
            <w:pPr>
              <w:spacing w:line="308" w:lineRule="exact"/>
              <w:ind w:left="8"/>
              <w:jc w:val="center"/>
              <w:rPr>
                <w:sz w:val="28"/>
              </w:rPr>
            </w:pPr>
            <w:r>
              <w:rPr>
                <w:spacing w:val="-5"/>
                <w:sz w:val="28"/>
              </w:rPr>
              <w:t>лет</w:t>
            </w:r>
          </w:p>
        </w:tc>
        <w:tc>
          <w:tcPr>
            <w:tcW w:w="1135" w:type="dxa"/>
          </w:tcPr>
          <w:p w:rsidR="007A42F0" w:rsidRDefault="006368CA" w:rsidP="00106594">
            <w:pPr>
              <w:spacing w:line="315" w:lineRule="exact"/>
              <w:ind w:left="10"/>
              <w:jc w:val="center"/>
              <w:rPr>
                <w:sz w:val="28"/>
              </w:rPr>
            </w:pPr>
            <w:r>
              <w:rPr>
                <w:sz w:val="28"/>
              </w:rPr>
              <w:t>1</w:t>
            </w:r>
          </w:p>
        </w:tc>
        <w:tc>
          <w:tcPr>
            <w:tcW w:w="2126" w:type="dxa"/>
          </w:tcPr>
          <w:p w:rsidR="007A42F0" w:rsidRDefault="007A42F0" w:rsidP="00106594">
            <w:pPr>
              <w:spacing w:line="315" w:lineRule="exact"/>
              <w:ind w:left="8"/>
              <w:jc w:val="center"/>
              <w:rPr>
                <w:sz w:val="28"/>
              </w:rPr>
            </w:pPr>
            <w:r>
              <w:rPr>
                <w:spacing w:val="-5"/>
                <w:sz w:val="28"/>
              </w:rPr>
              <w:t>15</w:t>
            </w:r>
          </w:p>
        </w:tc>
      </w:tr>
      <w:tr w:rsidR="007A42F0">
        <w:trPr>
          <w:trHeight w:val="645"/>
        </w:trPr>
        <w:tc>
          <w:tcPr>
            <w:tcW w:w="2518" w:type="dxa"/>
          </w:tcPr>
          <w:p w:rsidR="007A42F0" w:rsidRDefault="007A42F0">
            <w:pPr>
              <w:tabs>
                <w:tab w:val="left" w:pos="1360"/>
              </w:tabs>
              <w:spacing w:line="315" w:lineRule="exact"/>
              <w:ind w:left="108"/>
              <w:rPr>
                <w:sz w:val="28"/>
              </w:rPr>
            </w:pPr>
            <w:r>
              <w:rPr>
                <w:spacing w:val="-2"/>
                <w:sz w:val="28"/>
              </w:rPr>
              <w:t>Вторая</w:t>
            </w:r>
            <w:r>
              <w:rPr>
                <w:sz w:val="28"/>
              </w:rPr>
              <w:tab/>
            </w:r>
            <w:r>
              <w:rPr>
                <w:spacing w:val="-2"/>
                <w:sz w:val="28"/>
              </w:rPr>
              <w:t>младшая</w:t>
            </w:r>
          </w:p>
          <w:p w:rsidR="007A42F0" w:rsidRDefault="007A42F0">
            <w:pPr>
              <w:spacing w:line="311" w:lineRule="exact"/>
              <w:ind w:left="108"/>
              <w:rPr>
                <w:sz w:val="28"/>
              </w:rPr>
            </w:pPr>
            <w:r>
              <w:rPr>
                <w:spacing w:val="-2"/>
                <w:sz w:val="28"/>
              </w:rPr>
              <w:t>группа</w:t>
            </w:r>
          </w:p>
        </w:tc>
        <w:tc>
          <w:tcPr>
            <w:tcW w:w="2554" w:type="dxa"/>
          </w:tcPr>
          <w:p w:rsidR="007A42F0" w:rsidRDefault="007A42F0">
            <w:pPr>
              <w:spacing w:line="315" w:lineRule="exact"/>
              <w:rPr>
                <w:sz w:val="28"/>
              </w:rPr>
            </w:pPr>
            <w:r>
              <w:rPr>
                <w:spacing w:val="-2"/>
                <w:sz w:val="28"/>
              </w:rPr>
              <w:t>общеразвивающая</w:t>
            </w:r>
          </w:p>
        </w:tc>
        <w:tc>
          <w:tcPr>
            <w:tcW w:w="1699" w:type="dxa"/>
          </w:tcPr>
          <w:p w:rsidR="007A42F0" w:rsidRDefault="007A42F0">
            <w:pPr>
              <w:spacing w:line="315" w:lineRule="exact"/>
              <w:ind w:left="8" w:right="3"/>
              <w:jc w:val="center"/>
              <w:rPr>
                <w:sz w:val="28"/>
              </w:rPr>
            </w:pPr>
            <w:r>
              <w:rPr>
                <w:sz w:val="28"/>
              </w:rPr>
              <w:t>от</w:t>
            </w:r>
            <w:r>
              <w:rPr>
                <w:spacing w:val="-1"/>
                <w:sz w:val="28"/>
              </w:rPr>
              <w:t xml:space="preserve"> </w:t>
            </w:r>
            <w:r>
              <w:rPr>
                <w:sz w:val="28"/>
              </w:rPr>
              <w:t>3</w:t>
            </w:r>
            <w:r>
              <w:rPr>
                <w:spacing w:val="-2"/>
                <w:sz w:val="28"/>
              </w:rPr>
              <w:t xml:space="preserve"> </w:t>
            </w:r>
            <w:r>
              <w:rPr>
                <w:sz w:val="28"/>
              </w:rPr>
              <w:t>до</w:t>
            </w:r>
            <w:r>
              <w:rPr>
                <w:spacing w:val="-1"/>
                <w:sz w:val="28"/>
              </w:rPr>
              <w:t xml:space="preserve"> </w:t>
            </w:r>
            <w:r>
              <w:rPr>
                <w:spacing w:val="-10"/>
                <w:sz w:val="28"/>
              </w:rPr>
              <w:t>4</w:t>
            </w:r>
          </w:p>
          <w:p w:rsidR="007A42F0" w:rsidRDefault="007A42F0">
            <w:pPr>
              <w:spacing w:line="311" w:lineRule="exact"/>
              <w:ind w:left="8"/>
              <w:jc w:val="center"/>
              <w:rPr>
                <w:sz w:val="28"/>
              </w:rPr>
            </w:pPr>
            <w:r>
              <w:rPr>
                <w:spacing w:val="-5"/>
                <w:sz w:val="28"/>
              </w:rPr>
              <w:t>лет</w:t>
            </w:r>
          </w:p>
        </w:tc>
        <w:tc>
          <w:tcPr>
            <w:tcW w:w="1135" w:type="dxa"/>
          </w:tcPr>
          <w:p w:rsidR="007A42F0" w:rsidRDefault="007A42F0">
            <w:pPr>
              <w:spacing w:line="315" w:lineRule="exact"/>
              <w:ind w:left="10"/>
              <w:jc w:val="center"/>
              <w:rPr>
                <w:sz w:val="28"/>
              </w:rPr>
            </w:pPr>
            <w:r>
              <w:rPr>
                <w:sz w:val="28"/>
              </w:rPr>
              <w:t>2</w:t>
            </w:r>
          </w:p>
        </w:tc>
        <w:tc>
          <w:tcPr>
            <w:tcW w:w="2126" w:type="dxa"/>
          </w:tcPr>
          <w:p w:rsidR="007A42F0" w:rsidRDefault="007A42F0">
            <w:pPr>
              <w:spacing w:line="315" w:lineRule="exact"/>
              <w:ind w:left="8"/>
              <w:jc w:val="center"/>
              <w:rPr>
                <w:sz w:val="28"/>
              </w:rPr>
            </w:pPr>
            <w:r>
              <w:rPr>
                <w:spacing w:val="-5"/>
                <w:sz w:val="28"/>
              </w:rPr>
              <w:t>20</w:t>
            </w:r>
          </w:p>
        </w:tc>
      </w:tr>
      <w:tr w:rsidR="007A42F0">
        <w:trPr>
          <w:trHeight w:val="642"/>
        </w:trPr>
        <w:tc>
          <w:tcPr>
            <w:tcW w:w="2518" w:type="dxa"/>
          </w:tcPr>
          <w:p w:rsidR="007A42F0" w:rsidRDefault="007A42F0">
            <w:pPr>
              <w:spacing w:line="315" w:lineRule="exact"/>
              <w:ind w:left="108"/>
              <w:rPr>
                <w:sz w:val="28"/>
              </w:rPr>
            </w:pPr>
            <w:r>
              <w:rPr>
                <w:sz w:val="28"/>
              </w:rPr>
              <w:t>Средняя</w:t>
            </w:r>
            <w:r>
              <w:rPr>
                <w:spacing w:val="-5"/>
                <w:sz w:val="28"/>
              </w:rPr>
              <w:t xml:space="preserve"> </w:t>
            </w:r>
            <w:r>
              <w:rPr>
                <w:spacing w:val="-2"/>
                <w:sz w:val="28"/>
              </w:rPr>
              <w:t>группа</w:t>
            </w:r>
          </w:p>
        </w:tc>
        <w:tc>
          <w:tcPr>
            <w:tcW w:w="2554" w:type="dxa"/>
          </w:tcPr>
          <w:p w:rsidR="007A42F0" w:rsidRDefault="007A42F0">
            <w:pPr>
              <w:spacing w:line="315" w:lineRule="exact"/>
              <w:rPr>
                <w:sz w:val="28"/>
              </w:rPr>
            </w:pPr>
            <w:r>
              <w:rPr>
                <w:spacing w:val="-2"/>
                <w:sz w:val="28"/>
              </w:rPr>
              <w:t>общеразвивающая</w:t>
            </w:r>
          </w:p>
        </w:tc>
        <w:tc>
          <w:tcPr>
            <w:tcW w:w="1699" w:type="dxa"/>
          </w:tcPr>
          <w:p w:rsidR="007A42F0" w:rsidRDefault="007A42F0">
            <w:pPr>
              <w:spacing w:line="315" w:lineRule="exact"/>
              <w:ind w:left="8" w:right="3"/>
              <w:jc w:val="center"/>
              <w:rPr>
                <w:sz w:val="28"/>
              </w:rPr>
            </w:pPr>
            <w:r>
              <w:rPr>
                <w:sz w:val="28"/>
              </w:rPr>
              <w:t>от</w:t>
            </w:r>
            <w:r>
              <w:rPr>
                <w:spacing w:val="-1"/>
                <w:sz w:val="28"/>
              </w:rPr>
              <w:t xml:space="preserve"> </w:t>
            </w:r>
            <w:r>
              <w:rPr>
                <w:sz w:val="28"/>
              </w:rPr>
              <w:t>4</w:t>
            </w:r>
            <w:r>
              <w:rPr>
                <w:spacing w:val="-2"/>
                <w:sz w:val="28"/>
              </w:rPr>
              <w:t xml:space="preserve"> </w:t>
            </w:r>
            <w:r>
              <w:rPr>
                <w:sz w:val="28"/>
              </w:rPr>
              <w:t>до</w:t>
            </w:r>
            <w:r>
              <w:rPr>
                <w:spacing w:val="-1"/>
                <w:sz w:val="28"/>
              </w:rPr>
              <w:t xml:space="preserve"> </w:t>
            </w:r>
            <w:r>
              <w:rPr>
                <w:spacing w:val="-10"/>
                <w:sz w:val="28"/>
              </w:rPr>
              <w:t>5</w:t>
            </w:r>
          </w:p>
          <w:p w:rsidR="007A42F0" w:rsidRDefault="007A42F0">
            <w:pPr>
              <w:spacing w:line="308" w:lineRule="exact"/>
              <w:ind w:left="8"/>
              <w:jc w:val="center"/>
              <w:rPr>
                <w:sz w:val="28"/>
              </w:rPr>
            </w:pPr>
            <w:r>
              <w:rPr>
                <w:spacing w:val="-5"/>
                <w:sz w:val="28"/>
              </w:rPr>
              <w:t>лет</w:t>
            </w:r>
          </w:p>
        </w:tc>
        <w:tc>
          <w:tcPr>
            <w:tcW w:w="1135" w:type="dxa"/>
          </w:tcPr>
          <w:p w:rsidR="007A42F0" w:rsidRDefault="007A42F0">
            <w:pPr>
              <w:spacing w:line="315" w:lineRule="exact"/>
              <w:ind w:left="10"/>
              <w:jc w:val="center"/>
              <w:rPr>
                <w:sz w:val="28"/>
              </w:rPr>
            </w:pPr>
            <w:r>
              <w:rPr>
                <w:sz w:val="28"/>
              </w:rPr>
              <w:t>2</w:t>
            </w:r>
          </w:p>
        </w:tc>
        <w:tc>
          <w:tcPr>
            <w:tcW w:w="2126" w:type="dxa"/>
          </w:tcPr>
          <w:p w:rsidR="007A42F0" w:rsidRDefault="007A42F0">
            <w:pPr>
              <w:spacing w:line="315" w:lineRule="exact"/>
              <w:ind w:left="8"/>
              <w:jc w:val="center"/>
              <w:rPr>
                <w:sz w:val="28"/>
              </w:rPr>
            </w:pPr>
            <w:r>
              <w:rPr>
                <w:spacing w:val="-5"/>
                <w:sz w:val="28"/>
              </w:rPr>
              <w:t>25</w:t>
            </w:r>
          </w:p>
        </w:tc>
      </w:tr>
      <w:tr w:rsidR="007A42F0">
        <w:trPr>
          <w:trHeight w:val="645"/>
        </w:trPr>
        <w:tc>
          <w:tcPr>
            <w:tcW w:w="2518" w:type="dxa"/>
          </w:tcPr>
          <w:p w:rsidR="007A42F0" w:rsidRDefault="007A42F0">
            <w:pPr>
              <w:spacing w:line="315" w:lineRule="exact"/>
              <w:ind w:left="108"/>
              <w:rPr>
                <w:sz w:val="28"/>
              </w:rPr>
            </w:pPr>
            <w:r>
              <w:rPr>
                <w:sz w:val="28"/>
              </w:rPr>
              <w:t>Старшая</w:t>
            </w:r>
            <w:r>
              <w:rPr>
                <w:spacing w:val="-3"/>
                <w:sz w:val="28"/>
              </w:rPr>
              <w:t xml:space="preserve"> </w:t>
            </w:r>
            <w:r>
              <w:rPr>
                <w:spacing w:val="-2"/>
                <w:sz w:val="28"/>
              </w:rPr>
              <w:t>группа</w:t>
            </w:r>
          </w:p>
        </w:tc>
        <w:tc>
          <w:tcPr>
            <w:tcW w:w="2554" w:type="dxa"/>
          </w:tcPr>
          <w:p w:rsidR="007A42F0" w:rsidRDefault="007A42F0">
            <w:pPr>
              <w:spacing w:line="315" w:lineRule="exact"/>
              <w:rPr>
                <w:sz w:val="28"/>
              </w:rPr>
            </w:pPr>
            <w:r>
              <w:rPr>
                <w:spacing w:val="-2"/>
                <w:sz w:val="28"/>
              </w:rPr>
              <w:t>общеразвивающая</w:t>
            </w:r>
          </w:p>
        </w:tc>
        <w:tc>
          <w:tcPr>
            <w:tcW w:w="1699" w:type="dxa"/>
          </w:tcPr>
          <w:p w:rsidR="007A42F0" w:rsidRDefault="007A42F0">
            <w:pPr>
              <w:spacing w:line="314" w:lineRule="exact"/>
              <w:ind w:left="8" w:right="3"/>
              <w:jc w:val="center"/>
              <w:rPr>
                <w:sz w:val="28"/>
              </w:rPr>
            </w:pPr>
            <w:r>
              <w:rPr>
                <w:sz w:val="28"/>
              </w:rPr>
              <w:t>от</w:t>
            </w:r>
            <w:r>
              <w:rPr>
                <w:spacing w:val="-1"/>
                <w:sz w:val="28"/>
              </w:rPr>
              <w:t xml:space="preserve"> </w:t>
            </w:r>
            <w:r>
              <w:rPr>
                <w:sz w:val="28"/>
              </w:rPr>
              <w:t>5</w:t>
            </w:r>
            <w:r>
              <w:rPr>
                <w:spacing w:val="-2"/>
                <w:sz w:val="28"/>
              </w:rPr>
              <w:t xml:space="preserve"> </w:t>
            </w:r>
            <w:r>
              <w:rPr>
                <w:sz w:val="28"/>
              </w:rPr>
              <w:t>до</w:t>
            </w:r>
            <w:r>
              <w:rPr>
                <w:spacing w:val="-1"/>
                <w:sz w:val="28"/>
              </w:rPr>
              <w:t xml:space="preserve"> </w:t>
            </w:r>
            <w:r>
              <w:rPr>
                <w:spacing w:val="-10"/>
                <w:sz w:val="28"/>
              </w:rPr>
              <w:t>6</w:t>
            </w:r>
          </w:p>
          <w:p w:rsidR="007A42F0" w:rsidRDefault="007A42F0">
            <w:pPr>
              <w:spacing w:line="311" w:lineRule="exact"/>
              <w:ind w:left="8"/>
              <w:jc w:val="center"/>
              <w:rPr>
                <w:sz w:val="28"/>
              </w:rPr>
            </w:pPr>
            <w:r>
              <w:rPr>
                <w:spacing w:val="-5"/>
                <w:sz w:val="28"/>
              </w:rPr>
              <w:t>лет</w:t>
            </w:r>
          </w:p>
        </w:tc>
        <w:tc>
          <w:tcPr>
            <w:tcW w:w="1135" w:type="dxa"/>
          </w:tcPr>
          <w:p w:rsidR="007A42F0" w:rsidRDefault="007A42F0">
            <w:pPr>
              <w:spacing w:line="315" w:lineRule="exact"/>
              <w:ind w:left="10"/>
              <w:jc w:val="center"/>
              <w:rPr>
                <w:sz w:val="28"/>
              </w:rPr>
            </w:pPr>
            <w:r>
              <w:rPr>
                <w:sz w:val="28"/>
              </w:rPr>
              <w:t>1</w:t>
            </w:r>
          </w:p>
        </w:tc>
        <w:tc>
          <w:tcPr>
            <w:tcW w:w="2126" w:type="dxa"/>
          </w:tcPr>
          <w:p w:rsidR="007A42F0" w:rsidRDefault="007A42F0">
            <w:pPr>
              <w:spacing w:line="315" w:lineRule="exact"/>
              <w:ind w:left="8"/>
              <w:jc w:val="center"/>
              <w:rPr>
                <w:sz w:val="28"/>
              </w:rPr>
            </w:pPr>
            <w:r>
              <w:rPr>
                <w:spacing w:val="-5"/>
                <w:sz w:val="28"/>
              </w:rPr>
              <w:t>25</w:t>
            </w:r>
          </w:p>
        </w:tc>
      </w:tr>
      <w:tr w:rsidR="007A42F0">
        <w:trPr>
          <w:trHeight w:val="642"/>
        </w:trPr>
        <w:tc>
          <w:tcPr>
            <w:tcW w:w="2518" w:type="dxa"/>
          </w:tcPr>
          <w:p w:rsidR="007A42F0" w:rsidRDefault="007A42F0">
            <w:pPr>
              <w:spacing w:line="315" w:lineRule="exact"/>
              <w:ind w:left="108"/>
              <w:rPr>
                <w:sz w:val="28"/>
              </w:rPr>
            </w:pPr>
            <w:r>
              <w:rPr>
                <w:spacing w:val="-2"/>
                <w:sz w:val="28"/>
              </w:rPr>
              <w:t>Подготовительная</w:t>
            </w:r>
          </w:p>
          <w:p w:rsidR="007A42F0" w:rsidRDefault="007A42F0">
            <w:pPr>
              <w:spacing w:line="308" w:lineRule="exact"/>
              <w:ind w:left="108"/>
              <w:rPr>
                <w:sz w:val="28"/>
              </w:rPr>
            </w:pPr>
            <w:r>
              <w:rPr>
                <w:sz w:val="28"/>
              </w:rPr>
              <w:t>к</w:t>
            </w:r>
            <w:r>
              <w:rPr>
                <w:spacing w:val="-1"/>
                <w:sz w:val="28"/>
              </w:rPr>
              <w:t xml:space="preserve"> </w:t>
            </w:r>
            <w:r>
              <w:rPr>
                <w:sz w:val="28"/>
              </w:rPr>
              <w:t xml:space="preserve">школе </w:t>
            </w:r>
            <w:r>
              <w:rPr>
                <w:spacing w:val="-2"/>
                <w:sz w:val="28"/>
              </w:rPr>
              <w:t>группа</w:t>
            </w:r>
          </w:p>
        </w:tc>
        <w:tc>
          <w:tcPr>
            <w:tcW w:w="2554" w:type="dxa"/>
          </w:tcPr>
          <w:p w:rsidR="007A42F0" w:rsidRDefault="007A42F0">
            <w:pPr>
              <w:spacing w:line="315" w:lineRule="exact"/>
              <w:rPr>
                <w:sz w:val="28"/>
              </w:rPr>
            </w:pPr>
            <w:r>
              <w:rPr>
                <w:spacing w:val="-2"/>
                <w:sz w:val="28"/>
              </w:rPr>
              <w:t>общеразвивающая</w:t>
            </w:r>
          </w:p>
        </w:tc>
        <w:tc>
          <w:tcPr>
            <w:tcW w:w="1699" w:type="dxa"/>
          </w:tcPr>
          <w:p w:rsidR="007A42F0" w:rsidRDefault="007A42F0">
            <w:pPr>
              <w:spacing w:line="315" w:lineRule="exact"/>
              <w:ind w:left="8" w:right="3"/>
              <w:jc w:val="center"/>
              <w:rPr>
                <w:sz w:val="28"/>
              </w:rPr>
            </w:pPr>
            <w:r>
              <w:rPr>
                <w:sz w:val="28"/>
              </w:rPr>
              <w:t>от</w:t>
            </w:r>
            <w:r>
              <w:rPr>
                <w:spacing w:val="-1"/>
                <w:sz w:val="28"/>
              </w:rPr>
              <w:t xml:space="preserve"> </w:t>
            </w:r>
            <w:r>
              <w:rPr>
                <w:sz w:val="28"/>
              </w:rPr>
              <w:t>6</w:t>
            </w:r>
            <w:r>
              <w:rPr>
                <w:spacing w:val="-2"/>
                <w:sz w:val="28"/>
              </w:rPr>
              <w:t xml:space="preserve"> </w:t>
            </w:r>
            <w:r>
              <w:rPr>
                <w:sz w:val="28"/>
              </w:rPr>
              <w:t>до</w:t>
            </w:r>
            <w:r>
              <w:rPr>
                <w:spacing w:val="-1"/>
                <w:sz w:val="28"/>
              </w:rPr>
              <w:t xml:space="preserve"> </w:t>
            </w:r>
            <w:r>
              <w:rPr>
                <w:spacing w:val="-10"/>
                <w:sz w:val="28"/>
              </w:rPr>
              <w:t>7</w:t>
            </w:r>
          </w:p>
          <w:p w:rsidR="007A42F0" w:rsidRDefault="007A42F0">
            <w:pPr>
              <w:spacing w:line="308" w:lineRule="exact"/>
              <w:ind w:left="8"/>
              <w:jc w:val="center"/>
              <w:rPr>
                <w:sz w:val="28"/>
              </w:rPr>
            </w:pPr>
            <w:r>
              <w:rPr>
                <w:spacing w:val="-5"/>
                <w:sz w:val="28"/>
              </w:rPr>
              <w:t>лет</w:t>
            </w:r>
          </w:p>
        </w:tc>
        <w:tc>
          <w:tcPr>
            <w:tcW w:w="1135" w:type="dxa"/>
          </w:tcPr>
          <w:p w:rsidR="007A42F0" w:rsidRDefault="007A42F0">
            <w:pPr>
              <w:spacing w:line="315" w:lineRule="exact"/>
              <w:ind w:left="10"/>
              <w:jc w:val="center"/>
              <w:rPr>
                <w:sz w:val="28"/>
              </w:rPr>
            </w:pPr>
            <w:r>
              <w:rPr>
                <w:spacing w:val="-10"/>
                <w:sz w:val="28"/>
              </w:rPr>
              <w:t>3</w:t>
            </w:r>
          </w:p>
        </w:tc>
        <w:tc>
          <w:tcPr>
            <w:tcW w:w="2126" w:type="dxa"/>
          </w:tcPr>
          <w:p w:rsidR="007A42F0" w:rsidRDefault="007A42F0">
            <w:pPr>
              <w:spacing w:line="315" w:lineRule="exact"/>
              <w:ind w:left="8"/>
              <w:jc w:val="center"/>
              <w:rPr>
                <w:sz w:val="28"/>
              </w:rPr>
            </w:pPr>
            <w:r>
              <w:rPr>
                <w:spacing w:val="-5"/>
                <w:sz w:val="28"/>
              </w:rPr>
              <w:t>25</w:t>
            </w:r>
          </w:p>
        </w:tc>
      </w:tr>
    </w:tbl>
    <w:p w:rsidR="00C374AF" w:rsidRDefault="00C374AF">
      <w:pPr>
        <w:spacing w:line="315" w:lineRule="exact"/>
        <w:jc w:val="both"/>
        <w:rPr>
          <w:sz w:val="28"/>
        </w:rPr>
        <w:sectPr w:rsidR="00C374AF">
          <w:pgSz w:w="11910" w:h="16840"/>
          <w:pgMar w:top="340" w:right="160" w:bottom="280" w:left="880" w:header="720" w:footer="720" w:gutter="0"/>
          <w:cols w:space="720"/>
        </w:sectPr>
      </w:pPr>
    </w:p>
    <w:p w:rsidR="00C374AF" w:rsidRDefault="00C374AF">
      <w:pPr>
        <w:pStyle w:val="a8"/>
        <w:spacing w:before="5"/>
        <w:ind w:left="0"/>
        <w:jc w:val="left"/>
        <w:rPr>
          <w:sz w:val="2"/>
        </w:rPr>
      </w:pPr>
    </w:p>
    <w:p w:rsidR="00C374AF" w:rsidRDefault="00506334">
      <w:pPr>
        <w:pStyle w:val="a8"/>
        <w:spacing w:before="315"/>
        <w:ind w:right="259" w:firstLine="708"/>
      </w:pPr>
      <w:r>
        <w:t>Направленность деятельности групп МБДОУ д/с № 26 отвечает социальному заказу и образовательным потребностям родителей воспитанников.</w:t>
      </w:r>
    </w:p>
    <w:p w:rsidR="00C374AF" w:rsidRDefault="00C374AF">
      <w:pPr>
        <w:pStyle w:val="a8"/>
        <w:spacing w:before="7"/>
        <w:ind w:left="0"/>
        <w:jc w:val="left"/>
      </w:pPr>
    </w:p>
    <w:p w:rsidR="00506334" w:rsidRDefault="00506334" w:rsidP="00506334">
      <w:pPr>
        <w:pStyle w:val="2"/>
        <w:ind w:right="1114"/>
        <w:jc w:val="both"/>
      </w:pPr>
      <w:r>
        <w:t>Возрастные</w:t>
      </w:r>
      <w:r>
        <w:rPr>
          <w:spacing w:val="-8"/>
        </w:rPr>
        <w:t xml:space="preserve"> </w:t>
      </w:r>
      <w:r>
        <w:t>характеристики</w:t>
      </w:r>
      <w:r>
        <w:rPr>
          <w:spacing w:val="-9"/>
        </w:rPr>
        <w:t xml:space="preserve"> </w:t>
      </w:r>
      <w:r>
        <w:t>особенностей</w:t>
      </w:r>
      <w:r>
        <w:rPr>
          <w:spacing w:val="-10"/>
        </w:rPr>
        <w:t xml:space="preserve"> </w:t>
      </w:r>
      <w:r>
        <w:t>развития</w:t>
      </w:r>
      <w:r>
        <w:rPr>
          <w:spacing w:val="-10"/>
        </w:rPr>
        <w:t xml:space="preserve"> </w:t>
      </w:r>
      <w:r>
        <w:t xml:space="preserve">воспитанников </w:t>
      </w:r>
    </w:p>
    <w:p w:rsidR="00506334" w:rsidRDefault="00506334" w:rsidP="00506334">
      <w:pPr>
        <w:pStyle w:val="2"/>
        <w:ind w:right="1114"/>
        <w:jc w:val="both"/>
      </w:pPr>
      <w:r>
        <w:rPr>
          <w:u w:val="single"/>
        </w:rPr>
        <w:t>Возрастные особенности развития детей 1–2</w:t>
      </w:r>
      <w:r w:rsidR="00004B97">
        <w:rPr>
          <w:u w:val="single"/>
        </w:rPr>
        <w:t xml:space="preserve"> </w:t>
      </w:r>
      <w:bookmarkStart w:id="0" w:name="_GoBack"/>
      <w:bookmarkEnd w:id="0"/>
      <w:r>
        <w:rPr>
          <w:u w:val="single"/>
        </w:rPr>
        <w:t>лет</w:t>
      </w:r>
    </w:p>
    <w:p w:rsidR="00506334" w:rsidRDefault="00E1276E" w:rsidP="00506334">
      <w:pPr>
        <w:pStyle w:val="2"/>
        <w:ind w:right="1114"/>
        <w:jc w:val="both"/>
        <w:rPr>
          <w:b w:val="0"/>
        </w:rPr>
      </w:pPr>
      <w:r w:rsidRPr="00E1276E">
        <w:rPr>
          <w:b w:val="0"/>
        </w:rPr>
        <w:t>На втором году жизни развивается самостоятельность детей, формируется предметно – игровая деятельность</w:t>
      </w:r>
      <w:r>
        <w:rPr>
          <w:b w:val="0"/>
        </w:rPr>
        <w:t>, появляются элементы сюжетно-ролевой игры. Общение со взрослыми носит ситуативно-игровой характер, затем характер делового сотрудничества. Совершенствуется восприятие, речь, наглядно-действенное мышление. чувственное познание действительности.</w:t>
      </w:r>
    </w:p>
    <w:p w:rsidR="00E1276E" w:rsidRDefault="00E1276E" w:rsidP="00506334">
      <w:pPr>
        <w:pStyle w:val="2"/>
        <w:ind w:right="1114"/>
        <w:jc w:val="both"/>
        <w:rPr>
          <w:b w:val="0"/>
        </w:rPr>
      </w:pPr>
      <w:r>
        <w:rPr>
          <w:b w:val="0"/>
        </w:rPr>
        <w:t>В разных видах деятельности обогащается сенсорный опыт. В процессе знакомства с предметами ребенок слышит название форм ( кубик, кирпичик, шарик, «крыша» - призма), одновременно воспринимая их (гладит предмет, обводит пальцем по контуру, стучит, бросает</w:t>
      </w:r>
      <w:r w:rsidR="008A3BFF">
        <w:rPr>
          <w:b w:val="0"/>
        </w:rPr>
        <w:t xml:space="preserve"> и т.п.) и уточняя физические качества. При этом происходит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имеющие одинаковые названия.</w:t>
      </w:r>
    </w:p>
    <w:p w:rsidR="008A3BFF" w:rsidRDefault="008A3BFF" w:rsidP="00506334">
      <w:pPr>
        <w:pStyle w:val="2"/>
        <w:ind w:right="1114"/>
        <w:jc w:val="both"/>
        <w:rPr>
          <w:b w:val="0"/>
        </w:rPr>
      </w:pPr>
      <w:r>
        <w:rPr>
          <w:b w:val="0"/>
        </w:rPr>
        <w:t>При обучении и правильном подборе игрового материала дети осваивают действия с разнообразными игрушками: разборными (пирамидки, матрешки), строительным материалом и сюжетными игрушками. Эти действия ребенок воспроизводит по подражанию после показа взрослого.</w:t>
      </w:r>
    </w:p>
    <w:p w:rsidR="008A3BFF" w:rsidRDefault="008A3BFF" w:rsidP="00506334">
      <w:pPr>
        <w:pStyle w:val="2"/>
        <w:ind w:right="1114"/>
        <w:jc w:val="both"/>
        <w:rPr>
          <w:b w:val="0"/>
        </w:rPr>
      </w:pPr>
      <w:r>
        <w:rPr>
          <w:b w:val="0"/>
        </w:rPr>
        <w:t>Второй год жизни – период и</w:t>
      </w:r>
      <w:r w:rsidR="00960ECB">
        <w:rPr>
          <w:b w:val="0"/>
        </w:rPr>
        <w:t>н</w:t>
      </w:r>
      <w:r>
        <w:rPr>
          <w:b w:val="0"/>
        </w:rPr>
        <w:t xml:space="preserve">тенсивного формирования речи. </w:t>
      </w:r>
      <w:r w:rsidR="00960ECB">
        <w:rPr>
          <w:b w:val="0"/>
        </w:rPr>
        <w:t>Связи между предметом, действием и словами, их обозначающими, формируются 6-10 раз быстрее, чем в конце первого года жизни. Дети усваивают названия продуктов, действий, обозначения некоторых их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960ECB" w:rsidRDefault="00960ECB" w:rsidP="00506334">
      <w:pPr>
        <w:pStyle w:val="2"/>
        <w:ind w:right="1114"/>
        <w:jc w:val="both"/>
        <w:rPr>
          <w:b w:val="0"/>
        </w:rPr>
      </w:pPr>
      <w:r>
        <w:rPr>
          <w:b w:val="0"/>
        </w:rPr>
        <w:t>Активный словарь на протяжении года увеличивается неравномерно. К полутора годам он равен примерно 20-30 словам. В нем много глаголов и существительных, встречаются простые прилагательные и наречия</w:t>
      </w:r>
      <w:r w:rsidR="00984619">
        <w:rPr>
          <w:b w:val="0"/>
        </w:rPr>
        <w:t xml:space="preserve"> (тут, там туда и т.</w:t>
      </w:r>
      <w:r>
        <w:rPr>
          <w:b w:val="0"/>
        </w:rPr>
        <w:t>п</w:t>
      </w:r>
      <w:r w:rsidR="0082237B">
        <w:rPr>
          <w:b w:val="0"/>
        </w:rPr>
        <w:t>.), а также</w:t>
      </w:r>
      <w:r w:rsidR="00984619">
        <w:rPr>
          <w:b w:val="0"/>
        </w:rPr>
        <w:t xml:space="preserve"> и предлоги. Упрощенные слова заменяются обычными, пусть и несовершенными в фонетическом отношении.</w:t>
      </w:r>
    </w:p>
    <w:p w:rsidR="00984619" w:rsidRDefault="00984619" w:rsidP="00506334">
      <w:pPr>
        <w:pStyle w:val="2"/>
        <w:ind w:right="1114"/>
        <w:jc w:val="both"/>
        <w:rPr>
          <w:b w:val="0"/>
        </w:rPr>
      </w:pPr>
      <w:r>
        <w:rPr>
          <w:b w:val="0"/>
        </w:rPr>
        <w:t xml:space="preserve">На втором году жизни ребенок усваивает имена взрослых и детей, с которыми общается повседневно, а так же родственные отношения (мама, папа, бабушка). </w:t>
      </w:r>
    </w:p>
    <w:p w:rsidR="00984619" w:rsidRDefault="00984619" w:rsidP="00506334">
      <w:pPr>
        <w:pStyle w:val="2"/>
        <w:ind w:right="1114"/>
        <w:jc w:val="both"/>
        <w:rPr>
          <w:b w:val="0"/>
        </w:rPr>
      </w:pPr>
      <w:r>
        <w:rPr>
          <w:b w:val="0"/>
        </w:rPr>
        <w:t>Совершенствуется самостоятельность детей в предметно-игровой деятельности и самообслуживании.</w:t>
      </w:r>
    </w:p>
    <w:p w:rsidR="00984619" w:rsidRDefault="00984619" w:rsidP="00506334">
      <w:pPr>
        <w:pStyle w:val="2"/>
        <w:ind w:right="1114"/>
        <w:jc w:val="both"/>
        <w:rPr>
          <w:b w:val="0"/>
        </w:rPr>
      </w:pPr>
      <w:r>
        <w:rPr>
          <w:b w:val="0"/>
        </w:rPr>
        <w:t>Малыш постепенно овладевает умением само</w:t>
      </w:r>
      <w:r w:rsidR="00CE3C43">
        <w:rPr>
          <w:b w:val="0"/>
        </w:rPr>
        <w:t>стоятельно ест</w:t>
      </w:r>
      <w:r w:rsidR="0082237B">
        <w:rPr>
          <w:b w:val="0"/>
        </w:rPr>
        <w:t>ь</w:t>
      </w:r>
      <w:r w:rsidR="00CE3C43">
        <w:rPr>
          <w:b w:val="0"/>
        </w:rPr>
        <w:t xml:space="preserve"> </w:t>
      </w:r>
      <w:r>
        <w:rPr>
          <w:b w:val="0"/>
        </w:rPr>
        <w:t>любимую пищу, умываться и мыть руки, приобретает навыки опрятности, аккуратности.</w:t>
      </w:r>
    </w:p>
    <w:p w:rsidR="00984619" w:rsidRDefault="00984619" w:rsidP="00506334">
      <w:pPr>
        <w:pStyle w:val="2"/>
        <w:ind w:right="1114"/>
        <w:jc w:val="both"/>
        <w:rPr>
          <w:b w:val="0"/>
        </w:rPr>
      </w:pPr>
      <w:r>
        <w:rPr>
          <w:b w:val="0"/>
        </w:rPr>
        <w:t>Расширяется ориентировка в ближайшем окружении. Знание того,</w:t>
      </w:r>
      <w:r w:rsidR="00CE3C43">
        <w:rPr>
          <w:b w:val="0"/>
        </w:rPr>
        <w:t xml:space="preserve">  как называются части помещения группы (мебель, одежда, посуда), помогает ребенку выполнять не сложные поручения взрослых. Постепенно он привыкает соблюдать элементарные правила поведения, </w:t>
      </w:r>
      <w:r w:rsidR="00CE3C43">
        <w:rPr>
          <w:b w:val="0"/>
        </w:rPr>
        <w:lastRenderedPageBreak/>
        <w:t>обозначаемые словами «можно», «нельзя», «нужно». Общение со взрослым носит деловой, объектно- направленный характер.</w:t>
      </w:r>
    </w:p>
    <w:p w:rsidR="00CE3C43" w:rsidRDefault="00CE3C43" w:rsidP="00506334">
      <w:pPr>
        <w:pStyle w:val="2"/>
        <w:ind w:right="1114"/>
        <w:jc w:val="both"/>
        <w:rPr>
          <w:b w:val="0"/>
        </w:rPr>
      </w:pPr>
      <w:r>
        <w:rPr>
          <w:b w:val="0"/>
        </w:rPr>
        <w:t>На втором году закрепляется и углубляется деловое сотрудничество с взрослым, потребность общения</w:t>
      </w:r>
      <w:r w:rsidR="00471433">
        <w:rPr>
          <w:b w:val="0"/>
        </w:rPr>
        <w:t xml:space="preserve"> с ним по самым разным поводам. Так речь становится основным средством общения с взрослым, хотя в этом возрасте ребенок охотно говорит только с близкими. Хорошо знакомыми ему людьми. Так же в этом возрасте между детьми сохраняется и развивается тип эмоционального взаимообщения. Они самостоятельно играют дру</w:t>
      </w:r>
      <w:r w:rsidR="00105B62">
        <w:rPr>
          <w:b w:val="0"/>
        </w:rPr>
        <w:t xml:space="preserve"> </w:t>
      </w:r>
      <w:r w:rsidR="00471433">
        <w:rPr>
          <w:b w:val="0"/>
        </w:rPr>
        <w:t>гс другом в разученные ранее при помощи взрослого игры.</w:t>
      </w:r>
    </w:p>
    <w:p w:rsidR="00471433" w:rsidRDefault="00471433" w:rsidP="00506334">
      <w:pPr>
        <w:pStyle w:val="2"/>
        <w:ind w:right="1114"/>
        <w:jc w:val="both"/>
        <w:rPr>
          <w:b w:val="0"/>
        </w:rPr>
      </w:pPr>
      <w:r>
        <w:rPr>
          <w:b w:val="0"/>
        </w:rPr>
        <w:t>Одним из главных приобретений второго года жизни можно считать совершенствование основных движений, особенно ходьба. Подвижность ребенка порой даже мешает ему сосредоточиться на спокойных занятиях.</w:t>
      </w:r>
    </w:p>
    <w:p w:rsidR="00471433" w:rsidRDefault="00471433" w:rsidP="00506334">
      <w:pPr>
        <w:pStyle w:val="2"/>
        <w:ind w:right="1114"/>
        <w:jc w:val="both"/>
        <w:rPr>
          <w:b w:val="0"/>
        </w:rPr>
      </w:pPr>
      <w:r>
        <w:rPr>
          <w:b w:val="0"/>
        </w:rPr>
        <w:t>Наблюдается быстрое и разноплановое развитие предметно-игрового поведения, благодаря чему</w:t>
      </w:r>
      <w:r w:rsidR="0082237B">
        <w:rPr>
          <w:b w:val="0"/>
        </w:rPr>
        <w:t xml:space="preserve">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E1276E" w:rsidRPr="00E1276E" w:rsidRDefault="00E1276E" w:rsidP="0082237B">
      <w:pPr>
        <w:pStyle w:val="2"/>
        <w:ind w:left="0" w:right="1114"/>
        <w:jc w:val="both"/>
        <w:rPr>
          <w:b w:val="0"/>
        </w:rPr>
      </w:pPr>
    </w:p>
    <w:p w:rsidR="00506334" w:rsidRPr="00506334" w:rsidRDefault="00506334" w:rsidP="00506334">
      <w:pPr>
        <w:pStyle w:val="2"/>
        <w:ind w:right="1114"/>
        <w:jc w:val="both"/>
        <w:rPr>
          <w:u w:val="single"/>
        </w:rPr>
      </w:pPr>
      <w:r>
        <w:rPr>
          <w:u w:val="single"/>
        </w:rPr>
        <w:t>Возрастные особенности развития детей 2–3 лет</w:t>
      </w:r>
    </w:p>
    <w:p w:rsidR="00C374AF" w:rsidRDefault="00506334">
      <w:pPr>
        <w:pStyle w:val="a8"/>
        <w:ind w:right="264" w:firstLine="708"/>
      </w:pPr>
      <w:r>
        <w:t>На третьем году жизни дети становятся самостоятельнее. Продолжает развиваться предметная деятельность, ситуативно</w:t>
      </w:r>
      <w:r w:rsidR="00E1276E">
        <w:t>-</w:t>
      </w:r>
      <w:r>
        <w:t>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C374AF" w:rsidRDefault="00506334">
      <w:pPr>
        <w:pStyle w:val="a8"/>
        <w:ind w:right="259" w:firstLine="708"/>
      </w:pPr>
      <w: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C374AF" w:rsidRDefault="00506334">
      <w:pPr>
        <w:pStyle w:val="a8"/>
        <w:ind w:right="259" w:firstLine="708"/>
      </w:pPr>
      <w: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w:t>
      </w:r>
      <w:r>
        <w:rPr>
          <w:spacing w:val="40"/>
        </w:rPr>
        <w:t xml:space="preserve"> </w:t>
      </w:r>
      <w:r>
        <w:t>возрастает. Совершенствуется регуляция поведения в результате обращения взрослых к ребенку, который начинает понимать не только инструкцию, но и</w:t>
      </w:r>
      <w:r>
        <w:rPr>
          <w:spacing w:val="40"/>
        </w:rPr>
        <w:t xml:space="preserve"> </w:t>
      </w:r>
      <w:r>
        <w:t>рассказ взрослых. Интенсивно развивается активная речь детей.</w:t>
      </w:r>
    </w:p>
    <w:p w:rsidR="00C374AF" w:rsidRDefault="00506334">
      <w:pPr>
        <w:pStyle w:val="a8"/>
        <w:ind w:right="258" w:firstLine="708"/>
      </w:pPr>
      <w:r>
        <w:t>К 3 годам они осваивают основные грамматические структуры, пытаются строить</w:t>
      </w:r>
      <w:r>
        <w:rPr>
          <w:spacing w:val="-5"/>
        </w:rPr>
        <w:t xml:space="preserve"> </w:t>
      </w:r>
      <w:r>
        <w:t>простые</w:t>
      </w:r>
      <w:r>
        <w:rPr>
          <w:spacing w:val="-4"/>
        </w:rPr>
        <w:t xml:space="preserve"> </w:t>
      </w:r>
      <w:r>
        <w:t>предложения,</w:t>
      </w:r>
      <w:r>
        <w:rPr>
          <w:spacing w:val="-4"/>
        </w:rPr>
        <w:t xml:space="preserve"> </w:t>
      </w:r>
      <w:r>
        <w:t>в</w:t>
      </w:r>
      <w:r>
        <w:rPr>
          <w:spacing w:val="-6"/>
        </w:rPr>
        <w:t xml:space="preserve"> </w:t>
      </w:r>
      <w:r>
        <w:t>разговоре</w:t>
      </w:r>
      <w:r>
        <w:rPr>
          <w:spacing w:val="-4"/>
        </w:rPr>
        <w:t xml:space="preserve"> </w:t>
      </w:r>
      <w:r>
        <w:t>со</w:t>
      </w:r>
      <w:r>
        <w:rPr>
          <w:spacing w:val="-4"/>
        </w:rPr>
        <w:t xml:space="preserve"> </w:t>
      </w:r>
      <w:r>
        <w:t>взрослым</w:t>
      </w:r>
      <w:r>
        <w:rPr>
          <w:spacing w:val="-4"/>
        </w:rPr>
        <w:t xml:space="preserve"> </w:t>
      </w:r>
      <w:r>
        <w:t>используют</w:t>
      </w:r>
      <w:r>
        <w:rPr>
          <w:spacing w:val="-3"/>
        </w:rPr>
        <w:t xml:space="preserve"> </w:t>
      </w:r>
      <w:r>
        <w:t>практически</w:t>
      </w:r>
      <w:r>
        <w:rPr>
          <w:spacing w:val="-4"/>
        </w:rPr>
        <w:t xml:space="preserve"> </w:t>
      </w:r>
      <w:r>
        <w:t>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C374AF" w:rsidRDefault="00506334">
      <w:pPr>
        <w:pStyle w:val="a8"/>
        <w:ind w:right="256" w:firstLine="708"/>
      </w:pPr>
      <w:r>
        <w:t>В этом возрасте у детей формируются новые виды деятельности: игра, рисование,</w:t>
      </w:r>
      <w:r>
        <w:rPr>
          <w:spacing w:val="-1"/>
        </w:rPr>
        <w:t xml:space="preserve"> </w:t>
      </w:r>
      <w:r>
        <w:t>конструирование.</w:t>
      </w:r>
      <w:r>
        <w:rPr>
          <w:spacing w:val="-1"/>
        </w:rPr>
        <w:t xml:space="preserve"> </w:t>
      </w:r>
      <w:r>
        <w:t>Игра</w:t>
      </w:r>
      <w:r>
        <w:rPr>
          <w:spacing w:val="-2"/>
        </w:rPr>
        <w:t xml:space="preserve"> </w:t>
      </w:r>
      <w:r>
        <w:t>носит</w:t>
      </w:r>
      <w:r>
        <w:rPr>
          <w:spacing w:val="-1"/>
        </w:rPr>
        <w:t xml:space="preserve"> </w:t>
      </w:r>
      <w:r>
        <w:t>процессуальный</w:t>
      </w:r>
      <w:r>
        <w:rPr>
          <w:spacing w:val="-2"/>
        </w:rPr>
        <w:t xml:space="preserve"> </w:t>
      </w:r>
      <w:r>
        <w:t>характер,</w:t>
      </w:r>
      <w:r>
        <w:rPr>
          <w:spacing w:val="-1"/>
        </w:rPr>
        <w:t xml:space="preserve"> </w:t>
      </w:r>
      <w:r>
        <w:t>главное</w:t>
      </w:r>
      <w:r>
        <w:rPr>
          <w:spacing w:val="-1"/>
        </w:rPr>
        <w:t xml:space="preserve"> </w:t>
      </w:r>
      <w:r>
        <w:t>в</w:t>
      </w:r>
      <w:r>
        <w:rPr>
          <w:spacing w:val="-3"/>
        </w:rPr>
        <w:t xml:space="preserve"> </w:t>
      </w:r>
      <w:r>
        <w:t>ней</w:t>
      </w:r>
      <w:r>
        <w:rPr>
          <w:spacing w:val="-1"/>
        </w:rPr>
        <w:t xml:space="preserve"> </w:t>
      </w:r>
      <w:r>
        <w:t>—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w:t>
      </w:r>
    </w:p>
    <w:p w:rsidR="00C374AF" w:rsidRDefault="00506334">
      <w:pPr>
        <w:pStyle w:val="a8"/>
        <w:ind w:right="260" w:firstLine="708"/>
      </w:pPr>
      <w:r>
        <w:t>Типичным</w:t>
      </w:r>
      <w:r>
        <w:rPr>
          <w:spacing w:val="-3"/>
        </w:rPr>
        <w:t xml:space="preserve"> </w:t>
      </w:r>
      <w:r>
        <w:t>является</w:t>
      </w:r>
      <w:r>
        <w:rPr>
          <w:spacing w:val="-3"/>
        </w:rPr>
        <w:t xml:space="preserve"> </w:t>
      </w:r>
      <w:r>
        <w:t>изображение</w:t>
      </w:r>
      <w:r>
        <w:rPr>
          <w:spacing w:val="-3"/>
        </w:rPr>
        <w:t xml:space="preserve"> </w:t>
      </w:r>
      <w:r>
        <w:t>человека</w:t>
      </w:r>
      <w:r>
        <w:rPr>
          <w:spacing w:val="-3"/>
        </w:rPr>
        <w:t xml:space="preserve"> </w:t>
      </w:r>
      <w:r>
        <w:t>в</w:t>
      </w:r>
      <w:r>
        <w:rPr>
          <w:spacing w:val="-5"/>
        </w:rPr>
        <w:t xml:space="preserve"> </w:t>
      </w:r>
      <w:r>
        <w:t>виде</w:t>
      </w:r>
      <w:r>
        <w:rPr>
          <w:spacing w:val="-3"/>
        </w:rPr>
        <w:t xml:space="preserve"> </w:t>
      </w:r>
      <w:r>
        <w:t>«головонога»</w:t>
      </w:r>
      <w:r>
        <w:rPr>
          <w:spacing w:val="-1"/>
        </w:rPr>
        <w:t xml:space="preserve"> </w:t>
      </w:r>
      <w:r>
        <w:t>—</w:t>
      </w:r>
      <w:r>
        <w:rPr>
          <w:spacing w:val="-4"/>
        </w:rPr>
        <w:t xml:space="preserve"> </w:t>
      </w:r>
      <w:r>
        <w:t>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C374AF" w:rsidRDefault="00506334">
      <w:pPr>
        <w:pStyle w:val="a8"/>
        <w:ind w:right="256" w:firstLine="708"/>
      </w:pPr>
      <w:r>
        <w:t>Совершенствуется слуховое восприятие, прежде всего фонематический слух.</w:t>
      </w:r>
      <w:r>
        <w:rPr>
          <w:spacing w:val="40"/>
        </w:rPr>
        <w:t xml:space="preserve"> </w:t>
      </w:r>
      <w:r>
        <w:t>К 3 годам дети воспринимают все звуки родного языка, но произносят их с большими искажениями. Основной формой мышления становится наглядно- действенная. Ее особенность заключается в том, что возникающие в жизни ребенка проблемные</w:t>
      </w:r>
      <w:r>
        <w:rPr>
          <w:spacing w:val="40"/>
        </w:rPr>
        <w:t xml:space="preserve"> </w:t>
      </w:r>
      <w:r>
        <w:t>ситуации</w:t>
      </w:r>
      <w:r>
        <w:rPr>
          <w:spacing w:val="40"/>
        </w:rPr>
        <w:t xml:space="preserve"> </w:t>
      </w:r>
      <w:r>
        <w:t>разрешаются</w:t>
      </w:r>
      <w:r>
        <w:rPr>
          <w:spacing w:val="40"/>
        </w:rPr>
        <w:t xml:space="preserve"> </w:t>
      </w:r>
      <w:r>
        <w:t>путем</w:t>
      </w:r>
      <w:r>
        <w:rPr>
          <w:spacing w:val="40"/>
        </w:rPr>
        <w:t xml:space="preserve"> </w:t>
      </w:r>
      <w:r>
        <w:t>реального</w:t>
      </w:r>
      <w:r>
        <w:rPr>
          <w:spacing w:val="40"/>
        </w:rPr>
        <w:t xml:space="preserve"> </w:t>
      </w:r>
      <w:r>
        <w:t>действия</w:t>
      </w:r>
      <w:r>
        <w:rPr>
          <w:spacing w:val="40"/>
        </w:rPr>
        <w:t xml:space="preserve"> </w:t>
      </w:r>
      <w:r>
        <w:t>с</w:t>
      </w:r>
      <w:r>
        <w:rPr>
          <w:spacing w:val="40"/>
        </w:rPr>
        <w:t xml:space="preserve"> </w:t>
      </w:r>
      <w:r>
        <w:t>предметами.</w:t>
      </w:r>
      <w:r>
        <w:rPr>
          <w:spacing w:val="40"/>
        </w:rPr>
        <w:t xml:space="preserve"> </w:t>
      </w:r>
      <w:r>
        <w:t>Для</w:t>
      </w:r>
    </w:p>
    <w:p w:rsidR="00C374AF" w:rsidRDefault="00C374AF">
      <w:pPr>
        <w:sectPr w:rsidR="00C374AF">
          <w:pgSz w:w="11910" w:h="16840"/>
          <w:pgMar w:top="380" w:right="160" w:bottom="280" w:left="880" w:header="720" w:footer="720" w:gutter="0"/>
          <w:cols w:space="720"/>
        </w:sectPr>
      </w:pPr>
    </w:p>
    <w:p w:rsidR="00C374AF" w:rsidRDefault="00506334">
      <w:pPr>
        <w:pStyle w:val="a8"/>
        <w:spacing w:before="61"/>
        <w:ind w:right="264"/>
      </w:pPr>
      <w:r>
        <w:lastRenderedPageBreak/>
        <w:t>детей этого возраста характерна неосознанность мотивов, импульсивность и зависимость чувств и желаний от ситуации.</w:t>
      </w:r>
    </w:p>
    <w:p w:rsidR="00C374AF" w:rsidRDefault="00506334">
      <w:pPr>
        <w:pStyle w:val="a8"/>
        <w:ind w:right="263" w:firstLine="708"/>
      </w:pPr>
      <w:r>
        <w:t>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w:t>
      </w:r>
      <w:r>
        <w:rPr>
          <w:spacing w:val="80"/>
        </w:rPr>
        <w:t xml:space="preserve">   </w:t>
      </w:r>
      <w:r>
        <w:t>начинают</w:t>
      </w:r>
      <w:r>
        <w:rPr>
          <w:spacing w:val="80"/>
        </w:rPr>
        <w:t xml:space="preserve">   </w:t>
      </w:r>
      <w:r>
        <w:t>формироваться</w:t>
      </w:r>
      <w:r>
        <w:rPr>
          <w:spacing w:val="80"/>
        </w:rPr>
        <w:t xml:space="preserve">   </w:t>
      </w:r>
      <w:r>
        <w:t>элементы</w:t>
      </w:r>
      <w:r>
        <w:rPr>
          <w:spacing w:val="80"/>
        </w:rPr>
        <w:t xml:space="preserve">   </w:t>
      </w:r>
      <w:r>
        <w:t>самосознания,</w:t>
      </w:r>
      <w:r>
        <w:rPr>
          <w:spacing w:val="80"/>
        </w:rPr>
        <w:t xml:space="preserve">   </w:t>
      </w:r>
      <w:r>
        <w:t>связанные с идентификацией с именем и полом.</w:t>
      </w:r>
    </w:p>
    <w:p w:rsidR="00C374AF" w:rsidRDefault="00506334">
      <w:pPr>
        <w:pStyle w:val="a8"/>
        <w:spacing w:before="1"/>
        <w:ind w:right="265" w:firstLine="708"/>
      </w:pPr>
      <w:r>
        <w:t>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w:t>
      </w:r>
      <w:r>
        <w:rPr>
          <w:spacing w:val="40"/>
        </w:rPr>
        <w:t xml:space="preserve"> </w:t>
      </w:r>
      <w:r>
        <w:t>от нескольких месяцев до двух лет. Но его может и не быть.</w:t>
      </w:r>
    </w:p>
    <w:p w:rsidR="00C374AF" w:rsidRDefault="00506334">
      <w:pPr>
        <w:pStyle w:val="2"/>
        <w:spacing w:before="3" w:line="321" w:lineRule="exact"/>
      </w:pPr>
      <w:r>
        <w:rPr>
          <w:u w:val="single"/>
        </w:rPr>
        <w:t>Возрастные</w:t>
      </w:r>
      <w:r>
        <w:rPr>
          <w:spacing w:val="-9"/>
          <w:u w:val="single"/>
        </w:rPr>
        <w:t xml:space="preserve"> </w:t>
      </w:r>
      <w:r>
        <w:rPr>
          <w:u w:val="single"/>
        </w:rPr>
        <w:t>особенности</w:t>
      </w:r>
      <w:r>
        <w:rPr>
          <w:spacing w:val="-7"/>
          <w:u w:val="single"/>
        </w:rPr>
        <w:t xml:space="preserve"> </w:t>
      </w:r>
      <w:r>
        <w:rPr>
          <w:u w:val="single"/>
        </w:rPr>
        <w:t>развития</w:t>
      </w:r>
      <w:r>
        <w:rPr>
          <w:spacing w:val="-7"/>
          <w:u w:val="single"/>
        </w:rPr>
        <w:t xml:space="preserve"> </w:t>
      </w:r>
      <w:r>
        <w:rPr>
          <w:u w:val="single"/>
        </w:rPr>
        <w:t>детей</w:t>
      </w:r>
      <w:r>
        <w:rPr>
          <w:spacing w:val="-8"/>
          <w:u w:val="single"/>
        </w:rPr>
        <w:t xml:space="preserve"> </w:t>
      </w:r>
      <w:r>
        <w:rPr>
          <w:u w:val="single"/>
        </w:rPr>
        <w:t>3–4</w:t>
      </w:r>
      <w:r>
        <w:rPr>
          <w:spacing w:val="-5"/>
          <w:u w:val="single"/>
        </w:rPr>
        <w:t xml:space="preserve"> лет</w:t>
      </w:r>
    </w:p>
    <w:p w:rsidR="00105B62" w:rsidRDefault="00506334" w:rsidP="00105B62">
      <w:pPr>
        <w:pStyle w:val="a8"/>
        <w:ind w:right="259" w:firstLine="708"/>
      </w:pPr>
      <w:r>
        <w:t>В</w:t>
      </w:r>
      <w:r>
        <w:rPr>
          <w:spacing w:val="40"/>
        </w:rPr>
        <w:t xml:space="preserve"> </w:t>
      </w:r>
      <w:r>
        <w:t>возрасте 3–4 лет ребенок постепенно выходит за</w:t>
      </w:r>
      <w:r>
        <w:rPr>
          <w:spacing w:val="40"/>
        </w:rPr>
        <w:t xml:space="preserve"> </w:t>
      </w:r>
      <w:r>
        <w:t>пределы семейного круга. Его</w:t>
      </w:r>
      <w:r>
        <w:rPr>
          <w:spacing w:val="80"/>
          <w:w w:val="150"/>
        </w:rPr>
        <w:t xml:space="preserve"> </w:t>
      </w:r>
      <w:r>
        <w:t>общение</w:t>
      </w:r>
      <w:r>
        <w:rPr>
          <w:spacing w:val="80"/>
          <w:w w:val="150"/>
        </w:rPr>
        <w:t xml:space="preserve"> </w:t>
      </w:r>
      <w:r>
        <w:t>становится</w:t>
      </w:r>
      <w:r>
        <w:rPr>
          <w:spacing w:val="80"/>
          <w:w w:val="150"/>
        </w:rPr>
        <w:t xml:space="preserve"> </w:t>
      </w:r>
      <w:r>
        <w:t>внеситуативным.</w:t>
      </w:r>
      <w:r>
        <w:rPr>
          <w:spacing w:val="80"/>
          <w:w w:val="150"/>
        </w:rPr>
        <w:t xml:space="preserve"> </w:t>
      </w:r>
      <w:r>
        <w:t>Взрослый</w:t>
      </w:r>
      <w:r>
        <w:rPr>
          <w:spacing w:val="80"/>
          <w:w w:val="150"/>
        </w:rPr>
        <w:t xml:space="preserve"> </w:t>
      </w:r>
      <w:r>
        <w:t>становится</w:t>
      </w:r>
      <w:r>
        <w:rPr>
          <w:spacing w:val="80"/>
          <w:w w:val="150"/>
        </w:rPr>
        <w:t xml:space="preserve"> </w:t>
      </w:r>
      <w:r>
        <w:t>для</w:t>
      </w:r>
      <w:r>
        <w:rPr>
          <w:spacing w:val="80"/>
          <w:w w:val="150"/>
        </w:rPr>
        <w:t xml:space="preserve"> </w:t>
      </w:r>
      <w:r>
        <w:t>ребенка не</w:t>
      </w:r>
      <w:r>
        <w:rPr>
          <w:spacing w:val="40"/>
        </w:rPr>
        <w:t xml:space="preserve"> </w:t>
      </w:r>
      <w:r>
        <w:t>только членом семьи, но</w:t>
      </w:r>
      <w:r>
        <w:rPr>
          <w:spacing w:val="-1"/>
        </w:rPr>
        <w:t xml:space="preserve"> </w:t>
      </w:r>
      <w:r>
        <w:t>и</w:t>
      </w:r>
      <w:r>
        <w:rPr>
          <w:spacing w:val="-2"/>
        </w:rPr>
        <w:t xml:space="preserve"> </w:t>
      </w:r>
      <w:r>
        <w:t>носителем определенной общественной функции. Желание ребенка выполнять такую же функцию приводит к противоречию с</w:t>
      </w:r>
      <w:r>
        <w:rPr>
          <w:spacing w:val="40"/>
        </w:rPr>
        <w:t xml:space="preserve"> </w:t>
      </w:r>
    </w:p>
    <w:p w:rsidR="00C374AF" w:rsidRDefault="00506334">
      <w:pPr>
        <w:pStyle w:val="a8"/>
        <w:ind w:right="258" w:firstLine="708"/>
      </w:pPr>
      <w:r>
        <w:t>о</w:t>
      </w:r>
      <w:r>
        <w:rPr>
          <w:spacing w:val="-1"/>
        </w:rPr>
        <w:t xml:space="preserve"> </w:t>
      </w:r>
      <w:r>
        <w:t>предмете. В</w:t>
      </w:r>
      <w:r>
        <w:rPr>
          <w:spacing w:val="-1"/>
        </w:rPr>
        <w:t xml:space="preserve"> </w:t>
      </w:r>
      <w:r>
        <w:t>этом возрасте они только начинают формироваться. Графические образы бедны.</w:t>
      </w:r>
      <w:r>
        <w:rPr>
          <w:spacing w:val="-2"/>
        </w:rPr>
        <w:t xml:space="preserve"> </w:t>
      </w:r>
      <w:r>
        <w:t>У</w:t>
      </w:r>
      <w:r>
        <w:rPr>
          <w:spacing w:val="-1"/>
        </w:rPr>
        <w:t xml:space="preserve"> </w:t>
      </w:r>
      <w:r>
        <w:t>одних детей в</w:t>
      </w:r>
      <w:r>
        <w:rPr>
          <w:spacing w:val="-4"/>
        </w:rPr>
        <w:t xml:space="preserve"> </w:t>
      </w:r>
      <w:r>
        <w:t>изображениях отсутствуют детали, у</w:t>
      </w:r>
      <w:r>
        <w:rPr>
          <w:spacing w:val="-3"/>
        </w:rPr>
        <w:t xml:space="preserve"> </w:t>
      </w:r>
      <w:r>
        <w:t>других</w:t>
      </w:r>
      <w:r>
        <w:rPr>
          <w:spacing w:val="-1"/>
        </w:rPr>
        <w:t xml:space="preserve"> </w:t>
      </w:r>
      <w:r>
        <w:t>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C374AF" w:rsidRDefault="00506334">
      <w:pPr>
        <w:pStyle w:val="a8"/>
        <w:ind w:right="257" w:firstLine="708"/>
      </w:pPr>
      <w:r>
        <w:t>Известно, что аппликация оказывает положительное влияние на развитие восприятия. В</w:t>
      </w:r>
      <w:r>
        <w:rPr>
          <w:spacing w:val="-1"/>
        </w:rPr>
        <w:t xml:space="preserve"> </w:t>
      </w:r>
      <w:r>
        <w:t>этом возрасте детям доступны простейшие виды аппликации. образовательная деятельность с деть ми 3–4 лет.</w:t>
      </w:r>
    </w:p>
    <w:p w:rsidR="00105B62" w:rsidRDefault="00506334" w:rsidP="00105B62">
      <w:pPr>
        <w:pStyle w:val="a8"/>
        <w:ind w:right="259" w:firstLine="708"/>
      </w:pPr>
      <w:r>
        <w:t>Конструктивная деятельность в</w:t>
      </w:r>
      <w:r>
        <w:rPr>
          <w:spacing w:val="40"/>
        </w:rPr>
        <w:t xml:space="preserve"> </w:t>
      </w:r>
      <w:r>
        <w:t>младшем дошкольном возрасте ограничена возведением</w:t>
      </w:r>
      <w:r>
        <w:rPr>
          <w:spacing w:val="-2"/>
        </w:rPr>
        <w:t xml:space="preserve"> </w:t>
      </w:r>
      <w:r>
        <w:t>несложных построек</w:t>
      </w:r>
      <w:r>
        <w:rPr>
          <w:spacing w:val="-1"/>
        </w:rPr>
        <w:t xml:space="preserve"> </w:t>
      </w:r>
      <w:r>
        <w:t>по</w:t>
      </w:r>
      <w:r>
        <w:rPr>
          <w:spacing w:val="-1"/>
        </w:rPr>
        <w:t xml:space="preserve"> </w:t>
      </w:r>
      <w:r>
        <w:t>образцу</w:t>
      </w:r>
      <w:r>
        <w:rPr>
          <w:spacing w:val="-2"/>
        </w:rPr>
        <w:t xml:space="preserve"> </w:t>
      </w:r>
      <w:r>
        <w:t>и</w:t>
      </w:r>
      <w:r>
        <w:rPr>
          <w:spacing w:val="-2"/>
        </w:rPr>
        <w:t xml:space="preserve"> </w:t>
      </w:r>
      <w:r>
        <w:t>по</w:t>
      </w:r>
      <w:r>
        <w:rPr>
          <w:spacing w:val="-3"/>
        </w:rPr>
        <w:t xml:space="preserve"> </w:t>
      </w:r>
      <w:r>
        <w:t>замыслу. В</w:t>
      </w:r>
      <w:r>
        <w:rPr>
          <w:spacing w:val="-3"/>
        </w:rPr>
        <w:t xml:space="preserve"> </w:t>
      </w:r>
      <w:r>
        <w:t>младшем</w:t>
      </w:r>
      <w:r>
        <w:rPr>
          <w:spacing w:val="-2"/>
        </w:rPr>
        <w:t xml:space="preserve"> </w:t>
      </w:r>
      <w:r>
        <w:t>дошкольном возрасте развивается перцептивная деятельность.</w:t>
      </w:r>
      <w:r w:rsidR="00105B62" w:rsidRPr="00105B62">
        <w:t xml:space="preserve"> </w:t>
      </w:r>
      <w:r w:rsidR="00105B62">
        <w:t>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105B62" w:rsidRDefault="00105B62" w:rsidP="00105B62">
      <w:pPr>
        <w:pStyle w:val="a8"/>
        <w:ind w:right="255" w:firstLine="708"/>
      </w:pPr>
      <w:r>
        <w:t>Главной особенностью игры является ее условность: выполнение одних действий с</w:t>
      </w:r>
      <w:r>
        <w:rPr>
          <w:spacing w:val="80"/>
        </w:rPr>
        <w:t xml:space="preserve"> </w:t>
      </w:r>
      <w:r>
        <w:t>одними предметами предполагает их отнесенность к</w:t>
      </w:r>
      <w:r>
        <w:rPr>
          <w:spacing w:val="80"/>
        </w:rPr>
        <w:t xml:space="preserve"> </w:t>
      </w:r>
      <w:r>
        <w:t>другим действиям с</w:t>
      </w:r>
      <w:r>
        <w:rPr>
          <w:spacing w:val="-2"/>
        </w:rPr>
        <w:t xml:space="preserve"> </w:t>
      </w:r>
      <w:r>
        <w:t>другими предметами. Основным содержанием игры младших дошкольников являются действия с</w:t>
      </w:r>
      <w:r>
        <w:rPr>
          <w:spacing w:val="-2"/>
        </w:rPr>
        <w:t xml:space="preserve"> </w:t>
      </w:r>
      <w:r>
        <w:t>игрушками и</w:t>
      </w:r>
      <w:r>
        <w:rPr>
          <w:spacing w:val="-4"/>
        </w:rPr>
        <w:t xml:space="preserve"> </w:t>
      </w:r>
      <w:r>
        <w:t>предметами-заместителями. Продолжительность игры небольшая. Младшие дошкольники ограничиваются игрой с одной-двумя ролями и</w:t>
      </w:r>
      <w:r>
        <w:rPr>
          <w:spacing w:val="-1"/>
        </w:rPr>
        <w:t xml:space="preserve"> </w:t>
      </w:r>
      <w:r>
        <w:t>простыми, неразвернутыми сюжетами. Игры с правилами в</w:t>
      </w:r>
      <w:r>
        <w:rPr>
          <w:spacing w:val="-3"/>
        </w:rPr>
        <w:t xml:space="preserve"> </w:t>
      </w:r>
      <w:r>
        <w:t>этом возрасте только начинают формироваться.</w:t>
      </w:r>
    </w:p>
    <w:p w:rsidR="00C374AF" w:rsidRDefault="00105B62" w:rsidP="00105B62">
      <w:pPr>
        <w:pStyle w:val="a8"/>
        <w:ind w:right="260" w:firstLine="708"/>
      </w:pPr>
      <w:r>
        <w:t>Изобразительная</w:t>
      </w:r>
      <w:r>
        <w:rPr>
          <w:spacing w:val="80"/>
        </w:rPr>
        <w:t xml:space="preserve">  </w:t>
      </w:r>
      <w:r>
        <w:t>деятельность</w:t>
      </w:r>
      <w:r>
        <w:rPr>
          <w:spacing w:val="80"/>
        </w:rPr>
        <w:t xml:space="preserve">  </w:t>
      </w:r>
      <w:r>
        <w:t>ребенка</w:t>
      </w:r>
      <w:r>
        <w:rPr>
          <w:spacing w:val="80"/>
        </w:rPr>
        <w:t xml:space="preserve">  </w:t>
      </w:r>
      <w:r>
        <w:t>зависит</w:t>
      </w:r>
      <w:r>
        <w:rPr>
          <w:spacing w:val="80"/>
        </w:rPr>
        <w:t xml:space="preserve">  </w:t>
      </w:r>
      <w:r>
        <w:t>от его</w:t>
      </w:r>
      <w:r>
        <w:rPr>
          <w:spacing w:val="80"/>
        </w:rPr>
        <w:t xml:space="preserve">  </w:t>
      </w:r>
      <w:r>
        <w:t>представлений</w:t>
      </w:r>
    </w:p>
    <w:p w:rsidR="00C374AF" w:rsidRDefault="00506334">
      <w:pPr>
        <w:pStyle w:val="a8"/>
        <w:ind w:right="257" w:firstLine="708"/>
      </w:pPr>
      <w:r>
        <w:t>Дети</w:t>
      </w:r>
      <w:r>
        <w:rPr>
          <w:spacing w:val="40"/>
        </w:rPr>
        <w:t xml:space="preserve"> </w:t>
      </w:r>
      <w:r>
        <w:t>от</w:t>
      </w:r>
      <w:r>
        <w:rPr>
          <w:spacing w:val="40"/>
        </w:rPr>
        <w:t xml:space="preserve"> </w:t>
      </w:r>
      <w:r>
        <w:t>использования</w:t>
      </w:r>
      <w:r>
        <w:rPr>
          <w:spacing w:val="40"/>
        </w:rPr>
        <w:t xml:space="preserve"> </w:t>
      </w:r>
      <w:r>
        <w:t>предэталонов</w:t>
      </w:r>
      <w:r>
        <w:rPr>
          <w:spacing w:val="40"/>
        </w:rPr>
        <w:t xml:space="preserve"> </w:t>
      </w:r>
      <w:r>
        <w:t>—</w:t>
      </w:r>
      <w:r>
        <w:rPr>
          <w:spacing w:val="40"/>
        </w:rPr>
        <w:t xml:space="preserve"> </w:t>
      </w:r>
      <w:r>
        <w:t>индивидуальных</w:t>
      </w:r>
      <w:r>
        <w:rPr>
          <w:spacing w:val="40"/>
        </w:rPr>
        <w:t xml:space="preserve"> </w:t>
      </w:r>
      <w:r>
        <w:t>единиц восприятия,</w:t>
      </w:r>
      <w:r>
        <w:rPr>
          <w:spacing w:val="40"/>
        </w:rPr>
        <w:t xml:space="preserve"> </w:t>
      </w:r>
      <w:r>
        <w:t>переходят</w:t>
      </w:r>
      <w:r>
        <w:rPr>
          <w:spacing w:val="40"/>
        </w:rPr>
        <w:t xml:space="preserve"> </w:t>
      </w:r>
      <w:r>
        <w:t>к сенсорным</w:t>
      </w:r>
      <w:r>
        <w:rPr>
          <w:spacing w:val="40"/>
        </w:rPr>
        <w:t xml:space="preserve"> </w:t>
      </w:r>
      <w:r>
        <w:t>эталонам —</w:t>
      </w:r>
      <w:r>
        <w:rPr>
          <w:spacing w:val="-4"/>
        </w:rPr>
        <w:t xml:space="preserve"> </w:t>
      </w:r>
      <w:r>
        <w:t>культурно-выработанным средствам восприятия. К концу младшего дошкольного возраста дети могут воспринимать до</w:t>
      </w:r>
      <w:r>
        <w:rPr>
          <w:spacing w:val="-2"/>
        </w:rPr>
        <w:t xml:space="preserve"> </w:t>
      </w:r>
      <w:r>
        <w:t>5 и более</w:t>
      </w:r>
      <w:r>
        <w:rPr>
          <w:spacing w:val="40"/>
        </w:rPr>
        <w:t xml:space="preserve"> </w:t>
      </w:r>
      <w:r>
        <w:t>форм</w:t>
      </w:r>
      <w:r>
        <w:rPr>
          <w:spacing w:val="40"/>
        </w:rPr>
        <w:t xml:space="preserve"> </w:t>
      </w:r>
      <w:r>
        <w:t>предметов и</w:t>
      </w:r>
      <w:r>
        <w:rPr>
          <w:spacing w:val="-1"/>
        </w:rPr>
        <w:t xml:space="preserve"> </w:t>
      </w:r>
      <w:r>
        <w:t>до</w:t>
      </w:r>
      <w:r>
        <w:rPr>
          <w:spacing w:val="-1"/>
        </w:rPr>
        <w:t xml:space="preserve"> </w:t>
      </w:r>
      <w:r>
        <w:t>7 и более</w:t>
      </w:r>
      <w:r>
        <w:rPr>
          <w:spacing w:val="40"/>
        </w:rPr>
        <w:t xml:space="preserve"> </w:t>
      </w:r>
      <w:r>
        <w:t>цветов, способны дифференцировать</w:t>
      </w:r>
      <w:r>
        <w:rPr>
          <w:spacing w:val="-4"/>
        </w:rPr>
        <w:t xml:space="preserve"> </w:t>
      </w:r>
      <w:r>
        <w:t>предметы</w:t>
      </w:r>
      <w:r>
        <w:rPr>
          <w:spacing w:val="-1"/>
        </w:rPr>
        <w:t xml:space="preserve"> </w:t>
      </w:r>
      <w:r>
        <w:t>по</w:t>
      </w:r>
      <w:r>
        <w:rPr>
          <w:spacing w:val="40"/>
        </w:rPr>
        <w:t xml:space="preserve"> </w:t>
      </w:r>
      <w:r>
        <w:t>величине,</w:t>
      </w:r>
      <w:r>
        <w:rPr>
          <w:spacing w:val="-2"/>
        </w:rPr>
        <w:t xml:space="preserve"> </w:t>
      </w:r>
      <w:r>
        <w:t>ориентироваться в</w:t>
      </w:r>
      <w:r>
        <w:rPr>
          <w:spacing w:val="40"/>
        </w:rPr>
        <w:t xml:space="preserve"> </w:t>
      </w:r>
      <w:r>
        <w:t>пространстве группы детского сада, а</w:t>
      </w:r>
      <w:r>
        <w:rPr>
          <w:spacing w:val="-1"/>
        </w:rPr>
        <w:t xml:space="preserve"> </w:t>
      </w:r>
      <w:r>
        <w:t>при определенной организации образовательного процесса—и</w:t>
      </w:r>
      <w:r>
        <w:rPr>
          <w:spacing w:val="-2"/>
        </w:rPr>
        <w:t xml:space="preserve"> </w:t>
      </w:r>
      <w:r>
        <w:t>в помещении всего дошкольного учреждения. Развиваются память и</w:t>
      </w:r>
      <w:r>
        <w:rPr>
          <w:spacing w:val="40"/>
        </w:rPr>
        <w:t xml:space="preserve"> </w:t>
      </w:r>
      <w:r>
        <w:t>внимание.</w:t>
      </w:r>
    </w:p>
    <w:p w:rsidR="00C374AF" w:rsidRDefault="00506334">
      <w:pPr>
        <w:pStyle w:val="a8"/>
        <w:spacing w:line="242" w:lineRule="auto"/>
        <w:ind w:right="262" w:firstLine="708"/>
      </w:pPr>
      <w:r>
        <w:t>По просьбе взрослого дети могут запомнить 3–4 слова и 5–6 названий предметов.</w:t>
      </w:r>
      <w:r>
        <w:rPr>
          <w:spacing w:val="80"/>
        </w:rPr>
        <w:t xml:space="preserve"> </w:t>
      </w:r>
      <w:r>
        <w:t>К</w:t>
      </w:r>
      <w:r>
        <w:rPr>
          <w:spacing w:val="40"/>
        </w:rPr>
        <w:t xml:space="preserve">  </w:t>
      </w:r>
      <w:r>
        <w:t>концу</w:t>
      </w:r>
      <w:r>
        <w:rPr>
          <w:spacing w:val="80"/>
        </w:rPr>
        <w:t xml:space="preserve"> </w:t>
      </w:r>
      <w:r>
        <w:t>младшего</w:t>
      </w:r>
      <w:r>
        <w:rPr>
          <w:spacing w:val="80"/>
        </w:rPr>
        <w:t xml:space="preserve"> </w:t>
      </w:r>
      <w:r>
        <w:t>дошкольного</w:t>
      </w:r>
      <w:r>
        <w:rPr>
          <w:spacing w:val="80"/>
        </w:rPr>
        <w:t xml:space="preserve"> </w:t>
      </w:r>
      <w:r>
        <w:t>возраста</w:t>
      </w:r>
      <w:r>
        <w:rPr>
          <w:spacing w:val="80"/>
        </w:rPr>
        <w:t xml:space="preserve"> </w:t>
      </w:r>
      <w:r>
        <w:t>они</w:t>
      </w:r>
      <w:r>
        <w:rPr>
          <w:spacing w:val="80"/>
        </w:rPr>
        <w:t xml:space="preserve"> </w:t>
      </w:r>
      <w:r>
        <w:t>способны</w:t>
      </w:r>
      <w:r>
        <w:rPr>
          <w:spacing w:val="80"/>
        </w:rPr>
        <w:t xml:space="preserve"> </w:t>
      </w:r>
      <w:r>
        <w:t>запомнить</w:t>
      </w:r>
    </w:p>
    <w:p w:rsidR="00C374AF" w:rsidRDefault="00C374AF">
      <w:pPr>
        <w:spacing w:line="242" w:lineRule="auto"/>
        <w:sectPr w:rsidR="00C374AF">
          <w:pgSz w:w="11910" w:h="16840"/>
          <w:pgMar w:top="340" w:right="160" w:bottom="280" w:left="880" w:header="720" w:footer="720" w:gutter="0"/>
          <w:cols w:space="720"/>
        </w:sectPr>
      </w:pPr>
    </w:p>
    <w:p w:rsidR="00C374AF" w:rsidRDefault="00506334">
      <w:pPr>
        <w:pStyle w:val="a8"/>
        <w:spacing w:before="61"/>
        <w:ind w:right="256"/>
      </w:pPr>
      <w:r>
        <w:lastRenderedPageBreak/>
        <w:t>значительные отрывки из любимых произведений. Продолжает развиваться наглядно-действенное мышление. При этом преобразования ситуаций в ряде</w:t>
      </w:r>
      <w:r>
        <w:rPr>
          <w:spacing w:val="40"/>
        </w:rPr>
        <w:t xml:space="preserve"> </w:t>
      </w:r>
      <w:r>
        <w:t>случаев осуществляются на</w:t>
      </w:r>
      <w:r>
        <w:rPr>
          <w:spacing w:val="-3"/>
        </w:rPr>
        <w:t xml:space="preserve"> </w:t>
      </w:r>
      <w:r>
        <w:t xml:space="preserve">основе целенаправленных проб с учетом желаемого </w:t>
      </w:r>
      <w:r>
        <w:rPr>
          <w:spacing w:val="-2"/>
        </w:rPr>
        <w:t>результата.</w:t>
      </w:r>
    </w:p>
    <w:p w:rsidR="00C374AF" w:rsidRDefault="00506334">
      <w:pPr>
        <w:pStyle w:val="a8"/>
        <w:ind w:right="259" w:firstLine="708"/>
      </w:pPr>
      <w:r>
        <w:t>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w:t>
      </w:r>
      <w:r>
        <w:rPr>
          <w:spacing w:val="-2"/>
        </w:rPr>
        <w:t xml:space="preserve"> </w:t>
      </w:r>
      <w:r>
        <w:t>игре, когда одни объекты выступают в</w:t>
      </w:r>
      <w:r>
        <w:rPr>
          <w:spacing w:val="-3"/>
        </w:rPr>
        <w:t xml:space="preserve"> </w:t>
      </w:r>
      <w:r>
        <w:t>качестве заместителей других. Взаимоотношения детей обусловлены нормами и</w:t>
      </w:r>
      <w:r>
        <w:rPr>
          <w:spacing w:val="40"/>
        </w:rPr>
        <w:t xml:space="preserve"> </w:t>
      </w:r>
      <w:r>
        <w:t>правилами. В результате целенаправленного воздействия они могут усвоить относительно большое количество норм, которые выступают основанием для</w:t>
      </w:r>
      <w:r>
        <w:rPr>
          <w:spacing w:val="-4"/>
        </w:rPr>
        <w:t xml:space="preserve"> </w:t>
      </w:r>
      <w:r>
        <w:t>оценки</w:t>
      </w:r>
      <w:r>
        <w:rPr>
          <w:spacing w:val="-3"/>
        </w:rPr>
        <w:t xml:space="preserve"> </w:t>
      </w:r>
      <w:r>
        <w:t>собственных</w:t>
      </w:r>
      <w:r>
        <w:rPr>
          <w:spacing w:val="-7"/>
        </w:rPr>
        <w:t xml:space="preserve"> </w:t>
      </w:r>
      <w:r>
        <w:t>действий</w:t>
      </w:r>
      <w:r>
        <w:rPr>
          <w:spacing w:val="-4"/>
        </w:rPr>
        <w:t xml:space="preserve"> </w:t>
      </w:r>
      <w:r>
        <w:t>и действий</w:t>
      </w:r>
      <w:r>
        <w:rPr>
          <w:spacing w:val="-4"/>
        </w:rPr>
        <w:t xml:space="preserve"> </w:t>
      </w:r>
      <w:r>
        <w:t>других</w:t>
      </w:r>
      <w:r>
        <w:rPr>
          <w:spacing w:val="-3"/>
        </w:rPr>
        <w:t xml:space="preserve"> </w:t>
      </w:r>
      <w:r>
        <w:t>детей.</w:t>
      </w:r>
      <w:r>
        <w:rPr>
          <w:spacing w:val="-5"/>
        </w:rPr>
        <w:t xml:space="preserve"> </w:t>
      </w:r>
      <w:r>
        <w:t>Взаимоотношения</w:t>
      </w:r>
      <w:r>
        <w:rPr>
          <w:spacing w:val="-4"/>
        </w:rPr>
        <w:t xml:space="preserve"> </w:t>
      </w:r>
      <w:r>
        <w:t>детей ярко проявляются в</w:t>
      </w:r>
      <w:r>
        <w:rPr>
          <w:spacing w:val="40"/>
        </w:rPr>
        <w:t xml:space="preserve"> </w:t>
      </w:r>
      <w:r>
        <w:t>игровой деятельности. Они скорее играют рядом, чем активно вступают во взаимодействие.</w:t>
      </w:r>
    </w:p>
    <w:p w:rsidR="00C374AF" w:rsidRDefault="00506334">
      <w:pPr>
        <w:pStyle w:val="a8"/>
        <w:spacing w:before="1"/>
        <w:ind w:right="257" w:firstLine="708"/>
      </w:pPr>
      <w:r>
        <w:t>Однако уже в</w:t>
      </w:r>
      <w:r>
        <w:rPr>
          <w:spacing w:val="-1"/>
        </w:rPr>
        <w:t xml:space="preserve"> </w:t>
      </w:r>
      <w:r>
        <w:t>этом возрасте могут наблюдаться устойчивые избирательные взаимоотношения.</w:t>
      </w:r>
      <w:r>
        <w:rPr>
          <w:spacing w:val="78"/>
        </w:rPr>
        <w:t xml:space="preserve">  </w:t>
      </w:r>
      <w:r>
        <w:t>Конфликты</w:t>
      </w:r>
      <w:r>
        <w:rPr>
          <w:spacing w:val="80"/>
        </w:rPr>
        <w:t xml:space="preserve">  </w:t>
      </w:r>
      <w:r>
        <w:t>между</w:t>
      </w:r>
      <w:r>
        <w:rPr>
          <w:spacing w:val="40"/>
        </w:rPr>
        <w:t xml:space="preserve">  </w:t>
      </w:r>
      <w:r>
        <w:t>детьми</w:t>
      </w:r>
      <w:r>
        <w:rPr>
          <w:spacing w:val="80"/>
        </w:rPr>
        <w:t xml:space="preserve">  </w:t>
      </w:r>
      <w:r>
        <w:t>возникают</w:t>
      </w:r>
      <w:r>
        <w:rPr>
          <w:spacing w:val="79"/>
        </w:rPr>
        <w:t xml:space="preserve">  </w:t>
      </w:r>
      <w:r>
        <w:t>преимущественно по</w:t>
      </w:r>
      <w:r>
        <w:rPr>
          <w:spacing w:val="-3"/>
        </w:rPr>
        <w:t xml:space="preserve"> </w:t>
      </w:r>
      <w:r>
        <w:t>поводу</w:t>
      </w:r>
      <w:r>
        <w:rPr>
          <w:spacing w:val="40"/>
        </w:rPr>
        <w:t xml:space="preserve"> </w:t>
      </w:r>
      <w:r>
        <w:t>игрушек.</w:t>
      </w:r>
      <w:r>
        <w:rPr>
          <w:spacing w:val="40"/>
        </w:rPr>
        <w:t xml:space="preserve"> </w:t>
      </w:r>
      <w:r>
        <w:t>Положение</w:t>
      </w:r>
      <w:r>
        <w:rPr>
          <w:spacing w:val="40"/>
        </w:rPr>
        <w:t xml:space="preserve"> </w:t>
      </w:r>
      <w:r>
        <w:t>ребенка</w:t>
      </w:r>
      <w:r>
        <w:rPr>
          <w:spacing w:val="40"/>
        </w:rPr>
        <w:t xml:space="preserve"> </w:t>
      </w:r>
      <w:r>
        <w:t>в группе</w:t>
      </w:r>
      <w:r>
        <w:rPr>
          <w:spacing w:val="40"/>
        </w:rPr>
        <w:t xml:space="preserve"> </w:t>
      </w:r>
      <w:r>
        <w:t>сверстников</w:t>
      </w:r>
      <w:r>
        <w:rPr>
          <w:spacing w:val="40"/>
        </w:rPr>
        <w:t xml:space="preserve"> </w:t>
      </w:r>
      <w:r>
        <w:t>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w:t>
      </w:r>
    </w:p>
    <w:p w:rsidR="00C374AF" w:rsidRDefault="00506334">
      <w:pPr>
        <w:pStyle w:val="a8"/>
        <w:ind w:right="256" w:firstLine="708"/>
      </w:pPr>
      <w:r>
        <w:t>Сознательное</w:t>
      </w:r>
      <w:r>
        <w:rPr>
          <w:spacing w:val="40"/>
        </w:rPr>
        <w:t xml:space="preserve">  </w:t>
      </w:r>
      <w:r>
        <w:t>управление</w:t>
      </w:r>
      <w:r>
        <w:rPr>
          <w:spacing w:val="40"/>
        </w:rPr>
        <w:t xml:space="preserve">  </w:t>
      </w:r>
      <w:r>
        <w:t>поведением</w:t>
      </w:r>
      <w:r>
        <w:rPr>
          <w:spacing w:val="40"/>
        </w:rPr>
        <w:t xml:space="preserve">  </w:t>
      </w:r>
      <w:r>
        <w:t>только</w:t>
      </w:r>
      <w:r>
        <w:rPr>
          <w:spacing w:val="40"/>
        </w:rPr>
        <w:t xml:space="preserve">  </w:t>
      </w:r>
      <w:r>
        <w:t>начинает</w:t>
      </w:r>
      <w:r>
        <w:rPr>
          <w:spacing w:val="40"/>
        </w:rPr>
        <w:t xml:space="preserve">  </w:t>
      </w:r>
      <w:r>
        <w:t>складываться;</w:t>
      </w:r>
      <w:r>
        <w:rPr>
          <w:spacing w:val="80"/>
          <w:w w:val="150"/>
        </w:rPr>
        <w:t xml:space="preserve"> </w:t>
      </w:r>
      <w:r>
        <w:t>во</w:t>
      </w:r>
      <w:r>
        <w:rPr>
          <w:spacing w:val="-1"/>
        </w:rPr>
        <w:t xml:space="preserve"> </w:t>
      </w:r>
      <w:r>
        <w:t>многом</w:t>
      </w:r>
      <w:r>
        <w:rPr>
          <w:spacing w:val="80"/>
        </w:rPr>
        <w:t xml:space="preserve"> </w:t>
      </w:r>
      <w:r>
        <w:t>поведение</w:t>
      </w:r>
      <w:r>
        <w:rPr>
          <w:spacing w:val="80"/>
        </w:rPr>
        <w:t xml:space="preserve"> </w:t>
      </w:r>
      <w:r>
        <w:t>ребенка</w:t>
      </w:r>
      <w:r>
        <w:rPr>
          <w:spacing w:val="80"/>
        </w:rPr>
        <w:t xml:space="preserve"> </w:t>
      </w:r>
      <w:r>
        <w:t>еще</w:t>
      </w:r>
      <w:r>
        <w:rPr>
          <w:spacing w:val="80"/>
        </w:rPr>
        <w:t xml:space="preserve"> </w:t>
      </w:r>
      <w:r>
        <w:t>ситуативно.</w:t>
      </w:r>
      <w:r>
        <w:rPr>
          <w:spacing w:val="80"/>
        </w:rPr>
        <w:t xml:space="preserve"> </w:t>
      </w:r>
      <w:r>
        <w:t>Вместе</w:t>
      </w:r>
      <w:r>
        <w:rPr>
          <w:spacing w:val="80"/>
        </w:rPr>
        <w:t xml:space="preserve"> </w:t>
      </w:r>
      <w:r>
        <w:t>с тем</w:t>
      </w:r>
      <w:r>
        <w:rPr>
          <w:spacing w:val="80"/>
        </w:rPr>
        <w:t xml:space="preserve"> </w:t>
      </w:r>
      <w:r>
        <w:t>можно</w:t>
      </w:r>
      <w:r>
        <w:rPr>
          <w:spacing w:val="80"/>
        </w:rPr>
        <w:t xml:space="preserve"> </w:t>
      </w:r>
      <w:r>
        <w:t>наблюдать и</w:t>
      </w:r>
      <w:r>
        <w:rPr>
          <w:spacing w:val="-3"/>
        </w:rPr>
        <w:t xml:space="preserve"> </w:t>
      </w:r>
      <w:r>
        <w:t>случаи ограничения собственных побуждений самим ребенком, сопровождаемые словесными</w:t>
      </w:r>
      <w:r>
        <w:rPr>
          <w:spacing w:val="40"/>
        </w:rPr>
        <w:t xml:space="preserve">  </w:t>
      </w:r>
      <w:r>
        <w:t>указаниями.</w:t>
      </w:r>
      <w:r>
        <w:rPr>
          <w:spacing w:val="40"/>
        </w:rPr>
        <w:t xml:space="preserve">  </w:t>
      </w:r>
      <w:r>
        <w:t>Начинает</w:t>
      </w:r>
      <w:r>
        <w:rPr>
          <w:spacing w:val="40"/>
        </w:rPr>
        <w:t xml:space="preserve">  </w:t>
      </w:r>
      <w:r>
        <w:t>развиваться</w:t>
      </w:r>
      <w:r>
        <w:rPr>
          <w:spacing w:val="40"/>
        </w:rPr>
        <w:t xml:space="preserve">  </w:t>
      </w:r>
      <w:r>
        <w:t>самооценка,</w:t>
      </w:r>
      <w:r>
        <w:rPr>
          <w:spacing w:val="40"/>
        </w:rPr>
        <w:t xml:space="preserve">  </w:t>
      </w:r>
      <w:r>
        <w:t>при</w:t>
      </w:r>
      <w:r>
        <w:rPr>
          <w:spacing w:val="40"/>
        </w:rPr>
        <w:t xml:space="preserve">  </w:t>
      </w:r>
      <w:r>
        <w:t>этом</w:t>
      </w:r>
      <w:r>
        <w:rPr>
          <w:spacing w:val="40"/>
        </w:rPr>
        <w:t xml:space="preserve">  </w:t>
      </w:r>
      <w:r>
        <w:t>дети</w:t>
      </w:r>
      <w:r>
        <w:rPr>
          <w:spacing w:val="80"/>
        </w:rPr>
        <w:t xml:space="preserve"> </w:t>
      </w:r>
      <w:r>
        <w:t>в</w:t>
      </w:r>
      <w:r>
        <w:rPr>
          <w:spacing w:val="-2"/>
        </w:rPr>
        <w:t xml:space="preserve"> </w:t>
      </w:r>
      <w:r>
        <w:t>значительной</w:t>
      </w:r>
      <w:r>
        <w:rPr>
          <w:spacing w:val="40"/>
        </w:rPr>
        <w:t xml:space="preserve"> </w:t>
      </w:r>
      <w:r>
        <w:t>мере</w:t>
      </w:r>
      <w:r>
        <w:rPr>
          <w:spacing w:val="40"/>
        </w:rPr>
        <w:t xml:space="preserve"> </w:t>
      </w:r>
      <w:r>
        <w:t>ориентируются</w:t>
      </w:r>
      <w:r>
        <w:rPr>
          <w:spacing w:val="40"/>
        </w:rPr>
        <w:t xml:space="preserve"> </w:t>
      </w:r>
      <w:r>
        <w:t>на оценку</w:t>
      </w:r>
      <w:r>
        <w:rPr>
          <w:spacing w:val="40"/>
        </w:rPr>
        <w:t xml:space="preserve"> </w:t>
      </w:r>
      <w:r>
        <w:t>воспитателя.</w:t>
      </w:r>
      <w:r>
        <w:rPr>
          <w:spacing w:val="40"/>
        </w:rPr>
        <w:t xml:space="preserve"> </w:t>
      </w:r>
      <w:r>
        <w:t>Продолжает развиваться также их половая идентификация, что проявляется в характере выбираемых игрушек и сюжетов.</w:t>
      </w:r>
    </w:p>
    <w:p w:rsidR="00C374AF" w:rsidRDefault="00C374AF">
      <w:pPr>
        <w:pStyle w:val="a8"/>
        <w:spacing w:before="5"/>
        <w:ind w:left="0"/>
        <w:jc w:val="left"/>
      </w:pPr>
    </w:p>
    <w:p w:rsidR="00C374AF" w:rsidRDefault="00506334">
      <w:pPr>
        <w:pStyle w:val="2"/>
        <w:spacing w:before="1" w:line="319" w:lineRule="exact"/>
      </w:pPr>
      <w:r>
        <w:rPr>
          <w:u w:val="single"/>
        </w:rPr>
        <w:t>Возрастные</w:t>
      </w:r>
      <w:r>
        <w:rPr>
          <w:spacing w:val="-7"/>
          <w:u w:val="single"/>
        </w:rPr>
        <w:t xml:space="preserve"> </w:t>
      </w:r>
      <w:r>
        <w:rPr>
          <w:u w:val="single"/>
        </w:rPr>
        <w:t>особенности</w:t>
      </w:r>
      <w:r>
        <w:rPr>
          <w:spacing w:val="-7"/>
          <w:u w:val="single"/>
        </w:rPr>
        <w:t xml:space="preserve"> </w:t>
      </w:r>
      <w:r>
        <w:rPr>
          <w:u w:val="single"/>
        </w:rPr>
        <w:t>развития</w:t>
      </w:r>
      <w:r>
        <w:rPr>
          <w:spacing w:val="-7"/>
          <w:u w:val="single"/>
        </w:rPr>
        <w:t xml:space="preserve"> </w:t>
      </w:r>
      <w:r>
        <w:rPr>
          <w:u w:val="single"/>
        </w:rPr>
        <w:t>детей</w:t>
      </w:r>
      <w:r>
        <w:rPr>
          <w:spacing w:val="-8"/>
          <w:u w:val="single"/>
        </w:rPr>
        <w:t xml:space="preserve"> </w:t>
      </w:r>
      <w:r>
        <w:rPr>
          <w:u w:val="single"/>
        </w:rPr>
        <w:t>4–5</w:t>
      </w:r>
      <w:r>
        <w:rPr>
          <w:spacing w:val="-5"/>
          <w:u w:val="single"/>
        </w:rPr>
        <w:t xml:space="preserve"> </w:t>
      </w:r>
      <w:r>
        <w:rPr>
          <w:spacing w:val="-4"/>
          <w:u w:val="single"/>
        </w:rPr>
        <w:t>лет.</w:t>
      </w:r>
    </w:p>
    <w:p w:rsidR="00C374AF" w:rsidRDefault="00506334">
      <w:pPr>
        <w:pStyle w:val="a8"/>
        <w:ind w:right="258" w:firstLine="708"/>
      </w:pPr>
      <w:r>
        <w:t>В</w:t>
      </w:r>
      <w:r>
        <w:rPr>
          <w:spacing w:val="-3"/>
        </w:rPr>
        <w:t xml:space="preserve"> </w:t>
      </w:r>
      <w:r>
        <w:t>игровой деятельности детей среднего дошкольного возраста появляются ролевые взаимодействия. Они указывают на то, что дошкольники начинают</w:t>
      </w:r>
      <w:r>
        <w:rPr>
          <w:spacing w:val="40"/>
        </w:rPr>
        <w:t xml:space="preserve"> </w:t>
      </w:r>
      <w:r>
        <w:t>отделять себя от принятой роли. В процессе игры роли могут меняться.</w:t>
      </w:r>
    </w:p>
    <w:p w:rsidR="00C374AF" w:rsidRDefault="00506334">
      <w:pPr>
        <w:pStyle w:val="a8"/>
        <w:ind w:right="257" w:firstLine="708"/>
      </w:pPr>
      <w:r>
        <w:t>Игровые действия начинают выполняться не ради них самих, а</w:t>
      </w:r>
      <w:r>
        <w:rPr>
          <w:spacing w:val="-2"/>
        </w:rPr>
        <w:t xml:space="preserve"> </w:t>
      </w:r>
      <w:r>
        <w:t>ради смысла игры. Происходит разделение игровых и реальных взаимодействий детей. Развивается изобразительная деятельность.</w:t>
      </w:r>
    </w:p>
    <w:p w:rsidR="00C374AF" w:rsidRDefault="00506334">
      <w:pPr>
        <w:pStyle w:val="a8"/>
        <w:ind w:right="261" w:firstLine="708"/>
      </w:pPr>
      <w:r>
        <w:t>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C374AF" w:rsidRDefault="00506334">
      <w:pPr>
        <w:pStyle w:val="a8"/>
        <w:ind w:right="256" w:firstLine="708"/>
      </w:pPr>
      <w:r>
        <w:t>Усложняется конструирование. Постройки могут включать 5–6 деталей. Формируются навыки конструирования по</w:t>
      </w:r>
      <w:r>
        <w:rPr>
          <w:spacing w:val="40"/>
        </w:rPr>
        <w:t xml:space="preserve"> </w:t>
      </w:r>
      <w:r>
        <w:t>собственному замыслу, а также планирование последовательности действий.</w:t>
      </w:r>
    </w:p>
    <w:p w:rsidR="00C374AF" w:rsidRDefault="00506334">
      <w:pPr>
        <w:pStyle w:val="a8"/>
        <w:ind w:right="260" w:firstLine="708"/>
      </w:pPr>
      <w:r>
        <w:t>Двигательная сфера ребенка характеризуется позитивными изменениями мелкой</w:t>
      </w:r>
      <w:r>
        <w:rPr>
          <w:spacing w:val="40"/>
        </w:rPr>
        <w:t xml:space="preserve"> </w:t>
      </w:r>
      <w:r>
        <w:t>и</w:t>
      </w:r>
      <w:r>
        <w:rPr>
          <w:spacing w:val="-1"/>
        </w:rPr>
        <w:t xml:space="preserve"> </w:t>
      </w:r>
      <w:r>
        <w:t>крупной</w:t>
      </w:r>
      <w:r>
        <w:rPr>
          <w:spacing w:val="40"/>
        </w:rPr>
        <w:t xml:space="preserve"> </w:t>
      </w:r>
      <w:r>
        <w:t>моторики.</w:t>
      </w:r>
      <w:r>
        <w:rPr>
          <w:spacing w:val="40"/>
        </w:rPr>
        <w:t xml:space="preserve"> </w:t>
      </w:r>
      <w:r>
        <w:t>Развиваются</w:t>
      </w:r>
      <w:r>
        <w:rPr>
          <w:spacing w:val="40"/>
        </w:rPr>
        <w:t xml:space="preserve"> </w:t>
      </w:r>
      <w:r>
        <w:t>ловкость,</w:t>
      </w:r>
      <w:r>
        <w:rPr>
          <w:spacing w:val="40"/>
        </w:rPr>
        <w:t xml:space="preserve"> </w:t>
      </w:r>
      <w:r>
        <w:t>координация</w:t>
      </w:r>
      <w:r>
        <w:rPr>
          <w:spacing w:val="40"/>
        </w:rPr>
        <w:t xml:space="preserve"> </w:t>
      </w:r>
      <w:r>
        <w:t>движений.</w:t>
      </w:r>
      <w:r>
        <w:rPr>
          <w:spacing w:val="40"/>
        </w:rPr>
        <w:t xml:space="preserve"> </w:t>
      </w:r>
      <w:r>
        <w:t>Дети в</w:t>
      </w:r>
      <w:r>
        <w:rPr>
          <w:spacing w:val="-2"/>
        </w:rPr>
        <w:t xml:space="preserve"> </w:t>
      </w:r>
      <w:r>
        <w:t>этом возрасте лучше, чем младшие дошкольники, удерживают равновесие, перешагивают через небольшие преграды. Усложняются игры с мячом.</w:t>
      </w:r>
    </w:p>
    <w:p w:rsidR="00C374AF" w:rsidRDefault="00506334">
      <w:pPr>
        <w:pStyle w:val="a8"/>
        <w:spacing w:line="242" w:lineRule="auto"/>
        <w:ind w:right="261" w:firstLine="708"/>
      </w:pPr>
      <w:r>
        <w:t>К</w:t>
      </w:r>
      <w:r>
        <w:rPr>
          <w:spacing w:val="-3"/>
        </w:rPr>
        <w:t xml:space="preserve"> </w:t>
      </w:r>
      <w:r>
        <w:t>концу среднего дошкольного возраста восприятие детей становится более развитым. Они оказываются способными назвать форму, на которую похож тот или</w:t>
      </w:r>
    </w:p>
    <w:p w:rsidR="00C374AF" w:rsidRDefault="00C374AF">
      <w:pPr>
        <w:spacing w:line="242" w:lineRule="auto"/>
        <w:sectPr w:rsidR="00C374AF">
          <w:pgSz w:w="11910" w:h="16840"/>
          <w:pgMar w:top="340" w:right="160" w:bottom="280" w:left="880" w:header="720" w:footer="720" w:gutter="0"/>
          <w:cols w:space="720"/>
        </w:sectPr>
      </w:pPr>
    </w:p>
    <w:p w:rsidR="00C374AF" w:rsidRDefault="00506334">
      <w:pPr>
        <w:pStyle w:val="a8"/>
        <w:spacing w:before="61"/>
        <w:ind w:right="257"/>
      </w:pPr>
      <w:r>
        <w:lastRenderedPageBreak/>
        <w:t>иной предмет. Могут вычленять в сложных объектах простые формы и</w:t>
      </w:r>
      <w:r>
        <w:rPr>
          <w:spacing w:val="-1"/>
        </w:rPr>
        <w:t xml:space="preserve"> </w:t>
      </w:r>
      <w:r>
        <w:t>из</w:t>
      </w:r>
      <w:r>
        <w:rPr>
          <w:spacing w:val="-3"/>
        </w:rPr>
        <w:t xml:space="preserve"> </w:t>
      </w:r>
      <w:r>
        <w:t>простых форм воссоздавать сложные объекты. Дети способны упорядочить группы предметов по сенсорному признаку</w:t>
      </w:r>
      <w:r>
        <w:rPr>
          <w:spacing w:val="-2"/>
        </w:rPr>
        <w:t xml:space="preserve"> </w:t>
      </w:r>
      <w:r>
        <w:t>— величине, цвету; выделить такие параметры, как высота, длина и ширина.</w:t>
      </w:r>
    </w:p>
    <w:p w:rsidR="00C374AF" w:rsidRDefault="00506334">
      <w:pPr>
        <w:pStyle w:val="a8"/>
        <w:ind w:right="255" w:firstLine="708"/>
      </w:pPr>
      <w:r>
        <w:t>Совершенствуется ориентация в</w:t>
      </w:r>
      <w:r>
        <w:rPr>
          <w:spacing w:val="-1"/>
        </w:rPr>
        <w:t xml:space="preserve"> </w:t>
      </w:r>
      <w:r>
        <w:t>пространстве. Возрастает объем памяти. Дети запоминают до</w:t>
      </w:r>
      <w:r>
        <w:rPr>
          <w:spacing w:val="-1"/>
        </w:rPr>
        <w:t xml:space="preserve"> </w:t>
      </w:r>
      <w:r>
        <w:t>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w:t>
      </w:r>
      <w:r>
        <w:rPr>
          <w:spacing w:val="40"/>
        </w:rPr>
        <w:t xml:space="preserve"> </w:t>
      </w:r>
      <w:r>
        <w:t>схеме, решать лабиринтные задачи.</w:t>
      </w:r>
    </w:p>
    <w:p w:rsidR="00C374AF" w:rsidRDefault="00506334">
      <w:pPr>
        <w:pStyle w:val="a8"/>
        <w:ind w:right="257" w:firstLine="708"/>
      </w:pPr>
      <w:r>
        <w:t>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w:t>
      </w:r>
      <w:r>
        <w:rPr>
          <w:spacing w:val="80"/>
        </w:rPr>
        <w:t xml:space="preserve">  </w:t>
      </w:r>
      <w:r>
        <w:t>при</w:t>
      </w:r>
      <w:r>
        <w:rPr>
          <w:spacing w:val="80"/>
        </w:rPr>
        <w:t xml:space="preserve">  </w:t>
      </w:r>
      <w:r>
        <w:t>этом</w:t>
      </w:r>
      <w:r>
        <w:rPr>
          <w:spacing w:val="80"/>
        </w:rPr>
        <w:t xml:space="preserve">  </w:t>
      </w:r>
      <w:r>
        <w:t>им</w:t>
      </w:r>
      <w:r>
        <w:rPr>
          <w:spacing w:val="80"/>
        </w:rPr>
        <w:t xml:space="preserve">  </w:t>
      </w:r>
      <w:r>
        <w:t>трудно</w:t>
      </w:r>
      <w:r>
        <w:rPr>
          <w:spacing w:val="80"/>
        </w:rPr>
        <w:t xml:space="preserve">  </w:t>
      </w:r>
      <w:r>
        <w:t>встать</w:t>
      </w:r>
      <w:r>
        <w:rPr>
          <w:spacing w:val="80"/>
        </w:rPr>
        <w:t xml:space="preserve">  </w:t>
      </w:r>
      <w:r>
        <w:t>на</w:t>
      </w:r>
      <w:r>
        <w:rPr>
          <w:spacing w:val="-2"/>
        </w:rPr>
        <w:t xml:space="preserve"> </w:t>
      </w:r>
      <w:r>
        <w:t>позицию</w:t>
      </w:r>
      <w:r>
        <w:rPr>
          <w:spacing w:val="80"/>
        </w:rPr>
        <w:t xml:space="preserve">  </w:t>
      </w:r>
      <w:r>
        <w:t>другого</w:t>
      </w:r>
      <w:r>
        <w:rPr>
          <w:spacing w:val="80"/>
        </w:rPr>
        <w:t xml:space="preserve">  </w:t>
      </w:r>
      <w:r>
        <w:t>наблюдателя и</w:t>
      </w:r>
      <w:r>
        <w:rPr>
          <w:spacing w:val="-1"/>
        </w:rPr>
        <w:t xml:space="preserve"> </w:t>
      </w:r>
      <w:r>
        <w:t>во</w:t>
      </w:r>
      <w:r>
        <w:rPr>
          <w:spacing w:val="-1"/>
        </w:rPr>
        <w:t xml:space="preserve"> </w:t>
      </w:r>
      <w:r>
        <w:t>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w:t>
      </w:r>
      <w:r>
        <w:rPr>
          <w:spacing w:val="-1"/>
        </w:rPr>
        <w:t xml:space="preserve"> </w:t>
      </w:r>
      <w:r>
        <w:t>величины. Например, если им предъявить три черных кружка</w:t>
      </w:r>
      <w:r>
        <w:rPr>
          <w:spacing w:val="40"/>
        </w:rPr>
        <w:t xml:space="preserve"> </w:t>
      </w:r>
      <w:r>
        <w:t>и</w:t>
      </w:r>
      <w:r>
        <w:rPr>
          <w:spacing w:val="-2"/>
        </w:rPr>
        <w:t xml:space="preserve"> </w:t>
      </w:r>
      <w:r>
        <w:t>семь</w:t>
      </w:r>
      <w:r>
        <w:rPr>
          <w:spacing w:val="40"/>
        </w:rPr>
        <w:t xml:space="preserve"> </w:t>
      </w:r>
      <w:r>
        <w:t>белых</w:t>
      </w:r>
      <w:r>
        <w:rPr>
          <w:spacing w:val="40"/>
        </w:rPr>
        <w:t xml:space="preserve"> </w:t>
      </w:r>
      <w:r>
        <w:t>кружков</w:t>
      </w:r>
      <w:r>
        <w:rPr>
          <w:spacing w:val="40"/>
        </w:rPr>
        <w:t xml:space="preserve"> </w:t>
      </w:r>
      <w:r>
        <w:t>из</w:t>
      </w:r>
      <w:r>
        <w:rPr>
          <w:spacing w:val="-2"/>
        </w:rPr>
        <w:t xml:space="preserve"> </w:t>
      </w:r>
      <w:r>
        <w:t>бумаги</w:t>
      </w:r>
      <w:r>
        <w:rPr>
          <w:spacing w:val="40"/>
        </w:rPr>
        <w:t xml:space="preserve"> </w:t>
      </w:r>
      <w:r>
        <w:t>и</w:t>
      </w:r>
      <w:r>
        <w:rPr>
          <w:spacing w:val="-1"/>
        </w:rPr>
        <w:t xml:space="preserve"> </w:t>
      </w:r>
      <w:r>
        <w:t>спросить:</w:t>
      </w:r>
      <w:r>
        <w:rPr>
          <w:spacing w:val="40"/>
        </w:rPr>
        <w:t xml:space="preserve"> </w:t>
      </w:r>
      <w:r>
        <w:t>«Каких</w:t>
      </w:r>
      <w:r>
        <w:rPr>
          <w:spacing w:val="40"/>
        </w:rPr>
        <w:t xml:space="preserve"> </w:t>
      </w:r>
      <w:r>
        <w:t>кружков</w:t>
      </w:r>
      <w:r>
        <w:rPr>
          <w:spacing w:val="40"/>
        </w:rPr>
        <w:t xml:space="preserve"> </w:t>
      </w:r>
      <w:r>
        <w:t>больше</w:t>
      </w:r>
      <w:r>
        <w:rPr>
          <w:spacing w:val="80"/>
        </w:rPr>
        <w:t xml:space="preserve"> </w:t>
      </w:r>
      <w:r>
        <w:t>—</w:t>
      </w:r>
      <w:r>
        <w:rPr>
          <w:spacing w:val="40"/>
        </w:rPr>
        <w:t xml:space="preserve"> </w:t>
      </w:r>
      <w:r>
        <w:t>черных или белых?», большинство ответят, что белых больше. Но если спросить: «Каких больше — белых или бумажных?», ответ будет таким же—больше белых.</w:t>
      </w:r>
    </w:p>
    <w:p w:rsidR="00C374AF" w:rsidRDefault="00506334">
      <w:pPr>
        <w:pStyle w:val="a8"/>
        <w:spacing w:before="1"/>
        <w:ind w:right="259" w:firstLine="708"/>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w:t>
      </w:r>
      <w:r>
        <w:rPr>
          <w:spacing w:val="-1"/>
        </w:rPr>
        <w:t xml:space="preserve"> </w:t>
      </w:r>
      <w:r>
        <w:t>заданную тему. Увеличивается устойчивость внимания. Ребенку оказывается доступной сосредоточенная деятельность в течение 15–20 минут. Он</w:t>
      </w:r>
      <w:r>
        <w:rPr>
          <w:spacing w:val="40"/>
        </w:rPr>
        <w:t xml:space="preserve"> </w:t>
      </w:r>
      <w:r>
        <w:t>способен удерживать в</w:t>
      </w:r>
      <w:r>
        <w:rPr>
          <w:spacing w:val="40"/>
        </w:rPr>
        <w:t xml:space="preserve"> </w:t>
      </w:r>
      <w:r>
        <w:t>памяти при выполнении каких-либо действий несложное условие.</w:t>
      </w:r>
    </w:p>
    <w:p w:rsidR="00C374AF" w:rsidRDefault="00506334">
      <w:pPr>
        <w:pStyle w:val="a8"/>
        <w:spacing w:before="1"/>
        <w:ind w:right="256" w:firstLine="708"/>
      </w:pPr>
      <w:r>
        <w:t>В</w:t>
      </w:r>
      <w:r>
        <w:rPr>
          <w:spacing w:val="-4"/>
        </w:rPr>
        <w:t xml:space="preserve"> </w:t>
      </w:r>
      <w:r>
        <w:t>среднем дошкольном возрасте улучшается произношение звуков и</w:t>
      </w:r>
      <w:r>
        <w:rPr>
          <w:spacing w:val="40"/>
        </w:rPr>
        <w:t xml:space="preserve"> </w:t>
      </w:r>
      <w:r>
        <w:t>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w:t>
      </w:r>
      <w:r>
        <w:rPr>
          <w:spacing w:val="80"/>
        </w:rPr>
        <w:t xml:space="preserve"> </w:t>
      </w:r>
      <w:r>
        <w:t>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w:t>
      </w:r>
      <w:r>
        <w:rPr>
          <w:spacing w:val="-1"/>
        </w:rPr>
        <w:t xml:space="preserve"> </w:t>
      </w:r>
      <w:r>
        <w:t>взрослым становится внеситуативной. Изменяется содержание общения ребенка и взрослого.</w:t>
      </w:r>
    </w:p>
    <w:p w:rsidR="00C374AF" w:rsidRDefault="00506334">
      <w:pPr>
        <w:pStyle w:val="a8"/>
        <w:ind w:right="258" w:firstLine="708"/>
      </w:pPr>
      <w:r>
        <w:t>Оно</w:t>
      </w:r>
      <w:r>
        <w:rPr>
          <w:spacing w:val="40"/>
        </w:rPr>
        <w:t xml:space="preserve"> </w:t>
      </w:r>
      <w:r>
        <w:t>выходит</w:t>
      </w:r>
      <w:r>
        <w:rPr>
          <w:spacing w:val="40"/>
        </w:rPr>
        <w:t xml:space="preserve"> </w:t>
      </w:r>
      <w:r>
        <w:t>за</w:t>
      </w:r>
      <w:r>
        <w:rPr>
          <w:spacing w:val="-3"/>
        </w:rPr>
        <w:t xml:space="preserve"> </w:t>
      </w:r>
      <w:r>
        <w:t>пределы</w:t>
      </w:r>
      <w:r>
        <w:rPr>
          <w:spacing w:val="40"/>
        </w:rPr>
        <w:t xml:space="preserve"> </w:t>
      </w:r>
      <w:r>
        <w:t>конкретной</w:t>
      </w:r>
      <w:r>
        <w:rPr>
          <w:spacing w:val="40"/>
        </w:rPr>
        <w:t xml:space="preserve"> </w:t>
      </w:r>
      <w:r>
        <w:t>ситуации,</w:t>
      </w:r>
      <w:r>
        <w:rPr>
          <w:spacing w:val="40"/>
        </w:rPr>
        <w:t xml:space="preserve"> </w:t>
      </w:r>
      <w:r>
        <w:t>в которой</w:t>
      </w:r>
      <w:r>
        <w:rPr>
          <w:spacing w:val="40"/>
        </w:rPr>
        <w:t xml:space="preserve"> </w:t>
      </w:r>
      <w:r>
        <w:t>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C374AF" w:rsidRDefault="00506334">
      <w:pPr>
        <w:pStyle w:val="a8"/>
        <w:ind w:right="258" w:firstLine="708"/>
      </w:pPr>
      <w:r>
        <w:t>У</w:t>
      </w:r>
      <w:r>
        <w:rPr>
          <w:spacing w:val="-3"/>
        </w:rPr>
        <w:t xml:space="preserve"> </w:t>
      </w:r>
      <w:r>
        <w:t>детей формируется потребность в уважении со стороны взрослого, для них оказывается чрезвычайно важной его похвала. Это приводит к</w:t>
      </w:r>
      <w:r>
        <w:rPr>
          <w:spacing w:val="-1"/>
        </w:rPr>
        <w:t xml:space="preserve"> </w:t>
      </w:r>
      <w:r>
        <w:t>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w:t>
      </w:r>
      <w:r>
        <w:rPr>
          <w:spacing w:val="-2"/>
        </w:rPr>
        <w:t xml:space="preserve"> </w:t>
      </w:r>
      <w:r>
        <w:t>играм. В</w:t>
      </w:r>
      <w:r>
        <w:rPr>
          <w:spacing w:val="-1"/>
        </w:rPr>
        <w:t xml:space="preserve"> </w:t>
      </w:r>
      <w:r>
        <w:t>группах начинают выделяться лидеры. Появляются конкурентность, соревновательность. Последняя важна для сравнения себя с другим, что образа Я ребенка, его детализации.</w:t>
      </w:r>
    </w:p>
    <w:p w:rsidR="00C374AF" w:rsidRDefault="00105B62">
      <w:pPr>
        <w:sectPr w:rsidR="00C374AF">
          <w:pgSz w:w="11910" w:h="16840"/>
          <w:pgMar w:top="340" w:right="160" w:bottom="280" w:left="880" w:header="720" w:footer="720" w:gutter="0"/>
          <w:cols w:space="720"/>
        </w:sectPr>
      </w:pPr>
      <w:r>
        <w:t>ведет к развитию</w:t>
      </w:r>
    </w:p>
    <w:p w:rsidR="00C374AF" w:rsidRDefault="00506334">
      <w:pPr>
        <w:pStyle w:val="a8"/>
        <w:spacing w:before="61"/>
        <w:ind w:right="257" w:firstLine="708"/>
      </w:pPr>
      <w:r>
        <w:lastRenderedPageBreak/>
        <w:t>Основные достижения возраста связаны с</w:t>
      </w:r>
      <w:r>
        <w:rPr>
          <w:spacing w:val="40"/>
        </w:rPr>
        <w:t xml:space="preserve"> </w:t>
      </w:r>
      <w:r>
        <w:t>развитием игровой деятельности; появлением ролевых и реальных взаимодействий; с развитием изобразительной деятельности; конструированием по</w:t>
      </w:r>
      <w:r>
        <w:rPr>
          <w:spacing w:val="40"/>
        </w:rPr>
        <w:t xml:space="preserve"> </w:t>
      </w:r>
      <w:r>
        <w:t>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w:t>
      </w:r>
      <w:r>
        <w:rPr>
          <w:spacing w:val="40"/>
        </w:rPr>
        <w:t xml:space="preserve"> </w:t>
      </w:r>
      <w:r>
        <w:t>сверстниками; дальнейшим развитием образа Я ребенка, его детализацией.</w:t>
      </w:r>
    </w:p>
    <w:p w:rsidR="00C374AF" w:rsidRDefault="00506334">
      <w:pPr>
        <w:pStyle w:val="2"/>
        <w:spacing w:before="5" w:line="319" w:lineRule="exact"/>
      </w:pPr>
      <w:r>
        <w:rPr>
          <w:u w:val="single"/>
        </w:rPr>
        <w:t>Возрастные</w:t>
      </w:r>
      <w:r>
        <w:rPr>
          <w:spacing w:val="-7"/>
          <w:u w:val="single"/>
        </w:rPr>
        <w:t xml:space="preserve"> </w:t>
      </w:r>
      <w:r>
        <w:rPr>
          <w:u w:val="single"/>
        </w:rPr>
        <w:t>особенности</w:t>
      </w:r>
      <w:r>
        <w:rPr>
          <w:spacing w:val="-7"/>
          <w:u w:val="single"/>
        </w:rPr>
        <w:t xml:space="preserve"> </w:t>
      </w:r>
      <w:r>
        <w:rPr>
          <w:u w:val="single"/>
        </w:rPr>
        <w:t>развития</w:t>
      </w:r>
      <w:r>
        <w:rPr>
          <w:spacing w:val="-7"/>
          <w:u w:val="single"/>
        </w:rPr>
        <w:t xml:space="preserve"> </w:t>
      </w:r>
      <w:r>
        <w:rPr>
          <w:u w:val="single"/>
        </w:rPr>
        <w:t>детей</w:t>
      </w:r>
      <w:r>
        <w:rPr>
          <w:spacing w:val="-8"/>
          <w:u w:val="single"/>
        </w:rPr>
        <w:t xml:space="preserve"> </w:t>
      </w:r>
      <w:r>
        <w:rPr>
          <w:u w:val="single"/>
        </w:rPr>
        <w:t>5–6</w:t>
      </w:r>
      <w:r>
        <w:rPr>
          <w:spacing w:val="-5"/>
          <w:u w:val="single"/>
        </w:rPr>
        <w:t xml:space="preserve"> </w:t>
      </w:r>
      <w:r>
        <w:rPr>
          <w:spacing w:val="-4"/>
          <w:u w:val="single"/>
        </w:rPr>
        <w:t>лет.</w:t>
      </w:r>
    </w:p>
    <w:p w:rsidR="00C374AF" w:rsidRDefault="00506334">
      <w:pPr>
        <w:pStyle w:val="a8"/>
        <w:ind w:right="257" w:firstLine="708"/>
      </w:pPr>
      <w:r>
        <w:t>Дети</w:t>
      </w:r>
      <w:r>
        <w:rPr>
          <w:spacing w:val="80"/>
        </w:rPr>
        <w:t xml:space="preserve"> </w:t>
      </w:r>
      <w:r>
        <w:t>шестого</w:t>
      </w:r>
      <w:r>
        <w:rPr>
          <w:spacing w:val="80"/>
        </w:rPr>
        <w:t xml:space="preserve"> </w:t>
      </w:r>
      <w:r>
        <w:t>года</w:t>
      </w:r>
      <w:r>
        <w:rPr>
          <w:spacing w:val="80"/>
        </w:rPr>
        <w:t xml:space="preserve"> </w:t>
      </w:r>
      <w:r>
        <w:t>жизни</w:t>
      </w:r>
      <w:r>
        <w:rPr>
          <w:spacing w:val="80"/>
        </w:rPr>
        <w:t xml:space="preserve"> </w:t>
      </w:r>
      <w:r>
        <w:t>уже</w:t>
      </w:r>
      <w:r>
        <w:rPr>
          <w:spacing w:val="80"/>
        </w:rPr>
        <w:t xml:space="preserve"> </w:t>
      </w:r>
      <w:r>
        <w:t>могут</w:t>
      </w:r>
      <w:r>
        <w:rPr>
          <w:spacing w:val="80"/>
        </w:rPr>
        <w:t xml:space="preserve"> </w:t>
      </w:r>
      <w:r>
        <w:t>распределять</w:t>
      </w:r>
      <w:r>
        <w:rPr>
          <w:spacing w:val="80"/>
        </w:rPr>
        <w:t xml:space="preserve"> </w:t>
      </w:r>
      <w:r>
        <w:t>роли</w:t>
      </w:r>
      <w:r>
        <w:rPr>
          <w:spacing w:val="80"/>
        </w:rPr>
        <w:t xml:space="preserve"> </w:t>
      </w:r>
      <w:r>
        <w:t>до начала</w:t>
      </w:r>
      <w:r>
        <w:rPr>
          <w:spacing w:val="80"/>
        </w:rPr>
        <w:t xml:space="preserve"> </w:t>
      </w:r>
      <w:r>
        <w:t>игры</w:t>
      </w:r>
      <w:r>
        <w:rPr>
          <w:spacing w:val="80"/>
        </w:rPr>
        <w:t xml:space="preserve"> </w:t>
      </w:r>
      <w:r>
        <w:t>и</w:t>
      </w:r>
      <w:r>
        <w:rPr>
          <w:spacing w:val="-1"/>
        </w:rPr>
        <w:t xml:space="preserve"> </w:t>
      </w:r>
      <w:r>
        <w:t>строить свое поведение, придерживаясь роли. Игровое взаимодействие сопровождается речью, соответствующей и</w:t>
      </w:r>
      <w:r>
        <w:rPr>
          <w:spacing w:val="-3"/>
        </w:rPr>
        <w:t xml:space="preserve"> </w:t>
      </w:r>
      <w:r>
        <w:t>по</w:t>
      </w:r>
      <w:r>
        <w:rPr>
          <w:spacing w:val="-4"/>
        </w:rPr>
        <w:t xml:space="preserve"> </w:t>
      </w:r>
      <w:r>
        <w:t>содержанию, и</w:t>
      </w:r>
      <w:r>
        <w:rPr>
          <w:spacing w:val="-2"/>
        </w:rPr>
        <w:t xml:space="preserve"> </w:t>
      </w:r>
      <w:r>
        <w:t xml:space="preserve">интонационно взятой роли. Речь, сопровождающая реальные отношения детей, отличается от ролевой </w:t>
      </w:r>
      <w:r>
        <w:rPr>
          <w:spacing w:val="-4"/>
        </w:rPr>
        <w:t>речи.</w:t>
      </w:r>
    </w:p>
    <w:p w:rsidR="00C374AF" w:rsidRDefault="00506334">
      <w:pPr>
        <w:pStyle w:val="a8"/>
        <w:ind w:right="260" w:firstLine="708"/>
      </w:pPr>
      <w:r>
        <w:t>Дети начинают осваивать социальные отношения и</w:t>
      </w:r>
      <w:r>
        <w:rPr>
          <w:spacing w:val="40"/>
        </w:rPr>
        <w:t xml:space="preserve"> </w:t>
      </w:r>
      <w:r>
        <w:t>понимать подчиненность позиций в</w:t>
      </w:r>
      <w:r>
        <w:rPr>
          <w:spacing w:val="40"/>
        </w:rPr>
        <w:t xml:space="preserve"> </w:t>
      </w:r>
      <w:r>
        <w:t>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w:t>
      </w:r>
      <w:r>
        <w:rPr>
          <w:spacing w:val="40"/>
        </w:rPr>
        <w:t xml:space="preserve"> </w:t>
      </w:r>
      <w:r>
        <w:t>субординацией ролевого поведения.</w:t>
      </w:r>
    </w:p>
    <w:p w:rsidR="00C374AF" w:rsidRDefault="00506334">
      <w:pPr>
        <w:pStyle w:val="a8"/>
        <w:ind w:right="257" w:firstLine="708"/>
      </w:pPr>
      <w:r>
        <w:t>Наблюдается организация игрового пространства, в котором выделяются смысловой «центр» и «периферия».</w:t>
      </w:r>
      <w:r>
        <w:rPr>
          <w:spacing w:val="-1"/>
        </w:rPr>
        <w:t xml:space="preserve"> </w:t>
      </w:r>
      <w:r>
        <w:t>(В</w:t>
      </w:r>
      <w:r>
        <w:rPr>
          <w:spacing w:val="40"/>
        </w:rPr>
        <w:t xml:space="preserve"> </w:t>
      </w:r>
      <w:r>
        <w:t>игре «Больница» таким</w:t>
      </w:r>
      <w:r>
        <w:rPr>
          <w:spacing w:val="-2"/>
        </w:rPr>
        <w:t xml:space="preserve"> </w:t>
      </w:r>
      <w:r>
        <w:t>центром</w:t>
      </w:r>
      <w:r>
        <w:rPr>
          <w:spacing w:val="-2"/>
        </w:rPr>
        <w:t xml:space="preserve"> </w:t>
      </w:r>
      <w:r>
        <w:t>оказывается кабинет врача, в</w:t>
      </w:r>
      <w:r>
        <w:rPr>
          <w:spacing w:val="80"/>
        </w:rPr>
        <w:t xml:space="preserve"> </w:t>
      </w:r>
      <w:r>
        <w:t>игре «Парикмахерская»</w:t>
      </w:r>
      <w:r>
        <w:rPr>
          <w:spacing w:val="-1"/>
        </w:rPr>
        <w:t xml:space="preserve"> </w:t>
      </w:r>
      <w:r>
        <w:t>— зал стрижки, а</w:t>
      </w:r>
      <w:r>
        <w:rPr>
          <w:spacing w:val="-4"/>
        </w:rPr>
        <w:t xml:space="preserve"> </w:t>
      </w:r>
      <w:r>
        <w:t>зал ожидания выступает в</w:t>
      </w:r>
      <w:r>
        <w:rPr>
          <w:spacing w:val="-3"/>
        </w:rPr>
        <w:t xml:space="preserve"> </w:t>
      </w:r>
      <w:r>
        <w:t>качестве периферии игрового пространства.) Действия детей в играх становятся разнообразными. Развивается изобразительная деятельность детей.</w:t>
      </w:r>
    </w:p>
    <w:p w:rsidR="00C374AF" w:rsidRDefault="00506334">
      <w:pPr>
        <w:pStyle w:val="a8"/>
        <w:ind w:right="257" w:firstLine="708"/>
      </w:pPr>
      <w:r>
        <w:t>Это возраст наиболее активного рисования. В</w:t>
      </w:r>
      <w:r>
        <w:rPr>
          <w:spacing w:val="-1"/>
        </w:rPr>
        <w:t xml:space="preserve"> </w:t>
      </w:r>
      <w:r>
        <w:t>течение года дети способны создать</w:t>
      </w:r>
      <w:r>
        <w:rPr>
          <w:spacing w:val="69"/>
        </w:rPr>
        <w:t xml:space="preserve">  </w:t>
      </w:r>
      <w:r>
        <w:t>до</w:t>
      </w:r>
      <w:r>
        <w:rPr>
          <w:spacing w:val="-2"/>
        </w:rPr>
        <w:t xml:space="preserve"> </w:t>
      </w:r>
      <w:r>
        <w:t>двух</w:t>
      </w:r>
      <w:r>
        <w:rPr>
          <w:spacing w:val="70"/>
        </w:rPr>
        <w:t xml:space="preserve">  </w:t>
      </w:r>
      <w:r>
        <w:t>тысяч</w:t>
      </w:r>
      <w:r>
        <w:rPr>
          <w:spacing w:val="69"/>
        </w:rPr>
        <w:t xml:space="preserve">  </w:t>
      </w:r>
      <w:r>
        <w:t>рисунков.</w:t>
      </w:r>
      <w:r>
        <w:rPr>
          <w:spacing w:val="66"/>
        </w:rPr>
        <w:t xml:space="preserve">  </w:t>
      </w:r>
      <w:r>
        <w:t>Рисунки</w:t>
      </w:r>
      <w:r>
        <w:rPr>
          <w:spacing w:val="70"/>
        </w:rPr>
        <w:t xml:space="preserve">  </w:t>
      </w:r>
      <w:r>
        <w:t>могут</w:t>
      </w:r>
      <w:r>
        <w:rPr>
          <w:spacing w:val="69"/>
        </w:rPr>
        <w:t xml:space="preserve">  </w:t>
      </w:r>
      <w:r>
        <w:t>быть</w:t>
      </w:r>
      <w:r>
        <w:rPr>
          <w:spacing w:val="69"/>
        </w:rPr>
        <w:t xml:space="preserve">  </w:t>
      </w:r>
      <w:r>
        <w:t>самыми</w:t>
      </w:r>
      <w:r>
        <w:rPr>
          <w:spacing w:val="69"/>
        </w:rPr>
        <w:t xml:space="preserve">  </w:t>
      </w:r>
      <w:r>
        <w:t>разными по</w:t>
      </w:r>
      <w:r>
        <w:rPr>
          <w:spacing w:val="80"/>
        </w:rPr>
        <w:t xml:space="preserve"> </w:t>
      </w:r>
      <w:r>
        <w:t>содержанию:</w:t>
      </w:r>
      <w:r>
        <w:rPr>
          <w:spacing w:val="33"/>
        </w:rPr>
        <w:t xml:space="preserve"> </w:t>
      </w:r>
      <w:r>
        <w:t>это</w:t>
      </w:r>
      <w:r>
        <w:rPr>
          <w:spacing w:val="33"/>
        </w:rPr>
        <w:t xml:space="preserve"> </w:t>
      </w:r>
      <w:r>
        <w:t>и</w:t>
      </w:r>
      <w:r>
        <w:rPr>
          <w:spacing w:val="80"/>
        </w:rPr>
        <w:t xml:space="preserve"> </w:t>
      </w:r>
      <w:r>
        <w:t>жизненные</w:t>
      </w:r>
      <w:r>
        <w:rPr>
          <w:spacing w:val="32"/>
        </w:rPr>
        <w:t xml:space="preserve"> </w:t>
      </w:r>
      <w:r>
        <w:t>впечатления</w:t>
      </w:r>
      <w:r>
        <w:rPr>
          <w:spacing w:val="32"/>
        </w:rPr>
        <w:t xml:space="preserve"> </w:t>
      </w:r>
      <w:r>
        <w:t>детей,</w:t>
      </w:r>
      <w:r>
        <w:rPr>
          <w:spacing w:val="31"/>
        </w:rPr>
        <w:t xml:space="preserve"> </w:t>
      </w:r>
      <w:r>
        <w:t>и</w:t>
      </w:r>
      <w:r>
        <w:rPr>
          <w:spacing w:val="80"/>
        </w:rPr>
        <w:t xml:space="preserve"> </w:t>
      </w:r>
      <w:r>
        <w:t>воображаемые</w:t>
      </w:r>
      <w:r>
        <w:rPr>
          <w:spacing w:val="32"/>
        </w:rPr>
        <w:t xml:space="preserve"> </w:t>
      </w:r>
      <w:r>
        <w:t>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w:t>
      </w:r>
      <w:r>
        <w:rPr>
          <w:spacing w:val="40"/>
        </w:rPr>
        <w:t xml:space="preserve"> </w:t>
      </w:r>
      <w:r>
        <w:t>динамичные отношения. Рисунки приобретают сюжетный характер; достаточно часто встречаются многократно повторяющиеся сюжеты с</w:t>
      </w:r>
      <w:r>
        <w:rPr>
          <w:spacing w:val="-2"/>
        </w:rPr>
        <w:t xml:space="preserve"> </w:t>
      </w:r>
      <w:r>
        <w:t>небольшими или, напротив, существенными изменениями. Изображение человека становится более детализированным и</w:t>
      </w:r>
      <w:r>
        <w:rPr>
          <w:spacing w:val="40"/>
        </w:rPr>
        <w:t xml:space="preserve"> </w:t>
      </w:r>
      <w:r>
        <w:t>пропорциональным. По</w:t>
      </w:r>
      <w:r>
        <w:rPr>
          <w:spacing w:val="-2"/>
        </w:rPr>
        <w:t xml:space="preserve"> </w:t>
      </w:r>
      <w:r>
        <w:t>рисунку можно судить о половой принадлежности и эмоциональном состоянии изображенного человека.</w:t>
      </w:r>
    </w:p>
    <w:p w:rsidR="00C374AF" w:rsidRDefault="00506334">
      <w:pPr>
        <w:pStyle w:val="a8"/>
        <w:ind w:right="255" w:firstLine="708"/>
      </w:pPr>
      <w:r>
        <w:t>Конструирование</w:t>
      </w:r>
      <w:r>
        <w:rPr>
          <w:spacing w:val="-7"/>
        </w:rPr>
        <w:t xml:space="preserve"> </w:t>
      </w:r>
      <w:r>
        <w:t>характеризуется</w:t>
      </w:r>
      <w:r>
        <w:rPr>
          <w:spacing w:val="-2"/>
        </w:rPr>
        <w:t xml:space="preserve"> </w:t>
      </w:r>
      <w:r>
        <w:t>умением</w:t>
      </w:r>
      <w:r>
        <w:rPr>
          <w:spacing w:val="-4"/>
        </w:rPr>
        <w:t xml:space="preserve"> </w:t>
      </w:r>
      <w:r>
        <w:t>анализировать</w:t>
      </w:r>
      <w:r>
        <w:rPr>
          <w:spacing w:val="-8"/>
        </w:rPr>
        <w:t xml:space="preserve"> </w:t>
      </w:r>
      <w:r>
        <w:t>условия,</w:t>
      </w:r>
      <w:r>
        <w:rPr>
          <w:spacing w:val="-5"/>
        </w:rPr>
        <w:t xml:space="preserve"> </w:t>
      </w:r>
      <w:r>
        <w:t>в</w:t>
      </w:r>
      <w:r>
        <w:rPr>
          <w:spacing w:val="40"/>
        </w:rPr>
        <w:t xml:space="preserve"> </w:t>
      </w:r>
      <w:r>
        <w:t>которых протекает эта деятельность. Дети используют и называют различные детали деревянного</w:t>
      </w:r>
      <w:r>
        <w:rPr>
          <w:spacing w:val="80"/>
        </w:rPr>
        <w:t xml:space="preserve"> </w:t>
      </w:r>
      <w:r>
        <w:t>конструктора.</w:t>
      </w:r>
      <w:r>
        <w:rPr>
          <w:spacing w:val="80"/>
        </w:rPr>
        <w:t xml:space="preserve"> </w:t>
      </w:r>
      <w:r>
        <w:t>Могут</w:t>
      </w:r>
      <w:r>
        <w:rPr>
          <w:spacing w:val="80"/>
        </w:rPr>
        <w:t xml:space="preserve"> </w:t>
      </w:r>
      <w:r>
        <w:t>заменить</w:t>
      </w:r>
      <w:r>
        <w:rPr>
          <w:spacing w:val="80"/>
        </w:rPr>
        <w:t xml:space="preserve"> </w:t>
      </w:r>
      <w:r>
        <w:t>детали</w:t>
      </w:r>
      <w:r>
        <w:rPr>
          <w:spacing w:val="80"/>
        </w:rPr>
        <w:t xml:space="preserve"> </w:t>
      </w:r>
      <w:r>
        <w:t>постройки</w:t>
      </w:r>
      <w:r>
        <w:rPr>
          <w:spacing w:val="80"/>
        </w:rPr>
        <w:t xml:space="preserve"> </w:t>
      </w:r>
      <w:r>
        <w:t>в</w:t>
      </w:r>
      <w:r>
        <w:rPr>
          <w:spacing w:val="40"/>
        </w:rPr>
        <w:t xml:space="preserve">  </w:t>
      </w:r>
      <w:r>
        <w:t>зависимости</w:t>
      </w:r>
      <w:r>
        <w:rPr>
          <w:spacing w:val="80"/>
          <w:w w:val="150"/>
        </w:rPr>
        <w:t xml:space="preserve"> </w:t>
      </w:r>
      <w:r>
        <w:t>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w:t>
      </w:r>
      <w:r>
        <w:rPr>
          <w:spacing w:val="40"/>
        </w:rPr>
        <w:t xml:space="preserve"> </w:t>
      </w:r>
      <w:r>
        <w:t>деятельность</w:t>
      </w:r>
      <w:r>
        <w:rPr>
          <w:spacing w:val="39"/>
        </w:rPr>
        <w:t xml:space="preserve"> </w:t>
      </w:r>
      <w:r>
        <w:t>может</w:t>
      </w:r>
      <w:r>
        <w:rPr>
          <w:spacing w:val="40"/>
        </w:rPr>
        <w:t xml:space="preserve"> </w:t>
      </w:r>
      <w:r>
        <w:t>осуществляться</w:t>
      </w:r>
      <w:r>
        <w:rPr>
          <w:spacing w:val="40"/>
        </w:rPr>
        <w:t xml:space="preserve"> </w:t>
      </w:r>
      <w:r>
        <w:t>на основе</w:t>
      </w:r>
      <w:r>
        <w:rPr>
          <w:spacing w:val="40"/>
        </w:rPr>
        <w:t xml:space="preserve"> </w:t>
      </w:r>
      <w:r>
        <w:t>схемы,</w:t>
      </w:r>
      <w:r>
        <w:rPr>
          <w:spacing w:val="38"/>
        </w:rPr>
        <w:t xml:space="preserve"> </w:t>
      </w:r>
      <w:r>
        <w:t>по замыслу и по условиям. Появляется конструирование в ходе совместной деятельности.</w:t>
      </w:r>
    </w:p>
    <w:p w:rsidR="00C374AF" w:rsidRDefault="00506334">
      <w:pPr>
        <w:pStyle w:val="a8"/>
        <w:ind w:right="256" w:firstLine="708"/>
      </w:pPr>
      <w:r>
        <w:t>Дети могут конструировать из бумаги, складывая ее в</w:t>
      </w:r>
      <w:r>
        <w:rPr>
          <w:spacing w:val="-1"/>
        </w:rPr>
        <w:t xml:space="preserve"> </w:t>
      </w:r>
      <w:r>
        <w:t>несколько раз (два, четыре, шесть сгибаний); из</w:t>
      </w:r>
      <w:r>
        <w:rPr>
          <w:spacing w:val="-2"/>
        </w:rPr>
        <w:t xml:space="preserve"> </w:t>
      </w:r>
      <w:r>
        <w:t>природного материала. Они осваивают два способа конструирования: 1) от</w:t>
      </w:r>
      <w:r>
        <w:rPr>
          <w:spacing w:val="80"/>
        </w:rPr>
        <w:t xml:space="preserve"> </w:t>
      </w:r>
      <w:r>
        <w:t>природного материала к</w:t>
      </w:r>
      <w:r>
        <w:rPr>
          <w:spacing w:val="80"/>
        </w:rPr>
        <w:t xml:space="preserve"> </w:t>
      </w:r>
      <w:r>
        <w:t>художественному образу (ребенок</w:t>
      </w:r>
    </w:p>
    <w:p w:rsidR="00C374AF" w:rsidRDefault="00506334">
      <w:pPr>
        <w:pStyle w:val="a8"/>
        <w:ind w:right="259"/>
      </w:pPr>
      <w:r>
        <w:t>«достраивает»</w:t>
      </w:r>
      <w:r>
        <w:rPr>
          <w:spacing w:val="-4"/>
        </w:rPr>
        <w:t xml:space="preserve"> </w:t>
      </w:r>
      <w:r>
        <w:t>природный</w:t>
      </w:r>
      <w:r>
        <w:rPr>
          <w:spacing w:val="-1"/>
        </w:rPr>
        <w:t xml:space="preserve"> </w:t>
      </w:r>
      <w:r>
        <w:t>материал</w:t>
      </w:r>
      <w:r>
        <w:rPr>
          <w:spacing w:val="-2"/>
        </w:rPr>
        <w:t xml:space="preserve"> </w:t>
      </w:r>
      <w:r>
        <w:t>до</w:t>
      </w:r>
      <w:r>
        <w:rPr>
          <w:spacing w:val="-2"/>
        </w:rPr>
        <w:t xml:space="preserve"> </w:t>
      </w:r>
      <w:r>
        <w:t>целостного</w:t>
      </w:r>
      <w:r>
        <w:rPr>
          <w:spacing w:val="-2"/>
        </w:rPr>
        <w:t xml:space="preserve"> </w:t>
      </w:r>
      <w:r>
        <w:t>образа,</w:t>
      </w:r>
      <w:r>
        <w:rPr>
          <w:spacing w:val="-2"/>
        </w:rPr>
        <w:t xml:space="preserve"> </w:t>
      </w:r>
      <w:r>
        <w:t>дополняя</w:t>
      </w:r>
      <w:r>
        <w:rPr>
          <w:spacing w:val="-1"/>
        </w:rPr>
        <w:t xml:space="preserve"> </w:t>
      </w:r>
      <w:r>
        <w:t>его</w:t>
      </w:r>
      <w:r>
        <w:rPr>
          <w:spacing w:val="-2"/>
        </w:rPr>
        <w:t xml:space="preserve"> </w:t>
      </w:r>
      <w:r>
        <w:t>различными деталями); 2) от</w:t>
      </w:r>
      <w:r>
        <w:rPr>
          <w:spacing w:val="-2"/>
        </w:rPr>
        <w:t xml:space="preserve"> </w:t>
      </w:r>
      <w:r>
        <w:t>художественного образа к природному материалу (ребенок подбирает</w:t>
      </w:r>
      <w:r>
        <w:rPr>
          <w:spacing w:val="40"/>
        </w:rPr>
        <w:t xml:space="preserve"> </w:t>
      </w:r>
      <w:r>
        <w:t>необходимый</w:t>
      </w:r>
      <w:r>
        <w:rPr>
          <w:spacing w:val="40"/>
        </w:rPr>
        <w:t xml:space="preserve"> </w:t>
      </w:r>
      <w:r>
        <w:t>материал,</w:t>
      </w:r>
      <w:r>
        <w:rPr>
          <w:spacing w:val="40"/>
        </w:rPr>
        <w:t xml:space="preserve"> </w:t>
      </w:r>
      <w:r>
        <w:t>для</w:t>
      </w:r>
      <w:r>
        <w:rPr>
          <w:spacing w:val="40"/>
        </w:rPr>
        <w:t xml:space="preserve"> </w:t>
      </w:r>
      <w:r>
        <w:t>того</w:t>
      </w:r>
      <w:r>
        <w:rPr>
          <w:spacing w:val="40"/>
        </w:rPr>
        <w:t xml:space="preserve"> </w:t>
      </w:r>
      <w:r>
        <w:t>чтобы</w:t>
      </w:r>
      <w:r>
        <w:rPr>
          <w:spacing w:val="40"/>
        </w:rPr>
        <w:t xml:space="preserve"> </w:t>
      </w:r>
      <w:r>
        <w:t>воплотить</w:t>
      </w:r>
      <w:r>
        <w:rPr>
          <w:spacing w:val="40"/>
        </w:rPr>
        <w:t xml:space="preserve"> </w:t>
      </w:r>
      <w:r>
        <w:t>образ).</w:t>
      </w:r>
      <w:r>
        <w:rPr>
          <w:spacing w:val="40"/>
        </w:rPr>
        <w:t xml:space="preserve"> </w:t>
      </w:r>
      <w:r>
        <w:t>Продолжает</w:t>
      </w:r>
    </w:p>
    <w:p w:rsidR="00C374AF" w:rsidRDefault="00C374AF">
      <w:pPr>
        <w:sectPr w:rsidR="00C374AF">
          <w:pgSz w:w="11910" w:h="16840"/>
          <w:pgMar w:top="340" w:right="160" w:bottom="280" w:left="880" w:header="720" w:footer="720" w:gutter="0"/>
          <w:cols w:space="720"/>
        </w:sectPr>
      </w:pPr>
    </w:p>
    <w:p w:rsidR="00C374AF" w:rsidRDefault="00506334">
      <w:pPr>
        <w:pStyle w:val="a8"/>
        <w:spacing w:before="61"/>
        <w:ind w:right="257"/>
      </w:pPr>
      <w:r>
        <w:lastRenderedPageBreak/>
        <w:t>совершенствоваться восприятие цвета, формы и</w:t>
      </w:r>
      <w:r>
        <w:rPr>
          <w:spacing w:val="40"/>
        </w:rPr>
        <w:t xml:space="preserve"> </w:t>
      </w:r>
      <w:r>
        <w:t>величины, строения предметов; систематизируются представления детей.</w:t>
      </w:r>
    </w:p>
    <w:p w:rsidR="00C374AF" w:rsidRDefault="00506334">
      <w:pPr>
        <w:pStyle w:val="a8"/>
        <w:ind w:right="257" w:firstLine="708"/>
      </w:pPr>
      <w:r>
        <w:t>Они называют не только основные цвета и их оттенки, но и</w:t>
      </w:r>
      <w:r>
        <w:rPr>
          <w:spacing w:val="-2"/>
        </w:rPr>
        <w:t xml:space="preserve"> </w:t>
      </w:r>
      <w:r>
        <w:t>промежуточные цветовые оттенки; форму прямоугольников, овалов, треугольников. Воспринимают величину объектов, легко выстраивают в</w:t>
      </w:r>
      <w:r>
        <w:rPr>
          <w:spacing w:val="40"/>
        </w:rPr>
        <w:t xml:space="preserve"> </w:t>
      </w:r>
      <w:r>
        <w:t>ряд — по возрастанию или убыванию</w:t>
      </w:r>
      <w:r>
        <w:rPr>
          <w:spacing w:val="-1"/>
        </w:rPr>
        <w:t xml:space="preserve"> </w:t>
      </w:r>
      <w:r>
        <w:t>— до</w:t>
      </w:r>
      <w:r>
        <w:rPr>
          <w:spacing w:val="-4"/>
        </w:rPr>
        <w:t xml:space="preserve"> </w:t>
      </w:r>
      <w:r>
        <w:t>10 различных предметов. Однако дети могут испытывать трудности при анализе пространственного положения объектов, если сталкиваются с</w:t>
      </w:r>
      <w:r>
        <w:rPr>
          <w:spacing w:val="40"/>
        </w:rPr>
        <w:t xml:space="preserve"> </w:t>
      </w:r>
      <w:r>
        <w:t>несоответствием формы и их пространственного расположения.</w:t>
      </w:r>
    </w:p>
    <w:p w:rsidR="00C374AF" w:rsidRDefault="00506334">
      <w:pPr>
        <w:pStyle w:val="a8"/>
        <w:ind w:right="256" w:firstLine="708"/>
      </w:pPr>
      <w:r>
        <w:t>Это свидетельствует о том, что в</w:t>
      </w:r>
      <w:r>
        <w:rPr>
          <w:spacing w:val="-1"/>
        </w:rPr>
        <w:t xml:space="preserve"> </w:t>
      </w:r>
      <w:r>
        <w:t>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w:t>
      </w:r>
      <w:r>
        <w:rPr>
          <w:spacing w:val="40"/>
        </w:rPr>
        <w:t xml:space="preserve"> </w:t>
      </w:r>
      <w:r>
        <w:t>старшем дошкольном возрасте продолжает развиваться образное мышление.</w:t>
      </w:r>
      <w:r>
        <w:rPr>
          <w:spacing w:val="40"/>
        </w:rPr>
        <w:t xml:space="preserve">  </w:t>
      </w:r>
      <w:r>
        <w:t>Дети</w:t>
      </w:r>
      <w:r>
        <w:rPr>
          <w:spacing w:val="40"/>
        </w:rPr>
        <w:t xml:space="preserve">  </w:t>
      </w:r>
      <w:r>
        <w:t>способны</w:t>
      </w:r>
      <w:r>
        <w:rPr>
          <w:spacing w:val="40"/>
        </w:rPr>
        <w:t xml:space="preserve">  </w:t>
      </w:r>
      <w:r>
        <w:t>не только</w:t>
      </w:r>
      <w:r>
        <w:rPr>
          <w:spacing w:val="40"/>
        </w:rPr>
        <w:t xml:space="preserve">  </w:t>
      </w:r>
      <w:r>
        <w:t>решить</w:t>
      </w:r>
      <w:r>
        <w:rPr>
          <w:spacing w:val="40"/>
        </w:rPr>
        <w:t xml:space="preserve">  </w:t>
      </w:r>
      <w:r>
        <w:t>задачу</w:t>
      </w:r>
      <w:r>
        <w:rPr>
          <w:spacing w:val="40"/>
        </w:rPr>
        <w:t xml:space="preserve">  </w:t>
      </w:r>
      <w:r>
        <w:t>в</w:t>
      </w:r>
      <w:r>
        <w:rPr>
          <w:spacing w:val="80"/>
        </w:rPr>
        <w:t xml:space="preserve">  </w:t>
      </w:r>
      <w:r>
        <w:t>наглядном</w:t>
      </w:r>
      <w:r>
        <w:rPr>
          <w:spacing w:val="40"/>
        </w:rPr>
        <w:t xml:space="preserve">  </w:t>
      </w:r>
      <w:r>
        <w:t>плане,</w:t>
      </w:r>
      <w:r>
        <w:rPr>
          <w:spacing w:val="40"/>
        </w:rPr>
        <w:t xml:space="preserve"> </w:t>
      </w:r>
      <w:r>
        <w:t>но</w:t>
      </w:r>
      <w:r>
        <w:rPr>
          <w:spacing w:val="-4"/>
        </w:rPr>
        <w:t xml:space="preserve"> </w:t>
      </w:r>
      <w:r>
        <w:t>и</w:t>
      </w:r>
      <w:r>
        <w:rPr>
          <w:spacing w:val="-2"/>
        </w:rPr>
        <w:t xml:space="preserve"> </w:t>
      </w:r>
      <w:r>
        <w:t>совершить</w:t>
      </w:r>
      <w:r>
        <w:rPr>
          <w:spacing w:val="40"/>
        </w:rPr>
        <w:t xml:space="preserve"> </w:t>
      </w:r>
      <w:r>
        <w:t>преобразования</w:t>
      </w:r>
      <w:r>
        <w:rPr>
          <w:spacing w:val="40"/>
        </w:rPr>
        <w:t xml:space="preserve"> </w:t>
      </w:r>
      <w:r>
        <w:t>объекта,</w:t>
      </w:r>
      <w:r>
        <w:rPr>
          <w:spacing w:val="40"/>
        </w:rPr>
        <w:t xml:space="preserve"> </w:t>
      </w:r>
      <w:r>
        <w:t>указать,</w:t>
      </w:r>
      <w:r>
        <w:rPr>
          <w:spacing w:val="40"/>
        </w:rPr>
        <w:t xml:space="preserve"> </w:t>
      </w:r>
      <w:r>
        <w:t>в какой</w:t>
      </w:r>
      <w:r>
        <w:rPr>
          <w:spacing w:val="40"/>
        </w:rPr>
        <w:t xml:space="preserve"> </w:t>
      </w:r>
      <w:r>
        <w:t>последовательности объекты вступят во взаимодействие и т.д.</w:t>
      </w:r>
    </w:p>
    <w:p w:rsidR="00C374AF" w:rsidRDefault="00506334">
      <w:pPr>
        <w:pStyle w:val="a8"/>
        <w:spacing w:before="1"/>
        <w:ind w:right="257" w:firstLine="708"/>
      </w:pPr>
      <w:r>
        <w:t>Однако подобные решения окажутся правильными только в</w:t>
      </w:r>
      <w:r>
        <w:rPr>
          <w:spacing w:val="-2"/>
        </w:rPr>
        <w:t xml:space="preserve"> </w:t>
      </w:r>
      <w:r>
        <w:t>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w:t>
      </w:r>
      <w:r>
        <w:rPr>
          <w:spacing w:val="78"/>
          <w:w w:val="150"/>
        </w:rPr>
        <w:t xml:space="preserve"> </w:t>
      </w:r>
      <w:r>
        <w:t>детей</w:t>
      </w:r>
      <w:r>
        <w:rPr>
          <w:spacing w:val="78"/>
          <w:w w:val="150"/>
        </w:rPr>
        <w:t xml:space="preserve"> </w:t>
      </w:r>
      <w:r>
        <w:t>о системе</w:t>
      </w:r>
      <w:r>
        <w:rPr>
          <w:spacing w:val="78"/>
          <w:w w:val="150"/>
        </w:rPr>
        <w:t xml:space="preserve"> </w:t>
      </w:r>
      <w:r>
        <w:t>признаков,</w:t>
      </w:r>
      <w:r>
        <w:rPr>
          <w:spacing w:val="76"/>
          <w:w w:val="150"/>
        </w:rPr>
        <w:t xml:space="preserve"> </w:t>
      </w:r>
      <w:r>
        <w:t>которыми</w:t>
      </w:r>
      <w:r>
        <w:rPr>
          <w:spacing w:val="76"/>
          <w:w w:val="150"/>
        </w:rPr>
        <w:t xml:space="preserve"> </w:t>
      </w:r>
      <w:r>
        <w:t>могут</w:t>
      </w:r>
      <w:r>
        <w:rPr>
          <w:spacing w:val="77"/>
          <w:w w:val="150"/>
        </w:rPr>
        <w:t xml:space="preserve"> </w:t>
      </w:r>
      <w:r>
        <w:t>обладать</w:t>
      </w:r>
      <w:r>
        <w:rPr>
          <w:spacing w:val="76"/>
          <w:w w:val="150"/>
        </w:rPr>
        <w:t xml:space="preserve"> </w:t>
      </w:r>
      <w:r>
        <w:t>объекты, а</w:t>
      </w:r>
      <w:r>
        <w:rPr>
          <w:spacing w:val="-3"/>
        </w:rPr>
        <w:t xml:space="preserve"> </w:t>
      </w:r>
      <w:r>
        <w:t>также</w:t>
      </w:r>
      <w:r>
        <w:rPr>
          <w:spacing w:val="40"/>
        </w:rPr>
        <w:t xml:space="preserve"> </w:t>
      </w:r>
      <w:r>
        <w:t>представления,</w:t>
      </w:r>
      <w:r>
        <w:rPr>
          <w:spacing w:val="40"/>
        </w:rPr>
        <w:t xml:space="preserve"> </w:t>
      </w:r>
      <w:r>
        <w:t>отражающие</w:t>
      </w:r>
      <w:r>
        <w:rPr>
          <w:spacing w:val="40"/>
        </w:rPr>
        <w:t xml:space="preserve"> </w:t>
      </w:r>
      <w:r>
        <w:t>стадии</w:t>
      </w:r>
      <w:r>
        <w:rPr>
          <w:spacing w:val="40"/>
        </w:rPr>
        <w:t xml:space="preserve"> </w:t>
      </w:r>
      <w:r>
        <w:t>преобразования</w:t>
      </w:r>
      <w:r>
        <w:rPr>
          <w:spacing w:val="40"/>
        </w:rPr>
        <w:t xml:space="preserve"> </w:t>
      </w:r>
      <w:r>
        <w:t>различных</w:t>
      </w:r>
      <w:r>
        <w:rPr>
          <w:spacing w:val="40"/>
        </w:rPr>
        <w:t xml:space="preserve"> </w:t>
      </w:r>
      <w:r>
        <w:t>объектов</w:t>
      </w:r>
      <w:r>
        <w:rPr>
          <w:spacing w:val="80"/>
        </w:rPr>
        <w:t xml:space="preserve"> </w:t>
      </w:r>
      <w:r>
        <w:t>и</w:t>
      </w:r>
      <w:r>
        <w:rPr>
          <w:spacing w:val="-2"/>
        </w:rPr>
        <w:t xml:space="preserve"> </w:t>
      </w:r>
      <w:r>
        <w:t>явлений</w:t>
      </w:r>
      <w:r>
        <w:rPr>
          <w:spacing w:val="40"/>
        </w:rPr>
        <w:t xml:space="preserve"> </w:t>
      </w:r>
      <w:r>
        <w:t>(представления</w:t>
      </w:r>
      <w:r>
        <w:rPr>
          <w:spacing w:val="40"/>
        </w:rPr>
        <w:t xml:space="preserve"> </w:t>
      </w:r>
      <w:r>
        <w:t>о цикличности</w:t>
      </w:r>
      <w:r>
        <w:rPr>
          <w:spacing w:val="40"/>
        </w:rPr>
        <w:t xml:space="preserve"> </w:t>
      </w:r>
      <w:r>
        <w:t>изменений):</w:t>
      </w:r>
      <w:r>
        <w:rPr>
          <w:spacing w:val="40"/>
        </w:rPr>
        <w:t xml:space="preserve"> </w:t>
      </w:r>
      <w:r>
        <w:t>представления</w:t>
      </w:r>
      <w:r>
        <w:rPr>
          <w:spacing w:val="80"/>
        </w:rPr>
        <w:t xml:space="preserve"> </w:t>
      </w:r>
      <w:r>
        <w:t>о смене времен года, дня и ночи, об увеличении и уменьшении объектов в</w:t>
      </w:r>
      <w:r>
        <w:rPr>
          <w:spacing w:val="-2"/>
        </w:rPr>
        <w:t xml:space="preserve"> </w:t>
      </w:r>
      <w:r>
        <w:t>результате различных воздействий, представления о развитии и т.д.</w:t>
      </w:r>
    </w:p>
    <w:p w:rsidR="00C374AF" w:rsidRDefault="00506334">
      <w:pPr>
        <w:pStyle w:val="a8"/>
        <w:tabs>
          <w:tab w:val="left" w:pos="1099"/>
          <w:tab w:val="left" w:pos="1977"/>
          <w:tab w:val="left" w:pos="2102"/>
          <w:tab w:val="left" w:pos="2167"/>
          <w:tab w:val="left" w:pos="2354"/>
          <w:tab w:val="left" w:pos="2443"/>
          <w:tab w:val="left" w:pos="2526"/>
          <w:tab w:val="left" w:pos="2918"/>
          <w:tab w:val="left" w:pos="3187"/>
          <w:tab w:val="left" w:pos="3608"/>
          <w:tab w:val="left" w:pos="4143"/>
          <w:tab w:val="left" w:pos="4193"/>
          <w:tab w:val="left" w:pos="4562"/>
          <w:tab w:val="left" w:pos="4647"/>
          <w:tab w:val="left" w:pos="4772"/>
          <w:tab w:val="left" w:pos="4944"/>
          <w:tab w:val="left" w:pos="5554"/>
          <w:tab w:val="left" w:pos="5590"/>
          <w:tab w:val="left" w:pos="6239"/>
          <w:tab w:val="left" w:pos="6311"/>
          <w:tab w:val="left" w:pos="7019"/>
          <w:tab w:val="left" w:pos="7304"/>
          <w:tab w:val="left" w:pos="7335"/>
          <w:tab w:val="left" w:pos="7877"/>
          <w:tab w:val="left" w:pos="7911"/>
          <w:tab w:val="left" w:pos="8160"/>
          <w:tab w:val="left" w:pos="8769"/>
          <w:tab w:val="left" w:pos="8935"/>
          <w:tab w:val="left" w:pos="9439"/>
          <w:tab w:val="left" w:pos="9568"/>
          <w:tab w:val="left" w:pos="9603"/>
        </w:tabs>
        <w:ind w:right="259" w:firstLine="708"/>
        <w:jc w:val="right"/>
      </w:pPr>
      <w:r>
        <w:rPr>
          <w:spacing w:val="-2"/>
        </w:rPr>
        <w:t>Кроме</w:t>
      </w:r>
      <w:r>
        <w:tab/>
      </w:r>
      <w:r>
        <w:tab/>
      </w:r>
      <w:r>
        <w:rPr>
          <w:spacing w:val="-2"/>
        </w:rPr>
        <w:t>того,</w:t>
      </w:r>
      <w:r>
        <w:tab/>
      </w:r>
      <w:r>
        <w:rPr>
          <w:spacing w:val="-2"/>
        </w:rPr>
        <w:t>продолжают</w:t>
      </w:r>
      <w:r>
        <w:tab/>
      </w:r>
      <w:r>
        <w:tab/>
      </w:r>
      <w:r>
        <w:rPr>
          <w:spacing w:val="-2"/>
        </w:rPr>
        <w:t>совершенствоваться</w:t>
      </w:r>
      <w:r>
        <w:tab/>
      </w:r>
      <w:r>
        <w:rPr>
          <w:spacing w:val="-2"/>
        </w:rPr>
        <w:t>обобщения,</w:t>
      </w:r>
      <w:r>
        <w:tab/>
      </w:r>
      <w:r>
        <w:tab/>
      </w:r>
      <w:r>
        <w:rPr>
          <w:spacing w:val="-4"/>
        </w:rPr>
        <w:t>что</w:t>
      </w:r>
      <w:r>
        <w:tab/>
      </w:r>
      <w:r>
        <w:tab/>
      </w:r>
      <w:r>
        <w:rPr>
          <w:spacing w:val="-2"/>
        </w:rPr>
        <w:t xml:space="preserve">является </w:t>
      </w:r>
      <w:r>
        <w:t>основой</w:t>
      </w:r>
      <w:r>
        <w:rPr>
          <w:spacing w:val="80"/>
        </w:rPr>
        <w:t xml:space="preserve"> </w:t>
      </w:r>
      <w:r>
        <w:t>словесно-логического</w:t>
      </w:r>
      <w:r>
        <w:rPr>
          <w:spacing w:val="80"/>
        </w:rPr>
        <w:t xml:space="preserve"> </w:t>
      </w:r>
      <w:r>
        <w:t>мышления.</w:t>
      </w:r>
      <w:r>
        <w:rPr>
          <w:spacing w:val="80"/>
        </w:rPr>
        <w:t xml:space="preserve"> </w:t>
      </w:r>
      <w:r>
        <w:t>В дошкольном</w:t>
      </w:r>
      <w:r>
        <w:rPr>
          <w:spacing w:val="80"/>
        </w:rPr>
        <w:t xml:space="preserve"> </w:t>
      </w:r>
      <w:r>
        <w:t>возрасте</w:t>
      </w:r>
      <w:r>
        <w:rPr>
          <w:spacing w:val="80"/>
        </w:rPr>
        <w:t xml:space="preserve"> </w:t>
      </w:r>
      <w:r>
        <w:t>у</w:t>
      </w:r>
      <w:r>
        <w:rPr>
          <w:spacing w:val="-5"/>
        </w:rPr>
        <w:t xml:space="preserve"> </w:t>
      </w:r>
      <w:r>
        <w:t>детей</w:t>
      </w:r>
      <w:r>
        <w:rPr>
          <w:spacing w:val="80"/>
        </w:rPr>
        <w:t xml:space="preserve"> </w:t>
      </w:r>
      <w:r>
        <w:t xml:space="preserve">еще </w:t>
      </w:r>
      <w:r>
        <w:rPr>
          <w:spacing w:val="-2"/>
        </w:rPr>
        <w:t>отсутствуют</w:t>
      </w:r>
      <w:r>
        <w:tab/>
      </w:r>
      <w:r>
        <w:tab/>
      </w:r>
      <w:r>
        <w:tab/>
      </w:r>
      <w:r>
        <w:rPr>
          <w:spacing w:val="-2"/>
        </w:rPr>
        <w:t>представления</w:t>
      </w:r>
      <w:r>
        <w:tab/>
      </w:r>
      <w:r>
        <w:tab/>
        <w:t>о классах</w:t>
      </w:r>
      <w:r>
        <w:tab/>
      </w:r>
      <w:r>
        <w:tab/>
      </w:r>
      <w:r>
        <w:rPr>
          <w:spacing w:val="-2"/>
        </w:rPr>
        <w:t>объектов.</w:t>
      </w:r>
      <w:r>
        <w:tab/>
      </w:r>
      <w:r>
        <w:rPr>
          <w:spacing w:val="-4"/>
        </w:rPr>
        <w:t>Дети</w:t>
      </w:r>
      <w:r>
        <w:tab/>
      </w:r>
      <w:r>
        <w:rPr>
          <w:spacing w:val="-2"/>
        </w:rPr>
        <w:t>группируют</w:t>
      </w:r>
      <w:r>
        <w:tab/>
      </w:r>
      <w:r>
        <w:tab/>
      </w:r>
      <w:r>
        <w:tab/>
      </w:r>
      <w:r>
        <w:rPr>
          <w:spacing w:val="-2"/>
        </w:rPr>
        <w:t xml:space="preserve">объекты </w:t>
      </w:r>
      <w:r>
        <w:t>по признакам,</w:t>
      </w:r>
      <w:r>
        <w:tab/>
      </w:r>
      <w:r>
        <w:tab/>
      </w:r>
      <w:r>
        <w:tab/>
      </w:r>
      <w:r>
        <w:rPr>
          <w:spacing w:val="-2"/>
        </w:rPr>
        <w:t>которые</w:t>
      </w:r>
      <w:r>
        <w:tab/>
      </w:r>
      <w:r>
        <w:rPr>
          <w:spacing w:val="-4"/>
        </w:rPr>
        <w:t>могут</w:t>
      </w:r>
      <w:r>
        <w:tab/>
      </w:r>
      <w:r>
        <w:rPr>
          <w:spacing w:val="-2"/>
        </w:rPr>
        <w:t>изменяться,</w:t>
      </w:r>
      <w:r>
        <w:tab/>
      </w:r>
      <w:r>
        <w:rPr>
          <w:spacing w:val="-2"/>
        </w:rPr>
        <w:t>однако</w:t>
      </w:r>
      <w:r>
        <w:tab/>
      </w:r>
      <w:r>
        <w:tab/>
      </w:r>
      <w:r>
        <w:rPr>
          <w:spacing w:val="-2"/>
        </w:rPr>
        <w:t>начинают</w:t>
      </w:r>
      <w:r>
        <w:tab/>
      </w:r>
      <w:r>
        <w:rPr>
          <w:spacing w:val="-2"/>
        </w:rPr>
        <w:t xml:space="preserve">формироваться </w:t>
      </w:r>
      <w:r>
        <w:t>операции</w:t>
      </w:r>
      <w:r>
        <w:rPr>
          <w:spacing w:val="-4"/>
        </w:rPr>
        <w:t xml:space="preserve"> </w:t>
      </w:r>
      <w:r>
        <w:t>логического</w:t>
      </w:r>
      <w:r>
        <w:rPr>
          <w:spacing w:val="-3"/>
        </w:rPr>
        <w:t xml:space="preserve"> </w:t>
      </w:r>
      <w:r>
        <w:t>сложения</w:t>
      </w:r>
      <w:r>
        <w:rPr>
          <w:spacing w:val="-4"/>
        </w:rPr>
        <w:t xml:space="preserve"> </w:t>
      </w:r>
      <w:r>
        <w:t>(объединения)</w:t>
      </w:r>
      <w:r>
        <w:rPr>
          <w:spacing w:val="-4"/>
        </w:rPr>
        <w:t xml:space="preserve"> </w:t>
      </w:r>
      <w:r>
        <w:t>и</w:t>
      </w:r>
      <w:r>
        <w:rPr>
          <w:spacing w:val="40"/>
        </w:rPr>
        <w:t xml:space="preserve"> </w:t>
      </w:r>
      <w:r>
        <w:t>умножения</w:t>
      </w:r>
      <w:r>
        <w:rPr>
          <w:spacing w:val="-4"/>
        </w:rPr>
        <w:t xml:space="preserve"> </w:t>
      </w:r>
      <w:r>
        <w:t>(пересечения)</w:t>
      </w:r>
      <w:r>
        <w:rPr>
          <w:spacing w:val="-4"/>
        </w:rPr>
        <w:t xml:space="preserve"> </w:t>
      </w:r>
      <w:r>
        <w:t xml:space="preserve">классов. </w:t>
      </w:r>
      <w:r>
        <w:rPr>
          <w:spacing w:val="-4"/>
        </w:rPr>
        <w:t>Так,</w:t>
      </w:r>
      <w:r>
        <w:tab/>
      </w:r>
      <w:r>
        <w:rPr>
          <w:spacing w:val="-2"/>
        </w:rPr>
        <w:t>например,</w:t>
      </w:r>
      <w:r>
        <w:tab/>
      </w:r>
      <w:r>
        <w:tab/>
      </w:r>
      <w:r>
        <w:tab/>
        <w:t>старшие</w:t>
      </w:r>
      <w:r>
        <w:rPr>
          <w:spacing w:val="80"/>
        </w:rPr>
        <w:t xml:space="preserve"> </w:t>
      </w:r>
      <w:r>
        <w:t>дошкольники</w:t>
      </w:r>
      <w:r>
        <w:tab/>
        <w:t>при</w:t>
      </w:r>
      <w:r>
        <w:rPr>
          <w:spacing w:val="80"/>
        </w:rPr>
        <w:t xml:space="preserve"> </w:t>
      </w:r>
      <w:r>
        <w:t>группировке</w:t>
      </w:r>
      <w:r>
        <w:tab/>
      </w:r>
      <w:r>
        <w:tab/>
        <w:t>объектов</w:t>
      </w:r>
      <w:r>
        <w:rPr>
          <w:spacing w:val="80"/>
        </w:rPr>
        <w:t xml:space="preserve"> </w:t>
      </w:r>
      <w:r>
        <w:t xml:space="preserve">могут учитывать два признака: цвет и форму (материал) и т.д. Как показали исследования </w:t>
      </w:r>
      <w:r>
        <w:rPr>
          <w:spacing w:val="-2"/>
        </w:rPr>
        <w:t>отечественных</w:t>
      </w:r>
      <w:r>
        <w:tab/>
      </w:r>
      <w:r>
        <w:tab/>
      </w:r>
      <w:r>
        <w:tab/>
      </w:r>
      <w:r>
        <w:rPr>
          <w:spacing w:val="-2"/>
        </w:rPr>
        <w:t>психологов,</w:t>
      </w:r>
      <w:r>
        <w:tab/>
      </w:r>
      <w:r>
        <w:rPr>
          <w:spacing w:val="-4"/>
        </w:rPr>
        <w:t>дети</w:t>
      </w:r>
      <w:r>
        <w:tab/>
      </w:r>
      <w:r>
        <w:tab/>
      </w:r>
      <w:r>
        <w:rPr>
          <w:spacing w:val="-2"/>
        </w:rPr>
        <w:t>старшего</w:t>
      </w:r>
      <w:r>
        <w:tab/>
      </w:r>
      <w:r>
        <w:tab/>
      </w:r>
      <w:r>
        <w:rPr>
          <w:spacing w:val="-2"/>
        </w:rPr>
        <w:t>дошкольного</w:t>
      </w:r>
      <w:r>
        <w:tab/>
      </w:r>
      <w:r>
        <w:tab/>
      </w:r>
      <w:r>
        <w:tab/>
      </w:r>
      <w:r>
        <w:rPr>
          <w:spacing w:val="-2"/>
        </w:rPr>
        <w:t>возраста</w:t>
      </w:r>
      <w:r>
        <w:tab/>
      </w:r>
      <w:r>
        <w:rPr>
          <w:spacing w:val="-2"/>
        </w:rPr>
        <w:t>способны рассуждать</w:t>
      </w:r>
      <w:r>
        <w:tab/>
        <w:t>и давать</w:t>
      </w:r>
      <w:r>
        <w:tab/>
      </w:r>
      <w:r>
        <w:rPr>
          <w:spacing w:val="-2"/>
        </w:rPr>
        <w:t>адекватные</w:t>
      </w:r>
      <w:r>
        <w:tab/>
      </w:r>
      <w:r>
        <w:tab/>
      </w:r>
      <w:r>
        <w:tab/>
      </w:r>
      <w:r>
        <w:rPr>
          <w:spacing w:val="-2"/>
        </w:rPr>
        <w:t>причинные</w:t>
      </w:r>
      <w:r>
        <w:tab/>
      </w:r>
      <w:r>
        <w:tab/>
      </w:r>
      <w:r>
        <w:rPr>
          <w:spacing w:val="-51"/>
        </w:rPr>
        <w:t xml:space="preserve"> </w:t>
      </w:r>
      <w:r>
        <w:t>объяснения,</w:t>
      </w:r>
      <w:r>
        <w:rPr>
          <w:spacing w:val="80"/>
        </w:rPr>
        <w:t xml:space="preserve"> </w:t>
      </w:r>
      <w:r>
        <w:t>если</w:t>
      </w:r>
      <w:r>
        <w:rPr>
          <w:spacing w:val="80"/>
        </w:rPr>
        <w:t xml:space="preserve"> </w:t>
      </w:r>
      <w:r>
        <w:t>анализируемые отношения</w:t>
      </w:r>
      <w:r>
        <w:rPr>
          <w:spacing w:val="80"/>
        </w:rPr>
        <w:t xml:space="preserve"> </w:t>
      </w:r>
      <w:r>
        <w:t>не</w:t>
      </w:r>
      <w:r>
        <w:rPr>
          <w:spacing w:val="-1"/>
        </w:rPr>
        <w:t xml:space="preserve"> </w:t>
      </w:r>
      <w:r>
        <w:t>выходят</w:t>
      </w:r>
      <w:r>
        <w:rPr>
          <w:spacing w:val="80"/>
        </w:rPr>
        <w:t xml:space="preserve"> </w:t>
      </w:r>
      <w:r>
        <w:t>за</w:t>
      </w:r>
      <w:r>
        <w:rPr>
          <w:spacing w:val="-5"/>
        </w:rPr>
        <w:t xml:space="preserve"> </w:t>
      </w:r>
      <w:r>
        <w:t>пределы</w:t>
      </w:r>
      <w:r>
        <w:rPr>
          <w:spacing w:val="80"/>
        </w:rPr>
        <w:t xml:space="preserve"> </w:t>
      </w:r>
      <w:r>
        <w:t>их</w:t>
      </w:r>
      <w:r>
        <w:rPr>
          <w:spacing w:val="80"/>
        </w:rPr>
        <w:t xml:space="preserve"> </w:t>
      </w:r>
      <w:r>
        <w:t>наглядного</w:t>
      </w:r>
      <w:r>
        <w:rPr>
          <w:spacing w:val="80"/>
        </w:rPr>
        <w:t xml:space="preserve"> </w:t>
      </w:r>
      <w:r>
        <w:t>опыта.</w:t>
      </w:r>
      <w:r>
        <w:rPr>
          <w:spacing w:val="80"/>
        </w:rPr>
        <w:t xml:space="preserve"> </w:t>
      </w:r>
      <w:r>
        <w:t>Развитие</w:t>
      </w:r>
      <w:r>
        <w:rPr>
          <w:spacing w:val="80"/>
        </w:rPr>
        <w:t xml:space="preserve"> </w:t>
      </w:r>
      <w:r>
        <w:t>воображения в</w:t>
      </w:r>
      <w:r>
        <w:rPr>
          <w:spacing w:val="-2"/>
        </w:rPr>
        <w:t xml:space="preserve"> </w:t>
      </w:r>
      <w:r>
        <w:t>этом</w:t>
      </w:r>
      <w:r>
        <w:rPr>
          <w:spacing w:val="62"/>
        </w:rPr>
        <w:t xml:space="preserve">   </w:t>
      </w:r>
      <w:r>
        <w:t>возрасте</w:t>
      </w:r>
      <w:r>
        <w:rPr>
          <w:spacing w:val="62"/>
        </w:rPr>
        <w:t xml:space="preserve">   </w:t>
      </w:r>
      <w:r>
        <w:t>позволяет</w:t>
      </w:r>
      <w:r>
        <w:rPr>
          <w:spacing w:val="62"/>
        </w:rPr>
        <w:t xml:space="preserve">   </w:t>
      </w:r>
      <w:r>
        <w:t>детям</w:t>
      </w:r>
      <w:r>
        <w:rPr>
          <w:spacing w:val="63"/>
        </w:rPr>
        <w:t xml:space="preserve">   </w:t>
      </w:r>
      <w:r>
        <w:t>сочинять</w:t>
      </w:r>
      <w:r>
        <w:rPr>
          <w:spacing w:val="61"/>
        </w:rPr>
        <w:t xml:space="preserve">   </w:t>
      </w:r>
      <w:r>
        <w:t>достаточно</w:t>
      </w:r>
      <w:r>
        <w:rPr>
          <w:spacing w:val="62"/>
        </w:rPr>
        <w:t xml:space="preserve">   </w:t>
      </w:r>
      <w:r>
        <w:rPr>
          <w:spacing w:val="-2"/>
        </w:rPr>
        <w:t>оригинальные</w:t>
      </w:r>
    </w:p>
    <w:p w:rsidR="00C374AF" w:rsidRDefault="00506334">
      <w:pPr>
        <w:pStyle w:val="a8"/>
        <w:spacing w:line="322" w:lineRule="exact"/>
      </w:pPr>
      <w:r>
        <w:t>и</w:t>
      </w:r>
      <w:r>
        <w:rPr>
          <w:spacing w:val="-9"/>
        </w:rPr>
        <w:t xml:space="preserve"> </w:t>
      </w:r>
      <w:r>
        <w:t>последовательно</w:t>
      </w:r>
      <w:r>
        <w:rPr>
          <w:spacing w:val="-12"/>
        </w:rPr>
        <w:t xml:space="preserve"> </w:t>
      </w:r>
      <w:r>
        <w:t>разворачивающиеся</w:t>
      </w:r>
      <w:r>
        <w:rPr>
          <w:spacing w:val="-11"/>
        </w:rPr>
        <w:t xml:space="preserve"> </w:t>
      </w:r>
      <w:r>
        <w:rPr>
          <w:spacing w:val="-2"/>
        </w:rPr>
        <w:t>истории.</w:t>
      </w:r>
    </w:p>
    <w:p w:rsidR="00C374AF" w:rsidRDefault="00506334">
      <w:pPr>
        <w:pStyle w:val="a8"/>
        <w:ind w:right="257" w:firstLine="708"/>
      </w:pPr>
      <w:r>
        <w:t>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w:t>
      </w:r>
      <w:r>
        <w:rPr>
          <w:spacing w:val="80"/>
          <w:w w:val="150"/>
        </w:rPr>
        <w:t xml:space="preserve">   </w:t>
      </w:r>
      <w:r>
        <w:t>переключаемость</w:t>
      </w:r>
      <w:r>
        <w:rPr>
          <w:spacing w:val="80"/>
          <w:w w:val="150"/>
        </w:rPr>
        <w:t xml:space="preserve">   </w:t>
      </w:r>
      <w:r>
        <w:t>внимания.</w:t>
      </w:r>
      <w:r>
        <w:rPr>
          <w:spacing w:val="80"/>
          <w:w w:val="150"/>
        </w:rPr>
        <w:t xml:space="preserve">   </w:t>
      </w:r>
      <w:r>
        <w:t>Наблюдается</w:t>
      </w:r>
      <w:r>
        <w:rPr>
          <w:spacing w:val="80"/>
          <w:w w:val="150"/>
        </w:rPr>
        <w:t xml:space="preserve">   </w:t>
      </w:r>
      <w:r>
        <w:t>переход от</w:t>
      </w:r>
      <w:r>
        <w:rPr>
          <w:spacing w:val="-3"/>
        </w:rPr>
        <w:t xml:space="preserve"> </w:t>
      </w:r>
      <w:r>
        <w:t>непроизвольного к произвольному вниманию. Продолжает совершенствоваться речь, в</w:t>
      </w:r>
      <w:r>
        <w:rPr>
          <w:spacing w:val="-2"/>
        </w:rPr>
        <w:t xml:space="preserve"> </w:t>
      </w:r>
      <w:r>
        <w:t>том числе ее звуковая сторона. Дети могут правильно воспроизводить шипящие, свистящие и</w:t>
      </w:r>
      <w:r>
        <w:rPr>
          <w:spacing w:val="-2"/>
        </w:rPr>
        <w:t xml:space="preserve"> </w:t>
      </w:r>
      <w:r>
        <w:t>сонорные звуки. Развиваются фонематический слух, интонационная</w:t>
      </w:r>
      <w:r>
        <w:rPr>
          <w:spacing w:val="40"/>
        </w:rPr>
        <w:t xml:space="preserve"> </w:t>
      </w:r>
      <w:r>
        <w:t>выразительность</w:t>
      </w:r>
      <w:r>
        <w:rPr>
          <w:spacing w:val="40"/>
        </w:rPr>
        <w:t xml:space="preserve"> </w:t>
      </w:r>
      <w:r>
        <w:t>речи</w:t>
      </w:r>
      <w:r>
        <w:rPr>
          <w:spacing w:val="40"/>
        </w:rPr>
        <w:t xml:space="preserve"> </w:t>
      </w:r>
      <w:r>
        <w:t>при</w:t>
      </w:r>
      <w:r>
        <w:rPr>
          <w:spacing w:val="40"/>
        </w:rPr>
        <w:t xml:space="preserve"> </w:t>
      </w:r>
      <w:r>
        <w:t>чтении</w:t>
      </w:r>
      <w:r>
        <w:rPr>
          <w:spacing w:val="40"/>
        </w:rPr>
        <w:t xml:space="preserve"> </w:t>
      </w:r>
      <w:r>
        <w:t>стихов</w:t>
      </w:r>
      <w:r>
        <w:rPr>
          <w:spacing w:val="40"/>
        </w:rPr>
        <w:t xml:space="preserve"> </w:t>
      </w:r>
      <w:r>
        <w:t>в сюжетно-ролевой</w:t>
      </w:r>
      <w:r>
        <w:rPr>
          <w:spacing w:val="40"/>
        </w:rPr>
        <w:t xml:space="preserve"> </w:t>
      </w:r>
      <w:r>
        <w:t>игре и в повседневной жизни. Совершенствуется грамматический строй речи.</w:t>
      </w:r>
    </w:p>
    <w:p w:rsidR="00C374AF" w:rsidRDefault="00506334">
      <w:pPr>
        <w:pStyle w:val="a8"/>
        <w:ind w:right="256" w:firstLine="708"/>
      </w:pPr>
      <w:r>
        <w:t>Дети используют практически все части речи, активно занимаются словотворчеством.</w:t>
      </w:r>
      <w:r>
        <w:rPr>
          <w:spacing w:val="80"/>
        </w:rPr>
        <w:t xml:space="preserve"> </w:t>
      </w:r>
      <w:r>
        <w:t>Богаче</w:t>
      </w:r>
      <w:r>
        <w:rPr>
          <w:spacing w:val="80"/>
        </w:rPr>
        <w:t xml:space="preserve"> </w:t>
      </w:r>
      <w:r>
        <w:t>становится</w:t>
      </w:r>
      <w:r>
        <w:rPr>
          <w:spacing w:val="80"/>
        </w:rPr>
        <w:t xml:space="preserve"> </w:t>
      </w:r>
      <w:r>
        <w:t>лексика:</w:t>
      </w:r>
      <w:r>
        <w:rPr>
          <w:spacing w:val="80"/>
        </w:rPr>
        <w:t xml:space="preserve"> </w:t>
      </w:r>
      <w:r>
        <w:t>активно</w:t>
      </w:r>
      <w:r>
        <w:rPr>
          <w:spacing w:val="80"/>
        </w:rPr>
        <w:t xml:space="preserve"> </w:t>
      </w:r>
      <w:r>
        <w:t>используются</w:t>
      </w:r>
      <w:r>
        <w:rPr>
          <w:spacing w:val="80"/>
        </w:rPr>
        <w:t xml:space="preserve"> </w:t>
      </w:r>
      <w:r>
        <w:t>синонимы и</w:t>
      </w:r>
      <w:r>
        <w:rPr>
          <w:spacing w:val="-2"/>
        </w:rPr>
        <w:t xml:space="preserve"> </w:t>
      </w:r>
      <w:r>
        <w:t>антонимы.</w:t>
      </w:r>
      <w:r>
        <w:rPr>
          <w:spacing w:val="80"/>
        </w:rPr>
        <w:t xml:space="preserve"> </w:t>
      </w:r>
      <w:r>
        <w:t>Развивается</w:t>
      </w:r>
      <w:r>
        <w:rPr>
          <w:spacing w:val="80"/>
        </w:rPr>
        <w:t xml:space="preserve"> </w:t>
      </w:r>
      <w:r>
        <w:t>связная</w:t>
      </w:r>
      <w:r>
        <w:rPr>
          <w:spacing w:val="80"/>
        </w:rPr>
        <w:t xml:space="preserve"> </w:t>
      </w:r>
      <w:r>
        <w:t>речь.</w:t>
      </w:r>
      <w:r>
        <w:rPr>
          <w:spacing w:val="80"/>
        </w:rPr>
        <w:t xml:space="preserve"> </w:t>
      </w:r>
      <w:r>
        <w:t>Дети</w:t>
      </w:r>
      <w:r>
        <w:rPr>
          <w:spacing w:val="80"/>
        </w:rPr>
        <w:t xml:space="preserve"> </w:t>
      </w:r>
      <w:r>
        <w:t>могут</w:t>
      </w:r>
      <w:r>
        <w:rPr>
          <w:spacing w:val="80"/>
        </w:rPr>
        <w:t xml:space="preserve"> </w:t>
      </w:r>
      <w:r>
        <w:t>пересказывать,</w:t>
      </w:r>
      <w:r>
        <w:rPr>
          <w:spacing w:val="80"/>
        </w:rPr>
        <w:t xml:space="preserve"> </w:t>
      </w:r>
      <w:r>
        <w:t>рассказывать</w:t>
      </w:r>
    </w:p>
    <w:p w:rsidR="00C374AF" w:rsidRDefault="00C374AF">
      <w:pPr>
        <w:sectPr w:rsidR="00C374AF">
          <w:pgSz w:w="11910" w:h="16840"/>
          <w:pgMar w:top="340" w:right="160" w:bottom="280" w:left="880" w:header="720" w:footer="720" w:gutter="0"/>
          <w:cols w:space="720"/>
        </w:sectPr>
      </w:pPr>
    </w:p>
    <w:p w:rsidR="00C374AF" w:rsidRDefault="00506334">
      <w:pPr>
        <w:pStyle w:val="a8"/>
        <w:spacing w:before="61"/>
        <w:ind w:right="259"/>
      </w:pPr>
      <w:r>
        <w:lastRenderedPageBreak/>
        <w:t>по</w:t>
      </w:r>
      <w:r>
        <w:rPr>
          <w:spacing w:val="-2"/>
        </w:rPr>
        <w:t xml:space="preserve"> </w:t>
      </w:r>
      <w:r>
        <w:t>картинке, передавая не только главное, но и</w:t>
      </w:r>
      <w:r>
        <w:rPr>
          <w:spacing w:val="-4"/>
        </w:rPr>
        <w:t xml:space="preserve"> </w:t>
      </w:r>
      <w:r>
        <w:t>детали. Достижения этого возраста характеризуются распределением ролей в</w:t>
      </w:r>
      <w:r>
        <w:rPr>
          <w:spacing w:val="-2"/>
        </w:rPr>
        <w:t xml:space="preserve"> </w:t>
      </w:r>
      <w:r>
        <w:t>игровой деятельности;</w:t>
      </w:r>
      <w:r>
        <w:rPr>
          <w:spacing w:val="80"/>
        </w:rPr>
        <w:t xml:space="preserve"> </w:t>
      </w:r>
      <w:r>
        <w:t>структурированием</w:t>
      </w:r>
      <w:r>
        <w:rPr>
          <w:spacing w:val="-6"/>
        </w:rPr>
        <w:t xml:space="preserve"> </w:t>
      </w:r>
      <w:r>
        <w:t>игрового</w:t>
      </w:r>
      <w:r>
        <w:rPr>
          <w:spacing w:val="-6"/>
        </w:rPr>
        <w:t xml:space="preserve"> </w:t>
      </w:r>
      <w:r>
        <w:t>пространства;</w:t>
      </w:r>
      <w:r>
        <w:rPr>
          <w:spacing w:val="-5"/>
        </w:rPr>
        <w:t xml:space="preserve"> </w:t>
      </w:r>
      <w:r>
        <w:t>дальнейшим</w:t>
      </w:r>
      <w:r>
        <w:rPr>
          <w:spacing w:val="-5"/>
        </w:rPr>
        <w:t xml:space="preserve"> </w:t>
      </w:r>
      <w:r>
        <w:t>развитием</w:t>
      </w:r>
      <w:r>
        <w:rPr>
          <w:spacing w:val="-7"/>
        </w:rPr>
        <w:t xml:space="preserve"> </w:t>
      </w:r>
      <w:r>
        <w:t>изобразительной деятельности,</w:t>
      </w:r>
      <w:r>
        <w:rPr>
          <w:spacing w:val="80"/>
        </w:rPr>
        <w:t xml:space="preserve">   </w:t>
      </w:r>
      <w:r>
        <w:t>отличающейся</w:t>
      </w:r>
      <w:r>
        <w:rPr>
          <w:spacing w:val="80"/>
        </w:rPr>
        <w:t xml:space="preserve">   </w:t>
      </w:r>
      <w:r>
        <w:t>высокой</w:t>
      </w:r>
      <w:r>
        <w:rPr>
          <w:spacing w:val="80"/>
        </w:rPr>
        <w:t xml:space="preserve">   </w:t>
      </w:r>
      <w:r>
        <w:t>продуктивностью;</w:t>
      </w:r>
      <w:r>
        <w:rPr>
          <w:spacing w:val="80"/>
        </w:rPr>
        <w:t xml:space="preserve">   </w:t>
      </w:r>
      <w:r>
        <w:t>применением в</w:t>
      </w:r>
      <w:r>
        <w:rPr>
          <w:spacing w:val="-3"/>
        </w:rPr>
        <w:t xml:space="preserve"> </w:t>
      </w:r>
      <w:r>
        <w:t>конструировании обобщенного способа обследования образца; усвоением обобщенных способов изображения предметов одинаковой формы.</w:t>
      </w:r>
    </w:p>
    <w:p w:rsidR="00C374AF" w:rsidRDefault="00506334">
      <w:pPr>
        <w:pStyle w:val="a8"/>
        <w:ind w:right="257" w:firstLine="708"/>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w:t>
      </w:r>
      <w:r>
        <w:rPr>
          <w:spacing w:val="80"/>
        </w:rPr>
        <w:t xml:space="preserve"> </w:t>
      </w:r>
      <w:r>
        <w:t>представления,</w:t>
      </w:r>
      <w:r>
        <w:rPr>
          <w:spacing w:val="80"/>
        </w:rPr>
        <w:t xml:space="preserve"> </w:t>
      </w:r>
      <w:r>
        <w:t>комплексные</w:t>
      </w:r>
      <w:r>
        <w:rPr>
          <w:spacing w:val="80"/>
        </w:rPr>
        <w:t xml:space="preserve"> </w:t>
      </w:r>
      <w:r>
        <w:t>представления,</w:t>
      </w:r>
      <w:r>
        <w:rPr>
          <w:spacing w:val="80"/>
        </w:rPr>
        <w:t xml:space="preserve"> </w:t>
      </w:r>
      <w:r>
        <w:t>представления о</w:t>
      </w:r>
      <w:r>
        <w:rPr>
          <w:spacing w:val="40"/>
        </w:rPr>
        <w:t xml:space="preserve"> </w:t>
      </w:r>
      <w:r>
        <w:t>цикличности изменений); развиваются умение обобщать, причинное мышление, воображение, произвольное внимание, речь, образ Я.</w:t>
      </w:r>
    </w:p>
    <w:p w:rsidR="00C374AF" w:rsidRDefault="00506334">
      <w:pPr>
        <w:pStyle w:val="2"/>
        <w:spacing w:before="4" w:line="319" w:lineRule="exact"/>
      </w:pPr>
      <w:r>
        <w:rPr>
          <w:u w:val="single"/>
        </w:rPr>
        <w:t>Возрастные</w:t>
      </w:r>
      <w:r>
        <w:rPr>
          <w:spacing w:val="-7"/>
          <w:u w:val="single"/>
        </w:rPr>
        <w:t xml:space="preserve"> </w:t>
      </w:r>
      <w:r>
        <w:rPr>
          <w:u w:val="single"/>
        </w:rPr>
        <w:t>особенности</w:t>
      </w:r>
      <w:r>
        <w:rPr>
          <w:spacing w:val="-7"/>
          <w:u w:val="single"/>
        </w:rPr>
        <w:t xml:space="preserve"> </w:t>
      </w:r>
      <w:r>
        <w:rPr>
          <w:u w:val="single"/>
        </w:rPr>
        <w:t>развития</w:t>
      </w:r>
      <w:r>
        <w:rPr>
          <w:spacing w:val="-7"/>
          <w:u w:val="single"/>
        </w:rPr>
        <w:t xml:space="preserve"> </w:t>
      </w:r>
      <w:r>
        <w:rPr>
          <w:u w:val="single"/>
        </w:rPr>
        <w:t>детей</w:t>
      </w:r>
      <w:r>
        <w:rPr>
          <w:spacing w:val="-8"/>
          <w:u w:val="single"/>
        </w:rPr>
        <w:t xml:space="preserve"> </w:t>
      </w:r>
      <w:r>
        <w:rPr>
          <w:u w:val="single"/>
        </w:rPr>
        <w:t>6–7</w:t>
      </w:r>
      <w:r>
        <w:rPr>
          <w:spacing w:val="-5"/>
          <w:u w:val="single"/>
        </w:rPr>
        <w:t xml:space="preserve"> </w:t>
      </w:r>
      <w:r>
        <w:rPr>
          <w:spacing w:val="-4"/>
          <w:u w:val="single"/>
        </w:rPr>
        <w:t>лет.</w:t>
      </w:r>
    </w:p>
    <w:p w:rsidR="00C374AF" w:rsidRDefault="00506334">
      <w:pPr>
        <w:pStyle w:val="a8"/>
        <w:ind w:right="260" w:firstLine="708"/>
      </w:pPr>
      <w:r>
        <w:t>В</w:t>
      </w:r>
      <w:r>
        <w:rPr>
          <w:spacing w:val="40"/>
        </w:rPr>
        <w:t xml:space="preserve"> </w:t>
      </w:r>
      <w:r>
        <w:t>сюжетно-ролевых играх дети подготовительной к</w:t>
      </w:r>
      <w:r>
        <w:rPr>
          <w:spacing w:val="40"/>
        </w:rPr>
        <w:t xml:space="preserve"> </w:t>
      </w:r>
      <w:r>
        <w:t>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w:t>
      </w:r>
    </w:p>
    <w:p w:rsidR="00C374AF" w:rsidRDefault="00506334">
      <w:pPr>
        <w:pStyle w:val="a8"/>
        <w:ind w:right="261" w:firstLine="708"/>
      </w:pPr>
      <w:r>
        <w:t>Игровые</w:t>
      </w:r>
      <w:r>
        <w:rPr>
          <w:spacing w:val="-3"/>
        </w:rPr>
        <w:t xml:space="preserve"> </w:t>
      </w:r>
      <w:r>
        <w:t>действия</w:t>
      </w:r>
      <w:r>
        <w:rPr>
          <w:spacing w:val="-2"/>
        </w:rPr>
        <w:t xml:space="preserve"> </w:t>
      </w:r>
      <w:r>
        <w:t>детей</w:t>
      </w:r>
      <w:r>
        <w:rPr>
          <w:spacing w:val="-2"/>
        </w:rPr>
        <w:t xml:space="preserve"> </w:t>
      </w:r>
      <w:r>
        <w:t>становятся</w:t>
      </w:r>
      <w:r>
        <w:rPr>
          <w:spacing w:val="-2"/>
        </w:rPr>
        <w:t xml:space="preserve"> </w:t>
      </w:r>
      <w:r>
        <w:t>более сложными,</w:t>
      </w:r>
      <w:r>
        <w:rPr>
          <w:spacing w:val="-3"/>
        </w:rPr>
        <w:t xml:space="preserve"> </w:t>
      </w:r>
      <w:r>
        <w:t>обретают</w:t>
      </w:r>
      <w:r>
        <w:rPr>
          <w:spacing w:val="-4"/>
        </w:rPr>
        <w:t xml:space="preserve"> </w:t>
      </w:r>
      <w:r>
        <w:t>особый</w:t>
      </w:r>
      <w:r>
        <w:rPr>
          <w:spacing w:val="-2"/>
        </w:rPr>
        <w:t xml:space="preserve"> </w:t>
      </w:r>
      <w:r>
        <w:t>смысл, который</w:t>
      </w:r>
      <w:r>
        <w:rPr>
          <w:spacing w:val="80"/>
        </w:rPr>
        <w:t xml:space="preserve"> </w:t>
      </w:r>
      <w:r>
        <w:t>не</w:t>
      </w:r>
      <w:r>
        <w:rPr>
          <w:spacing w:val="-1"/>
        </w:rPr>
        <w:t xml:space="preserve"> </w:t>
      </w:r>
      <w:r>
        <w:t>всегда</w:t>
      </w:r>
      <w:r>
        <w:rPr>
          <w:spacing w:val="80"/>
        </w:rPr>
        <w:t xml:space="preserve"> </w:t>
      </w:r>
      <w:r>
        <w:t>открывается</w:t>
      </w:r>
      <w:r>
        <w:rPr>
          <w:spacing w:val="80"/>
        </w:rPr>
        <w:t xml:space="preserve"> </w:t>
      </w:r>
      <w:r>
        <w:t>взрослому.</w:t>
      </w:r>
      <w:r>
        <w:rPr>
          <w:spacing w:val="80"/>
        </w:rPr>
        <w:t xml:space="preserve"> </w:t>
      </w:r>
      <w:r>
        <w:t>Игровое</w:t>
      </w:r>
      <w:r>
        <w:rPr>
          <w:spacing w:val="80"/>
        </w:rPr>
        <w:t xml:space="preserve"> </w:t>
      </w:r>
      <w:r>
        <w:t>пространство</w:t>
      </w:r>
      <w:r>
        <w:rPr>
          <w:spacing w:val="80"/>
        </w:rPr>
        <w:t xml:space="preserve"> </w:t>
      </w:r>
      <w:r>
        <w:t>усложняется. В</w:t>
      </w:r>
      <w:r>
        <w:rPr>
          <w:spacing w:val="40"/>
        </w:rPr>
        <w:t xml:space="preserve"> </w:t>
      </w:r>
      <w:r>
        <w:t>нем может быть несколько центров, каждый из</w:t>
      </w:r>
      <w:r>
        <w:rPr>
          <w:spacing w:val="40"/>
        </w:rPr>
        <w:t xml:space="preserve"> </w:t>
      </w:r>
      <w:r>
        <w:t>которых поддерживает свою сюжетную линию.</w:t>
      </w:r>
    </w:p>
    <w:p w:rsidR="00C374AF" w:rsidRDefault="00506334">
      <w:pPr>
        <w:pStyle w:val="a8"/>
        <w:ind w:right="257" w:firstLine="708"/>
      </w:pPr>
      <w:r>
        <w:t>При этом дети способны отслеживать</w:t>
      </w:r>
      <w:r>
        <w:rPr>
          <w:spacing w:val="-3"/>
        </w:rPr>
        <w:t xml:space="preserve"> </w:t>
      </w:r>
      <w:r>
        <w:t>поведение</w:t>
      </w:r>
      <w:r>
        <w:rPr>
          <w:spacing w:val="-1"/>
        </w:rPr>
        <w:t xml:space="preserve"> </w:t>
      </w:r>
      <w:r>
        <w:t>партнеров по</w:t>
      </w:r>
      <w:r>
        <w:rPr>
          <w:spacing w:val="-2"/>
        </w:rPr>
        <w:t xml:space="preserve"> </w:t>
      </w:r>
      <w:r>
        <w:t>всему</w:t>
      </w:r>
      <w:r>
        <w:rPr>
          <w:spacing w:val="-2"/>
        </w:rPr>
        <w:t xml:space="preserve"> </w:t>
      </w:r>
      <w:r>
        <w:t>игровому пространству и менять свое поведение в зависимости от места в</w:t>
      </w:r>
      <w:r>
        <w:rPr>
          <w:spacing w:val="-2"/>
        </w:rPr>
        <w:t xml:space="preserve"> </w:t>
      </w:r>
      <w:r>
        <w:t>нем. Так, ребенок уже обращается к</w:t>
      </w:r>
      <w:r>
        <w:rPr>
          <w:spacing w:val="40"/>
        </w:rPr>
        <w:t xml:space="preserve"> </w:t>
      </w:r>
      <w:r>
        <w:t>продавцу не</w:t>
      </w:r>
      <w:r>
        <w:rPr>
          <w:spacing w:val="40"/>
        </w:rPr>
        <w:t xml:space="preserve"> </w:t>
      </w:r>
      <w:r>
        <w:t>просто как покупатель, а</w:t>
      </w:r>
      <w:r>
        <w:rPr>
          <w:spacing w:val="40"/>
        </w:rPr>
        <w:t xml:space="preserve"> </w:t>
      </w:r>
      <w:r>
        <w:t>как покупатель-мама или покупатель-шофер и т.п.</w:t>
      </w:r>
    </w:p>
    <w:p w:rsidR="00C374AF" w:rsidRDefault="00506334">
      <w:pPr>
        <w:pStyle w:val="a8"/>
        <w:ind w:right="255" w:firstLine="708"/>
      </w:pPr>
      <w:r>
        <w:t>Исполнение роли акцентируется не только самой ролью, но</w:t>
      </w:r>
      <w:r>
        <w:rPr>
          <w:spacing w:val="-1"/>
        </w:rPr>
        <w:t xml:space="preserve"> </w:t>
      </w:r>
      <w:r>
        <w:t>и</w:t>
      </w:r>
      <w:r>
        <w:rPr>
          <w:spacing w:val="-1"/>
        </w:rPr>
        <w:t xml:space="preserve"> </w:t>
      </w:r>
      <w:r>
        <w:t>тем, в</w:t>
      </w:r>
      <w:r>
        <w:rPr>
          <w:spacing w:val="-2"/>
        </w:rPr>
        <w:t xml:space="preserve"> </w:t>
      </w:r>
      <w:r>
        <w:t>какой части игрового пространства эта роль воспроизводится. Например, исполняя роль водителя автобуса, ребенок командует пассажирами и</w:t>
      </w:r>
      <w:r>
        <w:rPr>
          <w:spacing w:val="40"/>
        </w:rPr>
        <w:t xml:space="preserve"> </w:t>
      </w:r>
      <w:r>
        <w:t>подчиняется инспектору ГИБДД. Если логика игры требует появления новой роли, то ребенок может по</w:t>
      </w:r>
      <w:r>
        <w:rPr>
          <w:spacing w:val="-1"/>
        </w:rPr>
        <w:t xml:space="preserve"> </w:t>
      </w:r>
      <w:r>
        <w:t>ходу игры взять на</w:t>
      </w:r>
      <w:r>
        <w:rPr>
          <w:spacing w:val="40"/>
        </w:rPr>
        <w:t xml:space="preserve"> </w:t>
      </w:r>
      <w:r>
        <w:t>себя новую роль, сохранив при этом роль, взятую ранее.</w:t>
      </w:r>
    </w:p>
    <w:p w:rsidR="00C374AF" w:rsidRDefault="00506334">
      <w:pPr>
        <w:pStyle w:val="a8"/>
        <w:ind w:right="265" w:firstLine="708"/>
      </w:pPr>
      <w:r>
        <w:t>Дети могут комментировать исполнение роли тем или иным участником игры. Образы из</w:t>
      </w:r>
      <w:r>
        <w:rPr>
          <w:spacing w:val="-6"/>
        </w:rPr>
        <w:t xml:space="preserve"> </w:t>
      </w:r>
      <w:r>
        <w:t>окружающей жизни и</w:t>
      </w:r>
      <w:r>
        <w:rPr>
          <w:spacing w:val="-1"/>
        </w:rPr>
        <w:t xml:space="preserve"> </w:t>
      </w:r>
      <w:r>
        <w:t>литературных произведений, передаваемые детьми в</w:t>
      </w:r>
      <w:r>
        <w:rPr>
          <w:spacing w:val="40"/>
        </w:rPr>
        <w:t xml:space="preserve"> </w:t>
      </w:r>
      <w:r>
        <w:t>изобразительной деятельности, становятся сложнее.</w:t>
      </w:r>
    </w:p>
    <w:p w:rsidR="00C374AF" w:rsidRDefault="00506334">
      <w:pPr>
        <w:pStyle w:val="a8"/>
        <w:ind w:right="257" w:firstLine="708"/>
      </w:pPr>
      <w:r>
        <w:t>Рисунки приобретают более детализированный характер, обогащается их цветовая</w:t>
      </w:r>
      <w:r>
        <w:rPr>
          <w:spacing w:val="40"/>
        </w:rPr>
        <w:t xml:space="preserve"> </w:t>
      </w:r>
      <w:r>
        <w:t>гамма.</w:t>
      </w:r>
      <w:r>
        <w:rPr>
          <w:spacing w:val="40"/>
        </w:rPr>
        <w:t xml:space="preserve"> </w:t>
      </w:r>
      <w:r>
        <w:t>Более</w:t>
      </w:r>
      <w:r>
        <w:rPr>
          <w:spacing w:val="40"/>
        </w:rPr>
        <w:t xml:space="preserve"> </w:t>
      </w:r>
      <w:r>
        <w:t>явными</w:t>
      </w:r>
      <w:r>
        <w:rPr>
          <w:spacing w:val="40"/>
        </w:rPr>
        <w:t xml:space="preserve"> </w:t>
      </w:r>
      <w:r>
        <w:t>становятся</w:t>
      </w:r>
      <w:r>
        <w:rPr>
          <w:spacing w:val="40"/>
        </w:rPr>
        <w:t xml:space="preserve"> </w:t>
      </w:r>
      <w:r>
        <w:t>различия</w:t>
      </w:r>
      <w:r>
        <w:rPr>
          <w:spacing w:val="40"/>
        </w:rPr>
        <w:t xml:space="preserve"> </w:t>
      </w:r>
      <w:r>
        <w:t>между</w:t>
      </w:r>
      <w:r>
        <w:rPr>
          <w:spacing w:val="40"/>
        </w:rPr>
        <w:t xml:space="preserve"> </w:t>
      </w:r>
      <w:r>
        <w:t>рисунками</w:t>
      </w:r>
      <w:r>
        <w:rPr>
          <w:spacing w:val="40"/>
        </w:rPr>
        <w:t xml:space="preserve"> </w:t>
      </w:r>
      <w:r>
        <w:t>мальчиков и</w:t>
      </w:r>
      <w:r>
        <w:rPr>
          <w:spacing w:val="-2"/>
        </w:rPr>
        <w:t xml:space="preserve"> </w:t>
      </w:r>
      <w:r>
        <w:t>девочек. Мальчики охотно изображают технику, космос, военные действия и</w:t>
      </w:r>
      <w:r>
        <w:rPr>
          <w:spacing w:val="-2"/>
        </w:rPr>
        <w:t xml:space="preserve"> </w:t>
      </w:r>
      <w:r>
        <w:t>т.п. Девочки обычно рисуют женские образы: принцесс, балерин, моделей и т.п. Часто встречаются и бытовые сюжеты: мама и дочка, комната и т.п.</w:t>
      </w:r>
    </w:p>
    <w:p w:rsidR="00C374AF" w:rsidRDefault="00506334">
      <w:pPr>
        <w:pStyle w:val="a8"/>
        <w:ind w:right="257" w:firstLine="708"/>
      </w:pPr>
      <w:r>
        <w:t>Изображение</w:t>
      </w:r>
      <w:r>
        <w:rPr>
          <w:spacing w:val="80"/>
          <w:w w:val="150"/>
        </w:rPr>
        <w:t xml:space="preserve">  </w:t>
      </w:r>
      <w:r>
        <w:t>человека</w:t>
      </w:r>
      <w:r>
        <w:rPr>
          <w:spacing w:val="80"/>
          <w:w w:val="150"/>
        </w:rPr>
        <w:t xml:space="preserve">  </w:t>
      </w:r>
      <w:r>
        <w:t>становится</w:t>
      </w:r>
      <w:r>
        <w:rPr>
          <w:spacing w:val="80"/>
          <w:w w:val="150"/>
        </w:rPr>
        <w:t xml:space="preserve">  </w:t>
      </w:r>
      <w:r>
        <w:t>еще</w:t>
      </w:r>
      <w:r>
        <w:rPr>
          <w:spacing w:val="80"/>
          <w:w w:val="150"/>
        </w:rPr>
        <w:t xml:space="preserve">  </w:t>
      </w:r>
      <w:r>
        <w:t>более</w:t>
      </w:r>
      <w:r>
        <w:rPr>
          <w:spacing w:val="80"/>
          <w:w w:val="150"/>
        </w:rPr>
        <w:t xml:space="preserve">  </w:t>
      </w:r>
      <w:r>
        <w:t>детализированным</w:t>
      </w:r>
      <w:r>
        <w:rPr>
          <w:spacing w:val="80"/>
          <w:w w:val="150"/>
        </w:rPr>
        <w:t xml:space="preserve"> </w:t>
      </w:r>
      <w:r>
        <w:t>и</w:t>
      </w:r>
      <w:r>
        <w:rPr>
          <w:spacing w:val="-1"/>
        </w:rPr>
        <w:t xml:space="preserve"> </w:t>
      </w:r>
      <w:r>
        <w:t>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w:t>
      </w:r>
      <w:r>
        <w:rPr>
          <w:spacing w:val="-5"/>
        </w:rPr>
        <w:t xml:space="preserve"> </w:t>
      </w:r>
      <w:r>
        <w:t>дошкольников формируются художественно-творческие способности в</w:t>
      </w:r>
      <w:r>
        <w:rPr>
          <w:spacing w:val="-3"/>
        </w:rPr>
        <w:t xml:space="preserve"> </w:t>
      </w:r>
      <w:r>
        <w:t>изобразительной деятельности. К</w:t>
      </w:r>
      <w:r>
        <w:rPr>
          <w:spacing w:val="40"/>
        </w:rPr>
        <w:t xml:space="preserve"> </w:t>
      </w:r>
      <w:r>
        <w:t>подготовительной к</w:t>
      </w:r>
      <w:r>
        <w:rPr>
          <w:spacing w:val="40"/>
        </w:rPr>
        <w:t xml:space="preserve"> </w:t>
      </w:r>
      <w:r>
        <w:t xml:space="preserve">школе группе дети в значительной степени осваивают конструирование из строительного </w:t>
      </w:r>
      <w:r>
        <w:rPr>
          <w:spacing w:val="-2"/>
        </w:rPr>
        <w:t>материала.</w:t>
      </w:r>
    </w:p>
    <w:p w:rsidR="00C374AF" w:rsidRDefault="00506334">
      <w:pPr>
        <w:pStyle w:val="a8"/>
        <w:ind w:right="260" w:firstLine="708"/>
      </w:pPr>
      <w:r>
        <w:t>Они свободно владеют обобщенными способами анализа как изображений,</w:t>
      </w:r>
      <w:r>
        <w:rPr>
          <w:spacing w:val="40"/>
        </w:rPr>
        <w:t xml:space="preserve"> </w:t>
      </w:r>
      <w:r>
        <w:t>так и построек; не</w:t>
      </w:r>
      <w:r>
        <w:rPr>
          <w:spacing w:val="40"/>
        </w:rPr>
        <w:t xml:space="preserve"> </w:t>
      </w:r>
      <w:r>
        <w:t>только анализируют основные конструктивные особенности различных деталей, но</w:t>
      </w:r>
      <w:r>
        <w:rPr>
          <w:spacing w:val="-2"/>
        </w:rPr>
        <w:t xml:space="preserve"> </w:t>
      </w:r>
      <w:r>
        <w:t>и</w:t>
      </w:r>
      <w:r>
        <w:rPr>
          <w:spacing w:val="-3"/>
        </w:rPr>
        <w:t xml:space="preserve"> </w:t>
      </w:r>
      <w:r>
        <w:t>определяют их форму на</w:t>
      </w:r>
      <w:r>
        <w:rPr>
          <w:spacing w:val="-1"/>
        </w:rPr>
        <w:t xml:space="preserve"> </w:t>
      </w:r>
      <w:r>
        <w:t>основе сходства со знакомыми им объемными предметами.</w:t>
      </w:r>
    </w:p>
    <w:p w:rsidR="00C374AF" w:rsidRDefault="00C374AF">
      <w:pPr>
        <w:sectPr w:rsidR="00C374AF">
          <w:pgSz w:w="11910" w:h="16840"/>
          <w:pgMar w:top="340" w:right="160" w:bottom="280" w:left="880" w:header="720" w:footer="720" w:gutter="0"/>
          <w:cols w:space="720"/>
        </w:sectPr>
      </w:pPr>
    </w:p>
    <w:p w:rsidR="00C374AF" w:rsidRDefault="00506334">
      <w:pPr>
        <w:pStyle w:val="a8"/>
        <w:spacing w:before="61"/>
        <w:ind w:right="263" w:firstLine="708"/>
      </w:pPr>
      <w:r>
        <w:lastRenderedPageBreak/>
        <w:t>Свободные постройки становятся симметричными и пропорциональными, их строительство</w:t>
      </w:r>
      <w:r>
        <w:rPr>
          <w:spacing w:val="40"/>
        </w:rPr>
        <w:t xml:space="preserve"> </w:t>
      </w:r>
      <w:r>
        <w:t>осуществляется</w:t>
      </w:r>
      <w:r>
        <w:rPr>
          <w:spacing w:val="40"/>
        </w:rPr>
        <w:t xml:space="preserve"> </w:t>
      </w:r>
      <w:r>
        <w:t>на</w:t>
      </w:r>
      <w:r>
        <w:rPr>
          <w:spacing w:val="-2"/>
        </w:rPr>
        <w:t xml:space="preserve"> </w:t>
      </w:r>
      <w:r>
        <w:t>основе</w:t>
      </w:r>
      <w:r>
        <w:rPr>
          <w:spacing w:val="40"/>
        </w:rPr>
        <w:t xml:space="preserve"> </w:t>
      </w:r>
      <w:r>
        <w:t>зрительной</w:t>
      </w:r>
      <w:r>
        <w:rPr>
          <w:spacing w:val="40"/>
        </w:rPr>
        <w:t xml:space="preserve"> </w:t>
      </w:r>
      <w:r>
        <w:t>ориентировки.</w:t>
      </w:r>
      <w:r>
        <w:rPr>
          <w:spacing w:val="40"/>
        </w:rPr>
        <w:t xml:space="preserve"> </w:t>
      </w:r>
      <w:r>
        <w:t>Дети</w:t>
      </w:r>
      <w:r>
        <w:rPr>
          <w:spacing w:val="40"/>
        </w:rPr>
        <w:t xml:space="preserve"> </w:t>
      </w:r>
      <w:r>
        <w:t>быстро</w:t>
      </w:r>
      <w:r>
        <w:rPr>
          <w:spacing w:val="80"/>
        </w:rPr>
        <w:t xml:space="preserve"> </w:t>
      </w:r>
      <w:r>
        <w:t>и</w:t>
      </w:r>
      <w:r>
        <w:rPr>
          <w:spacing w:val="40"/>
        </w:rPr>
        <w:t xml:space="preserve"> </w:t>
      </w:r>
      <w:r>
        <w:t>правильно подбирают необходимый материал.</w:t>
      </w:r>
    </w:p>
    <w:p w:rsidR="00C374AF" w:rsidRDefault="00506334">
      <w:pPr>
        <w:pStyle w:val="a8"/>
        <w:ind w:right="257" w:firstLine="708"/>
      </w:pPr>
      <w:r>
        <w:t>Они достаточно точно представляют себе последовательность, в</w:t>
      </w:r>
      <w:r>
        <w:rPr>
          <w:spacing w:val="40"/>
        </w:rPr>
        <w:t xml:space="preserve"> </w:t>
      </w:r>
      <w:r>
        <w:t>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w:t>
      </w:r>
      <w:r>
        <w:rPr>
          <w:spacing w:val="-1"/>
        </w:rPr>
        <w:t xml:space="preserve"> </w:t>
      </w:r>
      <w:r>
        <w:t>собственному замыслу, так и по</w:t>
      </w:r>
      <w:r>
        <w:rPr>
          <w:spacing w:val="-1"/>
        </w:rPr>
        <w:t xml:space="preserve"> </w:t>
      </w:r>
      <w:r>
        <w:t>условиям. В</w:t>
      </w:r>
      <w:r>
        <w:rPr>
          <w:spacing w:val="40"/>
        </w:rPr>
        <w:t xml:space="preserve"> </w:t>
      </w:r>
      <w:r>
        <w:t>этом возрасте дети уже могут освоить</w:t>
      </w:r>
      <w:r>
        <w:rPr>
          <w:spacing w:val="40"/>
        </w:rPr>
        <w:t xml:space="preserve"> </w:t>
      </w:r>
      <w:r>
        <w:t>сложные</w:t>
      </w:r>
      <w:r>
        <w:rPr>
          <w:spacing w:val="40"/>
        </w:rPr>
        <w:t xml:space="preserve"> </w:t>
      </w:r>
      <w:r>
        <w:t>формы</w:t>
      </w:r>
      <w:r>
        <w:rPr>
          <w:spacing w:val="40"/>
        </w:rPr>
        <w:t xml:space="preserve"> </w:t>
      </w:r>
      <w:r>
        <w:t>сложения</w:t>
      </w:r>
      <w:r>
        <w:rPr>
          <w:spacing w:val="40"/>
        </w:rPr>
        <w:t xml:space="preserve"> </w:t>
      </w:r>
      <w:r>
        <w:t>из листа</w:t>
      </w:r>
      <w:r>
        <w:rPr>
          <w:spacing w:val="40"/>
        </w:rPr>
        <w:t xml:space="preserve"> </w:t>
      </w:r>
      <w:r>
        <w:t>бумаги</w:t>
      </w:r>
      <w:r>
        <w:rPr>
          <w:spacing w:val="40"/>
        </w:rPr>
        <w:t xml:space="preserve"> </w:t>
      </w:r>
      <w:r>
        <w:t>и придумывать</w:t>
      </w:r>
      <w:r>
        <w:rPr>
          <w:spacing w:val="40"/>
        </w:rPr>
        <w:t xml:space="preserve"> </w:t>
      </w:r>
      <w:r>
        <w:t>собственные, но</w:t>
      </w:r>
      <w:r>
        <w:rPr>
          <w:spacing w:val="-1"/>
        </w:rPr>
        <w:t xml:space="preserve"> </w:t>
      </w:r>
      <w:r>
        <w:t>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C374AF" w:rsidRDefault="00506334">
      <w:pPr>
        <w:pStyle w:val="a8"/>
        <w:ind w:right="262" w:firstLine="708"/>
      </w:pPr>
      <w:r>
        <w:t>Усложняется конструирование из</w:t>
      </w:r>
      <w:r>
        <w:rPr>
          <w:spacing w:val="-3"/>
        </w:rPr>
        <w:t xml:space="preserve"> </w:t>
      </w:r>
      <w:r>
        <w:t>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C374AF" w:rsidRDefault="00506334">
      <w:pPr>
        <w:pStyle w:val="a8"/>
        <w:spacing w:before="1"/>
        <w:ind w:right="256" w:firstLine="708"/>
      </w:pPr>
      <w:r>
        <w:t>У</w:t>
      </w:r>
      <w:r>
        <w:rPr>
          <w:spacing w:val="-3"/>
        </w:rPr>
        <w:t xml:space="preserve"> </w:t>
      </w:r>
      <w:r>
        <w:t>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w:t>
      </w:r>
    </w:p>
    <w:p w:rsidR="00C374AF" w:rsidRDefault="00506334">
      <w:pPr>
        <w:pStyle w:val="a8"/>
        <w:ind w:right="255" w:firstLine="708"/>
      </w:pPr>
      <w:r>
        <w:t>Как правило, дети не воспроизводят метрические отношения между точками: при</w:t>
      </w:r>
      <w:r>
        <w:rPr>
          <w:spacing w:val="76"/>
          <w:w w:val="150"/>
        </w:rPr>
        <w:t xml:space="preserve"> </w:t>
      </w:r>
      <w:r>
        <w:t>наложении</w:t>
      </w:r>
      <w:r>
        <w:rPr>
          <w:spacing w:val="73"/>
          <w:w w:val="150"/>
        </w:rPr>
        <w:t xml:space="preserve"> </w:t>
      </w:r>
      <w:r>
        <w:t>рисунков</w:t>
      </w:r>
      <w:r>
        <w:rPr>
          <w:spacing w:val="74"/>
          <w:w w:val="150"/>
        </w:rPr>
        <w:t xml:space="preserve"> </w:t>
      </w:r>
      <w:r>
        <w:t>друг</w:t>
      </w:r>
      <w:r>
        <w:rPr>
          <w:spacing w:val="75"/>
          <w:w w:val="150"/>
        </w:rPr>
        <w:t xml:space="preserve"> </w:t>
      </w:r>
      <w:r>
        <w:t>на друга</w:t>
      </w:r>
      <w:r>
        <w:rPr>
          <w:spacing w:val="75"/>
          <w:w w:val="150"/>
        </w:rPr>
        <w:t xml:space="preserve"> </w:t>
      </w:r>
      <w:r>
        <w:t>точки</w:t>
      </w:r>
      <w:r>
        <w:rPr>
          <w:spacing w:val="76"/>
          <w:w w:val="150"/>
        </w:rPr>
        <w:t xml:space="preserve"> </w:t>
      </w:r>
      <w:r>
        <w:t>детского</w:t>
      </w:r>
      <w:r>
        <w:rPr>
          <w:spacing w:val="76"/>
          <w:w w:val="150"/>
        </w:rPr>
        <w:t xml:space="preserve"> </w:t>
      </w:r>
      <w:r>
        <w:t>рисунка</w:t>
      </w:r>
      <w:r>
        <w:rPr>
          <w:spacing w:val="76"/>
          <w:w w:val="150"/>
        </w:rPr>
        <w:t xml:space="preserve"> </w:t>
      </w:r>
      <w:r>
        <w:t>не совпадают с</w:t>
      </w:r>
      <w:r>
        <w:rPr>
          <w:spacing w:val="-3"/>
        </w:rPr>
        <w:t xml:space="preserve"> </w:t>
      </w:r>
      <w:r>
        <w:t>точками образца. Продолжают развиваться навыки обобщения и рассуждения, но они в</w:t>
      </w:r>
      <w:r>
        <w:rPr>
          <w:spacing w:val="40"/>
        </w:rPr>
        <w:t xml:space="preserve"> </w:t>
      </w:r>
      <w:r>
        <w:t>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w:t>
      </w:r>
    </w:p>
    <w:p w:rsidR="00C374AF" w:rsidRDefault="00506334">
      <w:pPr>
        <w:pStyle w:val="a8"/>
        <w:ind w:right="257" w:firstLine="708"/>
      </w:pPr>
      <w:r>
        <w:t>Это можно объяснить многочисленными влияниями, которым подвергаются дети, в</w:t>
      </w:r>
      <w:r>
        <w:rPr>
          <w:spacing w:val="-4"/>
        </w:rPr>
        <w:t xml:space="preserve"> </w:t>
      </w:r>
      <w:r>
        <w:t>том числе и</w:t>
      </w:r>
      <w:r>
        <w:rPr>
          <w:spacing w:val="-4"/>
        </w:rPr>
        <w:t xml:space="preserve"> </w:t>
      </w:r>
      <w:r>
        <w:t>средств массовой информации, приводящими к стереотипности детских образов. Продолжает развиваться внимание дошкольников, оно становится произвольным. В</w:t>
      </w:r>
      <w:r>
        <w:rPr>
          <w:spacing w:val="-3"/>
        </w:rPr>
        <w:t xml:space="preserve"> </w:t>
      </w:r>
      <w:r>
        <w:t>некоторых видах деятельности время произвольного сосредоточения достигает 30 минут.</w:t>
      </w:r>
    </w:p>
    <w:p w:rsidR="00C374AF" w:rsidRDefault="00506334">
      <w:pPr>
        <w:pStyle w:val="a8"/>
        <w:ind w:right="258" w:firstLine="708"/>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w:t>
      </w:r>
      <w:r>
        <w:rPr>
          <w:spacing w:val="-4"/>
        </w:rPr>
        <w:t xml:space="preserve"> </w:t>
      </w:r>
      <w:r>
        <w:t>этом возрасте. Дети</w:t>
      </w:r>
      <w:r>
        <w:rPr>
          <w:spacing w:val="-1"/>
        </w:rPr>
        <w:t xml:space="preserve"> </w:t>
      </w:r>
      <w:r>
        <w:t>начинают активно употреблять обобщающие существительные, синонимы, антонимы, прилагательные и т.д. В</w:t>
      </w:r>
      <w:r>
        <w:rPr>
          <w:spacing w:val="-2"/>
        </w:rPr>
        <w:t xml:space="preserve"> </w:t>
      </w:r>
      <w:r>
        <w:t>результате правильно организованной образовательной работы у детей развиваются диалогическая и некоторые виды монологической речи.</w:t>
      </w:r>
    </w:p>
    <w:p w:rsidR="00C374AF" w:rsidRDefault="00506334">
      <w:pPr>
        <w:pStyle w:val="a8"/>
        <w:ind w:right="259" w:firstLine="708"/>
      </w:pPr>
      <w:r>
        <w:t>В</w:t>
      </w:r>
      <w:r>
        <w:rPr>
          <w:spacing w:val="-3"/>
        </w:rPr>
        <w:t xml:space="preserve"> </w:t>
      </w:r>
      <w:r>
        <w:t>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374AF" w:rsidRDefault="00506334">
      <w:pPr>
        <w:pStyle w:val="a8"/>
        <w:spacing w:before="1"/>
        <w:ind w:right="259" w:firstLine="708"/>
      </w:pPr>
      <w:r>
        <w:t>К</w:t>
      </w:r>
      <w:r>
        <w:rPr>
          <w:spacing w:val="-2"/>
        </w:rPr>
        <w:t xml:space="preserve"> </w:t>
      </w:r>
      <w:r>
        <w:t>концу дошкольного возраста ребенок обладает высоким уровнем познавательного и</w:t>
      </w:r>
      <w:r>
        <w:rPr>
          <w:spacing w:val="-1"/>
        </w:rPr>
        <w:t xml:space="preserve"> </w:t>
      </w:r>
      <w:r>
        <w:t>личностного развития, что позволяет ему в дальнейшем успешно учиться в школе.</w:t>
      </w:r>
    </w:p>
    <w:p w:rsidR="00C374AF" w:rsidRDefault="00C374AF">
      <w:pPr>
        <w:sectPr w:rsidR="00C374AF">
          <w:pgSz w:w="11910" w:h="16840"/>
          <w:pgMar w:top="340" w:right="160" w:bottom="280" w:left="880" w:header="720" w:footer="720" w:gutter="0"/>
          <w:cols w:space="720"/>
        </w:sectPr>
      </w:pPr>
    </w:p>
    <w:p w:rsidR="00C374AF" w:rsidRDefault="00506334">
      <w:pPr>
        <w:pStyle w:val="2"/>
        <w:spacing w:before="66" w:line="319" w:lineRule="exact"/>
        <w:jc w:val="both"/>
      </w:pPr>
      <w:r>
        <w:lastRenderedPageBreak/>
        <w:t>Кадровые</w:t>
      </w:r>
      <w:r>
        <w:rPr>
          <w:spacing w:val="-6"/>
        </w:rPr>
        <w:t xml:space="preserve"> </w:t>
      </w:r>
      <w:r>
        <w:rPr>
          <w:spacing w:val="-2"/>
        </w:rPr>
        <w:t>условия</w:t>
      </w:r>
    </w:p>
    <w:p w:rsidR="00C374AF" w:rsidRDefault="00506334">
      <w:pPr>
        <w:pStyle w:val="a8"/>
        <w:ind w:right="263" w:firstLine="708"/>
      </w:pPr>
      <w:r>
        <w:t>Реализация Программы обеспечивается руководящими, педагогическими, учебно-вспомогательными, административно-хозяйственными работниками МБДОУ д/с № 26.</w:t>
      </w:r>
    </w:p>
    <w:p w:rsidR="00C374AF" w:rsidRDefault="00C374AF">
      <w:pPr>
        <w:pStyle w:val="a8"/>
        <w:spacing w:before="95" w:after="1"/>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26"/>
        <w:gridCol w:w="4587"/>
        <w:gridCol w:w="3403"/>
      </w:tblGrid>
      <w:tr w:rsidR="00C374AF">
        <w:trPr>
          <w:trHeight w:val="827"/>
        </w:trPr>
        <w:tc>
          <w:tcPr>
            <w:tcW w:w="2326" w:type="dxa"/>
          </w:tcPr>
          <w:p w:rsidR="00C374AF" w:rsidRDefault="00506334">
            <w:pPr>
              <w:ind w:left="832" w:right="134" w:hanging="689"/>
              <w:rPr>
                <w:sz w:val="24"/>
              </w:rPr>
            </w:pPr>
            <w:r>
              <w:rPr>
                <w:spacing w:val="-2"/>
                <w:sz w:val="24"/>
              </w:rPr>
              <w:t>Административный состав</w:t>
            </w:r>
          </w:p>
        </w:tc>
        <w:tc>
          <w:tcPr>
            <w:tcW w:w="4587" w:type="dxa"/>
          </w:tcPr>
          <w:p w:rsidR="00C374AF" w:rsidRDefault="00506334">
            <w:pPr>
              <w:ind w:left="1963" w:right="857" w:hanging="502"/>
              <w:rPr>
                <w:sz w:val="24"/>
              </w:rPr>
            </w:pPr>
            <w:r>
              <w:rPr>
                <w:spacing w:val="-2"/>
                <w:sz w:val="24"/>
              </w:rPr>
              <w:t>Педагогический состав</w:t>
            </w:r>
          </w:p>
        </w:tc>
        <w:tc>
          <w:tcPr>
            <w:tcW w:w="3403" w:type="dxa"/>
          </w:tcPr>
          <w:p w:rsidR="00C374AF" w:rsidRDefault="00506334">
            <w:pPr>
              <w:spacing w:line="268" w:lineRule="exact"/>
              <w:ind w:left="374" w:right="364"/>
              <w:jc w:val="center"/>
              <w:rPr>
                <w:sz w:val="24"/>
              </w:rPr>
            </w:pPr>
            <w:r>
              <w:rPr>
                <w:spacing w:val="-2"/>
                <w:sz w:val="24"/>
              </w:rPr>
              <w:t>Учебно-</w:t>
            </w:r>
          </w:p>
          <w:p w:rsidR="00C374AF" w:rsidRDefault="00506334">
            <w:pPr>
              <w:spacing w:line="270" w:lineRule="atLeast"/>
              <w:ind w:left="374" w:right="363"/>
              <w:jc w:val="center"/>
              <w:rPr>
                <w:sz w:val="24"/>
              </w:rPr>
            </w:pPr>
            <w:r>
              <w:rPr>
                <w:spacing w:val="-2"/>
                <w:sz w:val="24"/>
              </w:rPr>
              <w:t>вспомогательный персонал</w:t>
            </w:r>
          </w:p>
        </w:tc>
      </w:tr>
      <w:tr w:rsidR="00C374AF">
        <w:trPr>
          <w:trHeight w:val="426"/>
        </w:trPr>
        <w:tc>
          <w:tcPr>
            <w:tcW w:w="2326" w:type="dxa"/>
          </w:tcPr>
          <w:p w:rsidR="00C374AF" w:rsidRDefault="00506334">
            <w:pPr>
              <w:spacing w:line="270" w:lineRule="exact"/>
              <w:ind w:left="348"/>
              <w:rPr>
                <w:sz w:val="24"/>
              </w:rPr>
            </w:pPr>
            <w:r>
              <w:rPr>
                <w:sz w:val="24"/>
              </w:rPr>
              <w:t>Заведующий</w:t>
            </w:r>
            <w:r>
              <w:rPr>
                <w:spacing w:val="-3"/>
                <w:sz w:val="24"/>
              </w:rPr>
              <w:t xml:space="preserve"> </w:t>
            </w:r>
            <w:r>
              <w:rPr>
                <w:sz w:val="24"/>
              </w:rPr>
              <w:t>-</w:t>
            </w:r>
            <w:r>
              <w:rPr>
                <w:spacing w:val="-3"/>
                <w:sz w:val="24"/>
              </w:rPr>
              <w:t xml:space="preserve"> </w:t>
            </w:r>
            <w:r>
              <w:rPr>
                <w:spacing w:val="-10"/>
                <w:sz w:val="24"/>
              </w:rPr>
              <w:t>1</w:t>
            </w:r>
          </w:p>
        </w:tc>
        <w:tc>
          <w:tcPr>
            <w:tcW w:w="4587" w:type="dxa"/>
          </w:tcPr>
          <w:p w:rsidR="00C374AF" w:rsidRDefault="00506334">
            <w:pPr>
              <w:spacing w:line="270" w:lineRule="exact"/>
              <w:rPr>
                <w:sz w:val="24"/>
              </w:rPr>
            </w:pPr>
            <w:r>
              <w:rPr>
                <w:sz w:val="24"/>
              </w:rPr>
              <w:t>старший</w:t>
            </w:r>
            <w:r>
              <w:rPr>
                <w:spacing w:val="-4"/>
                <w:sz w:val="24"/>
              </w:rPr>
              <w:t xml:space="preserve"> </w:t>
            </w:r>
            <w:r>
              <w:rPr>
                <w:sz w:val="24"/>
              </w:rPr>
              <w:t>воспитатель–</w:t>
            </w:r>
            <w:r>
              <w:rPr>
                <w:spacing w:val="-8"/>
                <w:sz w:val="24"/>
              </w:rPr>
              <w:t xml:space="preserve"> </w:t>
            </w:r>
            <w:r>
              <w:rPr>
                <w:spacing w:val="-10"/>
                <w:sz w:val="24"/>
              </w:rPr>
              <w:t>1</w:t>
            </w:r>
          </w:p>
        </w:tc>
        <w:tc>
          <w:tcPr>
            <w:tcW w:w="3403" w:type="dxa"/>
            <w:vMerge w:val="restart"/>
          </w:tcPr>
          <w:p w:rsidR="00C374AF" w:rsidRDefault="00506334">
            <w:pPr>
              <w:spacing w:line="270" w:lineRule="exact"/>
              <w:ind w:left="108"/>
              <w:rPr>
                <w:sz w:val="24"/>
              </w:rPr>
            </w:pPr>
            <w:r>
              <w:rPr>
                <w:sz w:val="24"/>
              </w:rPr>
              <w:t>младшие</w:t>
            </w:r>
            <w:r>
              <w:rPr>
                <w:spacing w:val="-4"/>
                <w:sz w:val="24"/>
              </w:rPr>
              <w:t xml:space="preserve"> </w:t>
            </w:r>
            <w:r>
              <w:rPr>
                <w:sz w:val="24"/>
              </w:rPr>
              <w:t>воспитатели</w:t>
            </w:r>
            <w:r>
              <w:rPr>
                <w:spacing w:val="-1"/>
                <w:sz w:val="24"/>
              </w:rPr>
              <w:t xml:space="preserve"> </w:t>
            </w:r>
            <w:r>
              <w:rPr>
                <w:sz w:val="24"/>
              </w:rPr>
              <w:t>-</w:t>
            </w:r>
            <w:r>
              <w:rPr>
                <w:spacing w:val="-3"/>
                <w:sz w:val="24"/>
              </w:rPr>
              <w:t xml:space="preserve"> </w:t>
            </w:r>
            <w:r>
              <w:rPr>
                <w:sz w:val="24"/>
              </w:rPr>
              <w:t>10</w:t>
            </w:r>
            <w:r>
              <w:rPr>
                <w:spacing w:val="-2"/>
                <w:sz w:val="24"/>
              </w:rPr>
              <w:t xml:space="preserve"> </w:t>
            </w:r>
            <w:r>
              <w:rPr>
                <w:spacing w:val="-4"/>
                <w:sz w:val="24"/>
              </w:rPr>
              <w:t>чел.</w:t>
            </w:r>
          </w:p>
        </w:tc>
      </w:tr>
      <w:tr w:rsidR="00C374AF">
        <w:trPr>
          <w:trHeight w:val="278"/>
        </w:trPr>
        <w:tc>
          <w:tcPr>
            <w:tcW w:w="2326" w:type="dxa"/>
          </w:tcPr>
          <w:p w:rsidR="00C374AF" w:rsidRDefault="00C374AF">
            <w:pPr>
              <w:rPr>
                <w:sz w:val="20"/>
              </w:rPr>
            </w:pPr>
          </w:p>
        </w:tc>
        <w:tc>
          <w:tcPr>
            <w:tcW w:w="4587" w:type="dxa"/>
          </w:tcPr>
          <w:p w:rsidR="00C374AF" w:rsidRDefault="00506334">
            <w:pPr>
              <w:spacing w:line="258" w:lineRule="exact"/>
              <w:rPr>
                <w:sz w:val="24"/>
              </w:rPr>
            </w:pPr>
            <w:r>
              <w:rPr>
                <w:sz w:val="24"/>
              </w:rPr>
              <w:t>музыкальный</w:t>
            </w:r>
            <w:r>
              <w:rPr>
                <w:spacing w:val="-9"/>
                <w:sz w:val="24"/>
              </w:rPr>
              <w:t xml:space="preserve"> </w:t>
            </w:r>
            <w:r>
              <w:rPr>
                <w:sz w:val="24"/>
              </w:rPr>
              <w:t>руководитель</w:t>
            </w:r>
            <w:r>
              <w:rPr>
                <w:spacing w:val="-2"/>
                <w:sz w:val="24"/>
              </w:rPr>
              <w:t xml:space="preserve"> </w:t>
            </w:r>
            <w:r>
              <w:rPr>
                <w:sz w:val="24"/>
              </w:rPr>
              <w:t>–</w:t>
            </w:r>
            <w:r>
              <w:rPr>
                <w:spacing w:val="-6"/>
                <w:sz w:val="24"/>
              </w:rPr>
              <w:t xml:space="preserve"> 1</w:t>
            </w:r>
          </w:p>
        </w:tc>
        <w:tc>
          <w:tcPr>
            <w:tcW w:w="3403" w:type="dxa"/>
            <w:vMerge/>
            <w:tcBorders>
              <w:top w:val="nil"/>
            </w:tcBorders>
          </w:tcPr>
          <w:p w:rsidR="00C374AF" w:rsidRDefault="00C374AF">
            <w:pPr>
              <w:rPr>
                <w:sz w:val="2"/>
                <w:szCs w:val="2"/>
              </w:rPr>
            </w:pPr>
          </w:p>
        </w:tc>
      </w:tr>
      <w:tr w:rsidR="00C374AF">
        <w:trPr>
          <w:trHeight w:val="275"/>
        </w:trPr>
        <w:tc>
          <w:tcPr>
            <w:tcW w:w="2326" w:type="dxa"/>
          </w:tcPr>
          <w:p w:rsidR="00C374AF" w:rsidRDefault="00C374AF">
            <w:pPr>
              <w:rPr>
                <w:sz w:val="20"/>
              </w:rPr>
            </w:pPr>
          </w:p>
        </w:tc>
        <w:tc>
          <w:tcPr>
            <w:tcW w:w="4587" w:type="dxa"/>
          </w:tcPr>
          <w:p w:rsidR="00C374AF" w:rsidRDefault="00506334">
            <w:pPr>
              <w:spacing w:line="256" w:lineRule="exact"/>
              <w:rPr>
                <w:sz w:val="24"/>
              </w:rPr>
            </w:pPr>
            <w:r>
              <w:rPr>
                <w:sz w:val="24"/>
              </w:rPr>
              <w:t>воспитатели</w:t>
            </w:r>
            <w:r>
              <w:rPr>
                <w:spacing w:val="-2"/>
                <w:sz w:val="24"/>
              </w:rPr>
              <w:t xml:space="preserve"> </w:t>
            </w:r>
            <w:r>
              <w:rPr>
                <w:sz w:val="24"/>
              </w:rPr>
              <w:t>–</w:t>
            </w:r>
            <w:r>
              <w:rPr>
                <w:spacing w:val="-3"/>
                <w:sz w:val="24"/>
              </w:rPr>
              <w:t xml:space="preserve"> 14</w:t>
            </w:r>
          </w:p>
        </w:tc>
        <w:tc>
          <w:tcPr>
            <w:tcW w:w="3403" w:type="dxa"/>
            <w:vMerge/>
            <w:tcBorders>
              <w:top w:val="nil"/>
            </w:tcBorders>
          </w:tcPr>
          <w:p w:rsidR="00C374AF" w:rsidRDefault="00C374AF">
            <w:pPr>
              <w:rPr>
                <w:sz w:val="2"/>
                <w:szCs w:val="2"/>
              </w:rPr>
            </w:pPr>
          </w:p>
        </w:tc>
      </w:tr>
      <w:tr w:rsidR="00C374AF">
        <w:trPr>
          <w:trHeight w:val="275"/>
        </w:trPr>
        <w:tc>
          <w:tcPr>
            <w:tcW w:w="2326" w:type="dxa"/>
          </w:tcPr>
          <w:p w:rsidR="00C374AF" w:rsidRDefault="00C374AF">
            <w:pPr>
              <w:rPr>
                <w:sz w:val="20"/>
              </w:rPr>
            </w:pPr>
          </w:p>
        </w:tc>
        <w:tc>
          <w:tcPr>
            <w:tcW w:w="4587" w:type="dxa"/>
          </w:tcPr>
          <w:p w:rsidR="00C374AF" w:rsidRDefault="00506334">
            <w:pPr>
              <w:spacing w:line="256" w:lineRule="exact"/>
              <w:rPr>
                <w:sz w:val="24"/>
              </w:rPr>
            </w:pPr>
            <w:r>
              <w:rPr>
                <w:sz w:val="24"/>
              </w:rPr>
              <w:t>педагог-психолог</w:t>
            </w:r>
            <w:r>
              <w:rPr>
                <w:spacing w:val="-6"/>
                <w:sz w:val="24"/>
              </w:rPr>
              <w:t xml:space="preserve"> </w:t>
            </w:r>
            <w:r>
              <w:rPr>
                <w:sz w:val="24"/>
              </w:rPr>
              <w:t>-</w:t>
            </w:r>
            <w:r>
              <w:rPr>
                <w:spacing w:val="-10"/>
                <w:sz w:val="24"/>
              </w:rPr>
              <w:t>1</w:t>
            </w:r>
          </w:p>
        </w:tc>
        <w:tc>
          <w:tcPr>
            <w:tcW w:w="3403" w:type="dxa"/>
            <w:vMerge/>
            <w:tcBorders>
              <w:top w:val="nil"/>
            </w:tcBorders>
          </w:tcPr>
          <w:p w:rsidR="00C374AF" w:rsidRDefault="00C374AF">
            <w:pPr>
              <w:rPr>
                <w:sz w:val="2"/>
                <w:szCs w:val="2"/>
              </w:rPr>
            </w:pPr>
          </w:p>
        </w:tc>
      </w:tr>
      <w:tr w:rsidR="00C374AF">
        <w:trPr>
          <w:trHeight w:val="275"/>
        </w:trPr>
        <w:tc>
          <w:tcPr>
            <w:tcW w:w="2326" w:type="dxa"/>
          </w:tcPr>
          <w:p w:rsidR="00C374AF" w:rsidRDefault="00C374AF">
            <w:pPr>
              <w:rPr>
                <w:sz w:val="20"/>
              </w:rPr>
            </w:pPr>
          </w:p>
        </w:tc>
        <w:tc>
          <w:tcPr>
            <w:tcW w:w="4587" w:type="dxa"/>
          </w:tcPr>
          <w:p w:rsidR="00C374AF" w:rsidRDefault="00506334">
            <w:pPr>
              <w:spacing w:line="256" w:lineRule="exact"/>
              <w:rPr>
                <w:sz w:val="24"/>
              </w:rPr>
            </w:pPr>
            <w:r>
              <w:rPr>
                <w:sz w:val="24"/>
              </w:rPr>
              <w:t>инструктор</w:t>
            </w:r>
            <w:r>
              <w:rPr>
                <w:spacing w:val="-3"/>
                <w:sz w:val="24"/>
              </w:rPr>
              <w:t xml:space="preserve"> </w:t>
            </w:r>
            <w:r>
              <w:rPr>
                <w:sz w:val="24"/>
              </w:rPr>
              <w:t>по</w:t>
            </w:r>
            <w:r>
              <w:rPr>
                <w:spacing w:val="-3"/>
                <w:sz w:val="24"/>
              </w:rPr>
              <w:t xml:space="preserve"> </w:t>
            </w:r>
            <w:r>
              <w:rPr>
                <w:sz w:val="24"/>
              </w:rPr>
              <w:t>ФИЗО</w:t>
            </w:r>
            <w:r>
              <w:rPr>
                <w:spacing w:val="-1"/>
                <w:sz w:val="24"/>
              </w:rPr>
              <w:t xml:space="preserve"> </w:t>
            </w:r>
            <w:r>
              <w:rPr>
                <w:sz w:val="24"/>
              </w:rPr>
              <w:t>-1</w:t>
            </w:r>
          </w:p>
        </w:tc>
        <w:tc>
          <w:tcPr>
            <w:tcW w:w="3403" w:type="dxa"/>
            <w:vMerge/>
            <w:tcBorders>
              <w:top w:val="nil"/>
            </w:tcBorders>
          </w:tcPr>
          <w:p w:rsidR="00C374AF" w:rsidRDefault="00C374AF">
            <w:pPr>
              <w:rPr>
                <w:sz w:val="2"/>
                <w:szCs w:val="2"/>
              </w:rPr>
            </w:pPr>
          </w:p>
        </w:tc>
      </w:tr>
      <w:tr w:rsidR="00C374AF">
        <w:trPr>
          <w:trHeight w:val="551"/>
        </w:trPr>
        <w:tc>
          <w:tcPr>
            <w:tcW w:w="2326" w:type="dxa"/>
          </w:tcPr>
          <w:p w:rsidR="00C374AF" w:rsidRDefault="00C374AF">
            <w:pPr>
              <w:rPr>
                <w:sz w:val="26"/>
              </w:rPr>
            </w:pPr>
          </w:p>
        </w:tc>
        <w:tc>
          <w:tcPr>
            <w:tcW w:w="4587" w:type="dxa"/>
          </w:tcPr>
          <w:p w:rsidR="00C374AF" w:rsidRDefault="00506334">
            <w:pPr>
              <w:spacing w:line="268" w:lineRule="exact"/>
              <w:rPr>
                <w:sz w:val="24"/>
              </w:rPr>
            </w:pPr>
            <w:r>
              <w:rPr>
                <w:sz w:val="24"/>
              </w:rPr>
              <w:t>воспитатель</w:t>
            </w:r>
            <w:r>
              <w:rPr>
                <w:spacing w:val="-7"/>
                <w:sz w:val="24"/>
              </w:rPr>
              <w:t xml:space="preserve"> </w:t>
            </w:r>
            <w:r>
              <w:rPr>
                <w:sz w:val="24"/>
              </w:rPr>
              <w:t>по</w:t>
            </w:r>
            <w:r>
              <w:rPr>
                <w:spacing w:val="-4"/>
                <w:sz w:val="24"/>
              </w:rPr>
              <w:t xml:space="preserve"> </w:t>
            </w:r>
            <w:r>
              <w:rPr>
                <w:sz w:val="24"/>
              </w:rPr>
              <w:t>обучению</w:t>
            </w:r>
            <w:r>
              <w:rPr>
                <w:spacing w:val="-3"/>
                <w:sz w:val="24"/>
              </w:rPr>
              <w:t xml:space="preserve"> </w:t>
            </w:r>
            <w:r>
              <w:rPr>
                <w:spacing w:val="-2"/>
                <w:sz w:val="24"/>
              </w:rPr>
              <w:t>детей</w:t>
            </w:r>
          </w:p>
          <w:p w:rsidR="00C374AF" w:rsidRDefault="00506334">
            <w:pPr>
              <w:spacing w:line="264" w:lineRule="exact"/>
              <w:rPr>
                <w:sz w:val="24"/>
              </w:rPr>
            </w:pPr>
            <w:r>
              <w:rPr>
                <w:spacing w:val="-2"/>
                <w:sz w:val="24"/>
              </w:rPr>
              <w:t>род.языку-</w:t>
            </w:r>
            <w:r>
              <w:rPr>
                <w:spacing w:val="-10"/>
                <w:sz w:val="24"/>
              </w:rPr>
              <w:t>1</w:t>
            </w:r>
          </w:p>
        </w:tc>
        <w:tc>
          <w:tcPr>
            <w:tcW w:w="3403" w:type="dxa"/>
            <w:vMerge/>
            <w:tcBorders>
              <w:top w:val="nil"/>
            </w:tcBorders>
          </w:tcPr>
          <w:p w:rsidR="00C374AF" w:rsidRDefault="00C374AF">
            <w:pPr>
              <w:rPr>
                <w:sz w:val="2"/>
                <w:szCs w:val="2"/>
              </w:rPr>
            </w:pPr>
          </w:p>
        </w:tc>
      </w:tr>
    </w:tbl>
    <w:p w:rsidR="00C374AF" w:rsidRDefault="00506334">
      <w:pPr>
        <w:pStyle w:val="a8"/>
        <w:spacing w:before="321"/>
        <w:ind w:right="257" w:firstLine="708"/>
      </w:pPr>
      <w:r>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муниципального образования города Набережные Челны, прохождение процедуры аттестации, самообразование, что способствует повышению профессионального мастерства, положительно влияет на качество реализации Программы.</w:t>
      </w:r>
    </w:p>
    <w:p w:rsidR="00C374AF" w:rsidRDefault="00506334">
      <w:pPr>
        <w:pStyle w:val="a8"/>
        <w:ind w:right="266" w:firstLine="708"/>
      </w:pPr>
      <w:r>
        <w:t>Педагогический коллектив разнообразен по стажу работы, совместно с опытными специалистами работают молодые педагоги.</w:t>
      </w:r>
    </w:p>
    <w:p w:rsidR="00C374AF" w:rsidRDefault="00506334">
      <w:pPr>
        <w:pStyle w:val="2"/>
        <w:spacing w:before="4" w:line="319" w:lineRule="exact"/>
      </w:pPr>
      <w:r>
        <w:t>Региональные</w:t>
      </w:r>
      <w:r>
        <w:rPr>
          <w:spacing w:val="-11"/>
        </w:rPr>
        <w:t xml:space="preserve"> </w:t>
      </w:r>
      <w:r>
        <w:rPr>
          <w:spacing w:val="-2"/>
        </w:rPr>
        <w:t>особенности</w:t>
      </w:r>
    </w:p>
    <w:p w:rsidR="00C374AF" w:rsidRDefault="00506334">
      <w:pPr>
        <w:pStyle w:val="a8"/>
        <w:spacing w:line="319" w:lineRule="exact"/>
        <w:ind w:left="1105"/>
        <w:jc w:val="left"/>
        <w:rPr>
          <w:b/>
          <w:bCs/>
          <w:i/>
          <w:iCs/>
        </w:rPr>
      </w:pPr>
      <w:r>
        <w:rPr>
          <w:b/>
          <w:bCs/>
          <w:i/>
          <w:iCs/>
          <w:u w:val="single"/>
        </w:rPr>
        <w:t>Национально-культурные</w:t>
      </w:r>
      <w:r>
        <w:rPr>
          <w:b/>
          <w:bCs/>
          <w:i/>
          <w:iCs/>
          <w:spacing w:val="-14"/>
          <w:u w:val="single"/>
        </w:rPr>
        <w:t xml:space="preserve"> </w:t>
      </w:r>
      <w:r>
        <w:rPr>
          <w:b/>
          <w:bCs/>
          <w:i/>
          <w:iCs/>
          <w:u w:val="single"/>
        </w:rPr>
        <w:t>и</w:t>
      </w:r>
      <w:r>
        <w:rPr>
          <w:b/>
          <w:bCs/>
          <w:i/>
          <w:iCs/>
          <w:spacing w:val="-11"/>
          <w:u w:val="single"/>
        </w:rPr>
        <w:t xml:space="preserve"> </w:t>
      </w:r>
      <w:r>
        <w:rPr>
          <w:b/>
          <w:bCs/>
          <w:i/>
          <w:iCs/>
          <w:u w:val="single"/>
        </w:rPr>
        <w:t>этнокультурные</w:t>
      </w:r>
      <w:r>
        <w:rPr>
          <w:b/>
          <w:bCs/>
          <w:i/>
          <w:iCs/>
          <w:spacing w:val="-13"/>
          <w:u w:val="single"/>
        </w:rPr>
        <w:t xml:space="preserve"> </w:t>
      </w:r>
      <w:r>
        <w:rPr>
          <w:b/>
          <w:bCs/>
          <w:i/>
          <w:iCs/>
          <w:spacing w:val="-2"/>
          <w:u w:val="single"/>
        </w:rPr>
        <w:t>особенности.</w:t>
      </w:r>
    </w:p>
    <w:p w:rsidR="00C374AF" w:rsidRDefault="00506334">
      <w:pPr>
        <w:pStyle w:val="a8"/>
        <w:ind w:right="259" w:firstLine="708"/>
      </w:pPr>
      <w:r>
        <w:t>Набережные Челны (Яр Чаллы) - город с богатым историческим прошлым. Сегодня в городе Набережные Челны проживают представители более 80 национальностей, организованы и действуют 22 национально-культурные общины. Их деятельность в первую очередь направлена на решение проблем возрождения и развития языка, культуры, традиций и обычаев своих народов. Национальный</w:t>
      </w:r>
      <w:r>
        <w:rPr>
          <w:spacing w:val="80"/>
        </w:rPr>
        <w:t xml:space="preserve"> </w:t>
      </w:r>
      <w:r>
        <w:t>состав населения Набережных Челнов, согласно последней переписи населения, распределён примерно следующим образом: татары — 284 002 (53.20%) человека, русские</w:t>
      </w:r>
      <w:r>
        <w:rPr>
          <w:spacing w:val="40"/>
        </w:rPr>
        <w:t xml:space="preserve"> </w:t>
      </w:r>
      <w:r>
        <w:t>—</w:t>
      </w:r>
      <w:r>
        <w:rPr>
          <w:spacing w:val="38"/>
        </w:rPr>
        <w:t xml:space="preserve"> </w:t>
      </w:r>
      <w:r>
        <w:t>211</w:t>
      </w:r>
      <w:r>
        <w:rPr>
          <w:spacing w:val="38"/>
        </w:rPr>
        <w:t xml:space="preserve"> </w:t>
      </w:r>
      <w:r>
        <w:t>934</w:t>
      </w:r>
      <w:r>
        <w:rPr>
          <w:spacing w:val="39"/>
        </w:rPr>
        <w:t xml:space="preserve"> </w:t>
      </w:r>
      <w:r>
        <w:t>(39.70%)</w:t>
      </w:r>
      <w:r>
        <w:rPr>
          <w:spacing w:val="40"/>
        </w:rPr>
        <w:t xml:space="preserve"> </w:t>
      </w:r>
      <w:r>
        <w:t>человека,</w:t>
      </w:r>
      <w:r>
        <w:rPr>
          <w:spacing w:val="38"/>
        </w:rPr>
        <w:t xml:space="preserve"> </w:t>
      </w:r>
      <w:r>
        <w:t>чуваши</w:t>
      </w:r>
      <w:r>
        <w:rPr>
          <w:spacing w:val="40"/>
        </w:rPr>
        <w:t xml:space="preserve"> </w:t>
      </w:r>
      <w:r>
        <w:t>—</w:t>
      </w:r>
      <w:r>
        <w:rPr>
          <w:spacing w:val="40"/>
        </w:rPr>
        <w:t xml:space="preserve"> </w:t>
      </w:r>
      <w:r>
        <w:t>16</w:t>
      </w:r>
      <w:r>
        <w:rPr>
          <w:spacing w:val="38"/>
        </w:rPr>
        <w:t xml:space="preserve"> </w:t>
      </w:r>
      <w:r>
        <w:t>549</w:t>
      </w:r>
      <w:r>
        <w:rPr>
          <w:spacing w:val="38"/>
        </w:rPr>
        <w:t xml:space="preserve"> </w:t>
      </w:r>
      <w:r>
        <w:t>(3.10%)</w:t>
      </w:r>
      <w:r>
        <w:rPr>
          <w:spacing w:val="40"/>
        </w:rPr>
        <w:t xml:space="preserve"> </w:t>
      </w:r>
      <w:r>
        <w:t>человек,</w:t>
      </w:r>
      <w:r>
        <w:rPr>
          <w:spacing w:val="37"/>
        </w:rPr>
        <w:t xml:space="preserve"> </w:t>
      </w:r>
      <w:r>
        <w:t>другие</w:t>
      </w:r>
    </w:p>
    <w:p w:rsidR="00C374AF" w:rsidRDefault="00506334">
      <w:pPr>
        <w:pStyle w:val="a8"/>
        <w:ind w:right="259"/>
      </w:pPr>
      <w:r>
        <w:t>национальности (менее 0,5% каждая) — 21 354 (4%). При организации образовательного процесса в МБДОУ д/с № 26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C374AF" w:rsidRDefault="00506334">
      <w:pPr>
        <w:pStyle w:val="a8"/>
        <w:spacing w:before="1"/>
        <w:ind w:right="257" w:firstLine="708"/>
      </w:pPr>
      <w:r>
        <w:rPr>
          <w:u w:val="single"/>
        </w:rPr>
        <w:t>Демографические особенности.</w:t>
      </w:r>
      <w:r>
        <w:t xml:space="preserve"> Демографическая</w:t>
      </w:r>
      <w:r>
        <w:rPr>
          <w:spacing w:val="-2"/>
        </w:rPr>
        <w:t xml:space="preserve"> </w:t>
      </w:r>
      <w:r>
        <w:t>ситуация муниципального образования</w:t>
      </w:r>
      <w:r>
        <w:rPr>
          <w:spacing w:val="40"/>
        </w:rPr>
        <w:t xml:space="preserve"> </w:t>
      </w:r>
      <w:r>
        <w:t>(МО)</w:t>
      </w:r>
      <w:r>
        <w:rPr>
          <w:spacing w:val="40"/>
        </w:rPr>
        <w:t xml:space="preserve"> </w:t>
      </w:r>
      <w:r>
        <w:t>г. Набережные</w:t>
      </w:r>
      <w:r>
        <w:rPr>
          <w:spacing w:val="-1"/>
        </w:rPr>
        <w:t xml:space="preserve"> </w:t>
      </w:r>
      <w:r>
        <w:t>Челны</w:t>
      </w:r>
      <w:r>
        <w:rPr>
          <w:spacing w:val="-3"/>
        </w:rPr>
        <w:t xml:space="preserve"> </w:t>
      </w:r>
      <w:r>
        <w:t>на</w:t>
      </w:r>
      <w:r>
        <w:rPr>
          <w:spacing w:val="40"/>
        </w:rPr>
        <w:t xml:space="preserve"> </w:t>
      </w:r>
      <w:r>
        <w:t>протяжении</w:t>
      </w:r>
      <w:r>
        <w:rPr>
          <w:spacing w:val="40"/>
        </w:rPr>
        <w:t xml:space="preserve"> </w:t>
      </w:r>
      <w:r>
        <w:t>2013-2023</w:t>
      </w:r>
      <w:r>
        <w:rPr>
          <w:spacing w:val="40"/>
        </w:rPr>
        <w:t xml:space="preserve"> </w:t>
      </w:r>
      <w:r>
        <w:t>гг. характеризуется положительной динамикой, прирост населения составил 10,47 тыс. чел. (2,05%). Рост населения был обеспечен за счёт естественного прироста, рождаемость на протяжении последнего десятилетия всегда превышала смертность.</w:t>
      </w:r>
    </w:p>
    <w:p w:rsidR="00C374AF" w:rsidRDefault="00506334">
      <w:pPr>
        <w:pStyle w:val="a8"/>
        <w:spacing w:line="276" w:lineRule="auto"/>
        <w:ind w:right="258" w:firstLine="708"/>
      </w:pPr>
      <w:r>
        <w:rPr>
          <w:u w:val="single"/>
        </w:rPr>
        <w:t>Климатические особенности.</w:t>
      </w:r>
      <w:r>
        <w:t xml:space="preserve"> В Набережные Челны лето комфортное и местами облачное, а зимой долгие, леденящие, снежные, ветреные и пасмурные. В течение года температура обычно колеблется от -15C</w:t>
      </w:r>
      <w:r>
        <w:rPr>
          <w:spacing w:val="-3"/>
        </w:rPr>
        <w:t xml:space="preserve"> </w:t>
      </w:r>
      <w:r>
        <w:t>до</w:t>
      </w:r>
      <w:r>
        <w:rPr>
          <w:spacing w:val="-4"/>
        </w:rPr>
        <w:t xml:space="preserve"> </w:t>
      </w:r>
      <w:r>
        <w:t>25C</w:t>
      </w:r>
      <w:r>
        <w:rPr>
          <w:spacing w:val="-3"/>
        </w:rPr>
        <w:t xml:space="preserve"> </w:t>
      </w:r>
      <w:r>
        <w:t>и редко бывает ниже - 26C</w:t>
      </w:r>
      <w:r>
        <w:rPr>
          <w:spacing w:val="-5"/>
        </w:rPr>
        <w:t xml:space="preserve"> </w:t>
      </w:r>
      <w:r>
        <w:t>или</w:t>
      </w:r>
      <w:r>
        <w:rPr>
          <w:spacing w:val="74"/>
          <w:w w:val="150"/>
        </w:rPr>
        <w:t xml:space="preserve"> </w:t>
      </w:r>
      <w:r>
        <w:t>выше</w:t>
      </w:r>
      <w:r>
        <w:rPr>
          <w:spacing w:val="-1"/>
        </w:rPr>
        <w:t xml:space="preserve"> </w:t>
      </w:r>
      <w:r>
        <w:t>31C.</w:t>
      </w:r>
      <w:r>
        <w:rPr>
          <w:spacing w:val="72"/>
          <w:w w:val="150"/>
        </w:rPr>
        <w:t xml:space="preserve"> </w:t>
      </w:r>
      <w:r>
        <w:t>Теплый</w:t>
      </w:r>
      <w:r>
        <w:rPr>
          <w:spacing w:val="75"/>
          <w:w w:val="150"/>
        </w:rPr>
        <w:t xml:space="preserve"> </w:t>
      </w:r>
      <w:r>
        <w:t>сезон</w:t>
      </w:r>
      <w:r>
        <w:rPr>
          <w:spacing w:val="-3"/>
        </w:rPr>
        <w:t xml:space="preserve"> </w:t>
      </w:r>
      <w:r>
        <w:t>длится</w:t>
      </w:r>
      <w:r>
        <w:rPr>
          <w:spacing w:val="-1"/>
        </w:rPr>
        <w:t xml:space="preserve"> </w:t>
      </w:r>
      <w:r>
        <w:t>3,7</w:t>
      </w:r>
      <w:r>
        <w:rPr>
          <w:spacing w:val="75"/>
          <w:w w:val="150"/>
        </w:rPr>
        <w:t xml:space="preserve"> </w:t>
      </w:r>
      <w:r>
        <w:t>месяца,</w:t>
      </w:r>
      <w:r>
        <w:rPr>
          <w:spacing w:val="73"/>
          <w:w w:val="150"/>
        </w:rPr>
        <w:t xml:space="preserve"> </w:t>
      </w:r>
      <w:r>
        <w:t>с</w:t>
      </w:r>
      <w:r>
        <w:rPr>
          <w:spacing w:val="-1"/>
        </w:rPr>
        <w:t xml:space="preserve"> </w:t>
      </w:r>
      <w:r>
        <w:t>15</w:t>
      </w:r>
      <w:r>
        <w:rPr>
          <w:spacing w:val="75"/>
          <w:w w:val="150"/>
        </w:rPr>
        <w:t xml:space="preserve"> </w:t>
      </w:r>
      <w:r>
        <w:t>мая по</w:t>
      </w:r>
      <w:r>
        <w:rPr>
          <w:spacing w:val="-3"/>
        </w:rPr>
        <w:t xml:space="preserve"> </w:t>
      </w:r>
      <w:r>
        <w:t>5</w:t>
      </w:r>
      <w:r>
        <w:rPr>
          <w:spacing w:val="74"/>
          <w:w w:val="150"/>
        </w:rPr>
        <w:t xml:space="preserve"> </w:t>
      </w:r>
      <w:r>
        <w:t>сентября,</w:t>
      </w:r>
      <w:r>
        <w:rPr>
          <w:spacing w:val="74"/>
          <w:w w:val="150"/>
        </w:rPr>
        <w:t xml:space="preserve"> </w:t>
      </w:r>
      <w:r>
        <w:rPr>
          <w:spacing w:val="-10"/>
        </w:rPr>
        <w:t>с</w:t>
      </w:r>
    </w:p>
    <w:p w:rsidR="00C374AF" w:rsidRDefault="00C374AF">
      <w:pPr>
        <w:spacing w:line="276" w:lineRule="auto"/>
        <w:sectPr w:rsidR="00C374AF">
          <w:pgSz w:w="11910" w:h="16840"/>
          <w:pgMar w:top="340" w:right="160" w:bottom="280" w:left="880" w:header="720" w:footer="720" w:gutter="0"/>
          <w:cols w:space="720"/>
        </w:sectPr>
      </w:pPr>
    </w:p>
    <w:p w:rsidR="00C374AF" w:rsidRDefault="00506334">
      <w:pPr>
        <w:pStyle w:val="a8"/>
        <w:spacing w:before="61" w:line="276" w:lineRule="auto"/>
        <w:ind w:right="255"/>
      </w:pPr>
      <w:r>
        <w:lastRenderedPageBreak/>
        <w:t>максимальной среднесуточной температурой выше 18C. Самый жаркий месяц в</w:t>
      </w:r>
      <w:r>
        <w:rPr>
          <w:spacing w:val="80"/>
        </w:rPr>
        <w:t xml:space="preserve"> </w:t>
      </w:r>
      <w:r>
        <w:t>году</w:t>
      </w:r>
      <w:r>
        <w:rPr>
          <w:spacing w:val="40"/>
        </w:rPr>
        <w:t xml:space="preserve"> </w:t>
      </w:r>
      <w:r>
        <w:t>-</w:t>
      </w:r>
      <w:r>
        <w:rPr>
          <w:spacing w:val="-2"/>
        </w:rPr>
        <w:t xml:space="preserve"> </w:t>
      </w:r>
      <w:r>
        <w:t>июль,</w:t>
      </w:r>
      <w:r>
        <w:rPr>
          <w:spacing w:val="40"/>
        </w:rPr>
        <w:t xml:space="preserve"> </w:t>
      </w:r>
      <w:r>
        <w:t>со</w:t>
      </w:r>
      <w:r>
        <w:rPr>
          <w:spacing w:val="40"/>
        </w:rPr>
        <w:t xml:space="preserve"> </w:t>
      </w:r>
      <w:r>
        <w:t>средним</w:t>
      </w:r>
      <w:r>
        <w:rPr>
          <w:spacing w:val="40"/>
        </w:rPr>
        <w:t xml:space="preserve"> </w:t>
      </w:r>
      <w:r>
        <w:t>температурным</w:t>
      </w:r>
      <w:r>
        <w:rPr>
          <w:spacing w:val="40"/>
        </w:rPr>
        <w:t xml:space="preserve"> </w:t>
      </w:r>
      <w:r>
        <w:t>максимумом 25C</w:t>
      </w:r>
      <w:r>
        <w:rPr>
          <w:spacing w:val="-4"/>
        </w:rPr>
        <w:t xml:space="preserve"> </w:t>
      </w:r>
      <w:r>
        <w:t>и</w:t>
      </w:r>
      <w:r>
        <w:rPr>
          <w:spacing w:val="40"/>
        </w:rPr>
        <w:t xml:space="preserve"> </w:t>
      </w:r>
      <w:r>
        <w:t>минимумом</w:t>
      </w:r>
      <w:r>
        <w:rPr>
          <w:spacing w:val="-3"/>
        </w:rPr>
        <w:t xml:space="preserve"> </w:t>
      </w:r>
      <w:r>
        <w:t>15C. Холодный</w:t>
      </w:r>
      <w:r>
        <w:rPr>
          <w:spacing w:val="40"/>
        </w:rPr>
        <w:t xml:space="preserve"> </w:t>
      </w:r>
      <w:r>
        <w:t>сезон длится</w:t>
      </w:r>
      <w:r>
        <w:rPr>
          <w:spacing w:val="-1"/>
        </w:rPr>
        <w:t xml:space="preserve"> </w:t>
      </w:r>
      <w:r>
        <w:t>3,9</w:t>
      </w:r>
      <w:r>
        <w:rPr>
          <w:spacing w:val="40"/>
        </w:rPr>
        <w:t xml:space="preserve"> </w:t>
      </w:r>
      <w:r>
        <w:t>месяца,</w:t>
      </w:r>
      <w:r>
        <w:rPr>
          <w:spacing w:val="40"/>
        </w:rPr>
        <w:t xml:space="preserve"> </w:t>
      </w:r>
      <w:r>
        <w:t>с</w:t>
      </w:r>
      <w:r>
        <w:rPr>
          <w:spacing w:val="-2"/>
        </w:rPr>
        <w:t xml:space="preserve"> </w:t>
      </w:r>
      <w:r>
        <w:t>17</w:t>
      </w:r>
      <w:r>
        <w:rPr>
          <w:spacing w:val="40"/>
        </w:rPr>
        <w:t xml:space="preserve"> </w:t>
      </w:r>
      <w:r>
        <w:t>ноября по</w:t>
      </w:r>
      <w:r>
        <w:rPr>
          <w:spacing w:val="-1"/>
        </w:rPr>
        <w:t xml:space="preserve"> </w:t>
      </w:r>
      <w:r>
        <w:t>13</w:t>
      </w:r>
      <w:r>
        <w:rPr>
          <w:spacing w:val="40"/>
        </w:rPr>
        <w:t xml:space="preserve"> </w:t>
      </w:r>
      <w:r>
        <w:t>марта,</w:t>
      </w:r>
      <w:r>
        <w:rPr>
          <w:spacing w:val="40"/>
        </w:rPr>
        <w:t xml:space="preserve"> </w:t>
      </w:r>
      <w:r>
        <w:t>с</w:t>
      </w:r>
      <w:r>
        <w:rPr>
          <w:spacing w:val="40"/>
        </w:rPr>
        <w:t xml:space="preserve"> </w:t>
      </w:r>
      <w:r>
        <w:t>минимальной среднесуточной температурой ниже -2C. Самый холодный месяц в году в Набережные Челны -</w:t>
      </w:r>
      <w:r>
        <w:rPr>
          <w:spacing w:val="-2"/>
        </w:rPr>
        <w:t xml:space="preserve"> </w:t>
      </w:r>
      <w:r>
        <w:t>январь, со средним температурным максимумом -15C</w:t>
      </w:r>
      <w:r>
        <w:rPr>
          <w:spacing w:val="-2"/>
        </w:rPr>
        <w:t xml:space="preserve"> </w:t>
      </w:r>
      <w:r>
        <w:t>и минимумом -8C.</w:t>
      </w:r>
    </w:p>
    <w:p w:rsidR="00C374AF" w:rsidRDefault="00506334">
      <w:pPr>
        <w:pStyle w:val="a8"/>
        <w:ind w:right="261" w:firstLine="777"/>
      </w:pPr>
      <w:r>
        <w:t>Данные климатические условия позволяют проводить основную двигательную активность, а также решать ряд образовательных задач на прогулочных участках.</w:t>
      </w:r>
    </w:p>
    <w:p w:rsidR="00C374AF" w:rsidRDefault="00506334">
      <w:pPr>
        <w:pStyle w:val="a8"/>
        <w:spacing w:before="1"/>
        <w:ind w:right="257" w:firstLine="708"/>
      </w:pPr>
      <w:r>
        <w:t>С учетом выделенных климатических особенностей, реализация Программы осуществляется с выделением трех периодов:</w:t>
      </w:r>
    </w:p>
    <w:p w:rsidR="00C374AF" w:rsidRDefault="00506334">
      <w:pPr>
        <w:pStyle w:val="a8"/>
        <w:spacing w:line="321" w:lineRule="exact"/>
        <w:ind w:left="1105"/>
      </w:pPr>
      <w:r>
        <w:t>Для</w:t>
      </w:r>
      <w:r>
        <w:rPr>
          <w:spacing w:val="-9"/>
        </w:rPr>
        <w:t xml:space="preserve"> </w:t>
      </w:r>
      <w:r>
        <w:t>групп</w:t>
      </w:r>
      <w:r>
        <w:rPr>
          <w:spacing w:val="-7"/>
        </w:rPr>
        <w:t xml:space="preserve"> </w:t>
      </w:r>
      <w:r>
        <w:t>общеразвивающей</w:t>
      </w:r>
      <w:r>
        <w:rPr>
          <w:spacing w:val="-9"/>
        </w:rPr>
        <w:t xml:space="preserve"> </w:t>
      </w:r>
      <w:r>
        <w:rPr>
          <w:spacing w:val="-2"/>
        </w:rPr>
        <w:t>направленности</w:t>
      </w:r>
    </w:p>
    <w:p w:rsidR="00C374AF" w:rsidRDefault="00506334">
      <w:pPr>
        <w:pStyle w:val="a8"/>
        <w:ind w:right="260" w:firstLine="708"/>
      </w:pPr>
      <w:r>
        <w:t>-с 01 сентября по 15 мая, для этого периода в режиме дня характерно наличие выделенной в утренний отрезок времени образовательной деятельности (занятия) в процессе организации педагогом различных видов детской деятельности.</w:t>
      </w:r>
    </w:p>
    <w:p w:rsidR="00C374AF" w:rsidRDefault="00506334">
      <w:pPr>
        <w:pStyle w:val="a8"/>
        <w:spacing w:before="1"/>
        <w:ind w:right="255" w:firstLine="708"/>
      </w:pPr>
      <w:r>
        <w:t>- с 16 мая по 31 мая, в этот период преобладает самостоятельная деятельность детей, педагогами групп проводится анализ работы за период с 01 сентября по 15 мая, в том числе педагогическая диагностика, внутренняя система оценки качества дошкольного образования детского сада.</w:t>
      </w:r>
    </w:p>
    <w:p w:rsidR="00C374AF" w:rsidRDefault="00506334">
      <w:pPr>
        <w:pStyle w:val="a8"/>
        <w:ind w:right="258" w:firstLine="708"/>
      </w:pPr>
      <w:r>
        <w:t>-с 01 июня по 31 августа, для этого периода характерно преобладание образовательной деятельности, осуществляемой во время прогулки организуемой педагогами на уличных участках, и самостоятельной деятельности детей по их интересам и инициативе.</w:t>
      </w:r>
    </w:p>
    <w:p w:rsidR="00C374AF" w:rsidRDefault="00506334">
      <w:pPr>
        <w:pStyle w:val="2"/>
        <w:spacing w:before="4" w:line="319" w:lineRule="exact"/>
      </w:pPr>
      <w:r>
        <w:t>Социальные</w:t>
      </w:r>
      <w:r>
        <w:rPr>
          <w:spacing w:val="-7"/>
        </w:rPr>
        <w:t xml:space="preserve"> </w:t>
      </w:r>
      <w:r>
        <w:t>условия</w:t>
      </w:r>
      <w:r>
        <w:rPr>
          <w:spacing w:val="-6"/>
        </w:rPr>
        <w:t xml:space="preserve"> </w:t>
      </w:r>
      <w:r>
        <w:t>и</w:t>
      </w:r>
      <w:r>
        <w:rPr>
          <w:spacing w:val="-5"/>
        </w:rPr>
        <w:t xml:space="preserve"> </w:t>
      </w:r>
      <w:r>
        <w:rPr>
          <w:spacing w:val="-2"/>
        </w:rPr>
        <w:t>партнеры</w:t>
      </w:r>
    </w:p>
    <w:p w:rsidR="00C374AF" w:rsidRDefault="00506334">
      <w:pPr>
        <w:pStyle w:val="a8"/>
        <w:spacing w:line="319" w:lineRule="exact"/>
        <w:ind w:left="1105"/>
        <w:jc w:val="left"/>
      </w:pPr>
      <w:r>
        <w:rPr>
          <w:u w:val="single"/>
        </w:rPr>
        <w:t>Взаимодействие</w:t>
      </w:r>
      <w:r>
        <w:rPr>
          <w:spacing w:val="-8"/>
          <w:u w:val="single"/>
        </w:rPr>
        <w:t xml:space="preserve"> </w:t>
      </w:r>
      <w:r>
        <w:rPr>
          <w:u w:val="single"/>
        </w:rPr>
        <w:t>с</w:t>
      </w:r>
      <w:r>
        <w:rPr>
          <w:spacing w:val="-9"/>
          <w:u w:val="single"/>
        </w:rPr>
        <w:t xml:space="preserve"> </w:t>
      </w:r>
      <w:r>
        <w:rPr>
          <w:u w:val="single"/>
        </w:rPr>
        <w:t>социальными</w:t>
      </w:r>
      <w:r>
        <w:rPr>
          <w:spacing w:val="-10"/>
          <w:u w:val="single"/>
        </w:rPr>
        <w:t xml:space="preserve"> </w:t>
      </w:r>
      <w:r>
        <w:rPr>
          <w:spacing w:val="-2"/>
          <w:u w:val="single"/>
        </w:rPr>
        <w:t>партнерами</w:t>
      </w:r>
    </w:p>
    <w:p w:rsidR="00C374AF" w:rsidRDefault="00506334">
      <w:pPr>
        <w:pStyle w:val="a8"/>
        <w:spacing w:before="1"/>
        <w:ind w:right="258" w:firstLine="708"/>
      </w:pPr>
      <w:r>
        <w:t xml:space="preserve">Для реализации Программы МБДОУ д/с № 26 использует взаимодействие с социальными партнерами наряду с организациями, осуществляющими образовательную деятельность, медицинские, культурные, и иные организации, обладающие ресурсами, необходимыми для осуществления образовательной </w:t>
      </w:r>
      <w:r>
        <w:rPr>
          <w:spacing w:val="-2"/>
        </w:rPr>
        <w:t>деятельности.</w:t>
      </w:r>
    </w:p>
    <w:p w:rsidR="00C374AF" w:rsidRDefault="00506334">
      <w:pPr>
        <w:pStyle w:val="a8"/>
        <w:ind w:right="262" w:firstLine="708"/>
      </w:pPr>
      <w:r>
        <w:t>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совместную деятельность в целях реализации системы непрерывного образования, обучения и воспитания детей.</w:t>
      </w:r>
    </w:p>
    <w:p w:rsidR="00C374AF" w:rsidRDefault="00C374AF">
      <w:pPr>
        <w:pStyle w:val="a8"/>
        <w:spacing w:before="99"/>
        <w:ind w:left="0"/>
        <w:jc w:val="left"/>
        <w:rPr>
          <w:sz w:val="20"/>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4"/>
        <w:gridCol w:w="3257"/>
        <w:gridCol w:w="2976"/>
        <w:gridCol w:w="3265"/>
      </w:tblGrid>
      <w:tr w:rsidR="00C374AF">
        <w:trPr>
          <w:trHeight w:val="1487"/>
        </w:trPr>
        <w:tc>
          <w:tcPr>
            <w:tcW w:w="994" w:type="dxa"/>
          </w:tcPr>
          <w:p w:rsidR="00C374AF" w:rsidRDefault="00506334">
            <w:pPr>
              <w:ind w:left="197" w:right="158" w:hanging="51"/>
              <w:jc w:val="both"/>
              <w:rPr>
                <w:b/>
                <w:sz w:val="28"/>
              </w:rPr>
            </w:pPr>
            <w:r>
              <w:rPr>
                <w:b/>
                <w:spacing w:val="-4"/>
                <w:sz w:val="28"/>
              </w:rPr>
              <w:t>Напр авле ние</w:t>
            </w:r>
          </w:p>
        </w:tc>
        <w:tc>
          <w:tcPr>
            <w:tcW w:w="3257" w:type="dxa"/>
          </w:tcPr>
          <w:p w:rsidR="00C374AF" w:rsidRDefault="00506334">
            <w:pPr>
              <w:ind w:left="43" w:right="65"/>
              <w:jc w:val="center"/>
              <w:rPr>
                <w:b/>
                <w:sz w:val="28"/>
              </w:rPr>
            </w:pPr>
            <w:r>
              <w:rPr>
                <w:b/>
                <w:spacing w:val="-2"/>
                <w:sz w:val="28"/>
              </w:rPr>
              <w:t>Наименование общественных организаций, учреждений</w:t>
            </w:r>
          </w:p>
        </w:tc>
        <w:tc>
          <w:tcPr>
            <w:tcW w:w="2976" w:type="dxa"/>
          </w:tcPr>
          <w:p w:rsidR="00C374AF" w:rsidRDefault="00506334">
            <w:pPr>
              <w:ind w:left="475" w:firstLine="136"/>
              <w:rPr>
                <w:b/>
                <w:sz w:val="28"/>
              </w:rPr>
            </w:pPr>
            <w:r>
              <w:rPr>
                <w:b/>
                <w:spacing w:val="-2"/>
                <w:sz w:val="28"/>
              </w:rPr>
              <w:t>Направления сотрудничества</w:t>
            </w:r>
          </w:p>
        </w:tc>
        <w:tc>
          <w:tcPr>
            <w:tcW w:w="3265" w:type="dxa"/>
          </w:tcPr>
          <w:p w:rsidR="00C374AF" w:rsidRDefault="00506334">
            <w:pPr>
              <w:ind w:left="620" w:right="321" w:firstLine="523"/>
              <w:rPr>
                <w:b/>
                <w:sz w:val="28"/>
              </w:rPr>
            </w:pPr>
            <w:r>
              <w:rPr>
                <w:b/>
                <w:spacing w:val="-2"/>
                <w:sz w:val="28"/>
              </w:rPr>
              <w:t>Формы сотрудничества</w:t>
            </w:r>
          </w:p>
        </w:tc>
      </w:tr>
      <w:tr w:rsidR="00C374AF">
        <w:trPr>
          <w:trHeight w:val="1360"/>
        </w:trPr>
        <w:tc>
          <w:tcPr>
            <w:tcW w:w="994" w:type="dxa"/>
            <w:textDirection w:val="btLr"/>
          </w:tcPr>
          <w:p w:rsidR="00C374AF" w:rsidRDefault="00506334">
            <w:pPr>
              <w:spacing w:before="4" w:line="194" w:lineRule="auto"/>
              <w:ind w:left="374" w:right="159" w:hanging="236"/>
              <w:rPr>
                <w:b/>
                <w:sz w:val="28"/>
              </w:rPr>
            </w:pPr>
            <w:r>
              <w:rPr>
                <w:b/>
                <w:spacing w:val="-2"/>
                <w:sz w:val="28"/>
              </w:rPr>
              <w:t xml:space="preserve">Образов </w:t>
            </w:r>
            <w:r>
              <w:rPr>
                <w:b/>
                <w:spacing w:val="-4"/>
                <w:sz w:val="28"/>
              </w:rPr>
              <w:t>ание</w:t>
            </w:r>
          </w:p>
        </w:tc>
        <w:tc>
          <w:tcPr>
            <w:tcW w:w="3257" w:type="dxa"/>
          </w:tcPr>
          <w:p w:rsidR="00C374AF" w:rsidRDefault="00506334">
            <w:pPr>
              <w:spacing w:line="194" w:lineRule="auto"/>
              <w:ind w:left="141"/>
              <w:rPr>
                <w:sz w:val="28"/>
              </w:rPr>
            </w:pPr>
            <w:r>
              <w:rPr>
                <w:spacing w:val="-2"/>
                <w:sz w:val="28"/>
              </w:rPr>
              <w:t>Набережночелнинский государственный</w:t>
            </w:r>
          </w:p>
          <w:p w:rsidR="00C374AF" w:rsidRDefault="00506334">
            <w:pPr>
              <w:spacing w:before="3" w:line="194" w:lineRule="auto"/>
              <w:ind w:left="141"/>
              <w:rPr>
                <w:sz w:val="28"/>
              </w:rPr>
            </w:pPr>
            <w:r>
              <w:rPr>
                <w:spacing w:val="-2"/>
                <w:sz w:val="28"/>
              </w:rPr>
              <w:t>педагогический университет</w:t>
            </w:r>
          </w:p>
        </w:tc>
        <w:tc>
          <w:tcPr>
            <w:tcW w:w="2976" w:type="dxa"/>
          </w:tcPr>
          <w:p w:rsidR="00C374AF" w:rsidRDefault="00506334">
            <w:pPr>
              <w:spacing w:line="241" w:lineRule="exact"/>
              <w:ind w:left="141"/>
              <w:rPr>
                <w:sz w:val="28"/>
              </w:rPr>
            </w:pPr>
            <w:r>
              <w:rPr>
                <w:spacing w:val="-2"/>
                <w:sz w:val="28"/>
              </w:rPr>
              <w:t>Осуществляет</w:t>
            </w:r>
          </w:p>
          <w:p w:rsidR="00C374AF" w:rsidRDefault="00506334">
            <w:pPr>
              <w:spacing w:before="19" w:line="194" w:lineRule="auto"/>
              <w:ind w:left="141" w:right="225"/>
              <w:rPr>
                <w:sz w:val="28"/>
              </w:rPr>
            </w:pPr>
            <w:r>
              <w:rPr>
                <w:sz w:val="28"/>
              </w:rPr>
              <w:t xml:space="preserve">оказание научно- </w:t>
            </w:r>
            <w:r>
              <w:rPr>
                <w:spacing w:val="-2"/>
                <w:sz w:val="28"/>
              </w:rPr>
              <w:t xml:space="preserve">методической </w:t>
            </w:r>
            <w:r>
              <w:rPr>
                <w:sz w:val="28"/>
              </w:rPr>
              <w:t>помощи</w:t>
            </w:r>
            <w:r>
              <w:rPr>
                <w:spacing w:val="-18"/>
                <w:sz w:val="28"/>
              </w:rPr>
              <w:t xml:space="preserve"> </w:t>
            </w:r>
            <w:r>
              <w:rPr>
                <w:sz w:val="28"/>
              </w:rPr>
              <w:t>педагогам</w:t>
            </w:r>
            <w:r>
              <w:rPr>
                <w:spacing w:val="-17"/>
                <w:sz w:val="28"/>
              </w:rPr>
              <w:t xml:space="preserve"> </w:t>
            </w:r>
            <w:r>
              <w:rPr>
                <w:sz w:val="28"/>
              </w:rPr>
              <w:t>и родителям</w:t>
            </w:r>
            <w:r>
              <w:rPr>
                <w:spacing w:val="40"/>
                <w:sz w:val="28"/>
              </w:rPr>
              <w:t xml:space="preserve"> </w:t>
            </w:r>
            <w:r>
              <w:rPr>
                <w:sz w:val="28"/>
              </w:rPr>
              <w:t>в</w:t>
            </w:r>
          </w:p>
        </w:tc>
        <w:tc>
          <w:tcPr>
            <w:tcW w:w="3265" w:type="dxa"/>
          </w:tcPr>
          <w:p w:rsidR="00C374AF" w:rsidRDefault="00506334">
            <w:pPr>
              <w:spacing w:line="196" w:lineRule="auto"/>
              <w:ind w:left="142" w:right="321"/>
              <w:rPr>
                <w:sz w:val="28"/>
              </w:rPr>
            </w:pPr>
            <w:r>
              <w:rPr>
                <w:sz w:val="28"/>
              </w:rPr>
              <w:t>Курсы повышения квалификации,</w:t>
            </w:r>
            <w:r>
              <w:rPr>
                <w:spacing w:val="-18"/>
                <w:sz w:val="28"/>
              </w:rPr>
              <w:t xml:space="preserve"> </w:t>
            </w:r>
            <w:r>
              <w:rPr>
                <w:sz w:val="28"/>
              </w:rPr>
              <w:t>участие в смотрах,</w:t>
            </w:r>
          </w:p>
          <w:p w:rsidR="00C374AF" w:rsidRDefault="00506334">
            <w:pPr>
              <w:spacing w:before="148"/>
              <w:ind w:left="142"/>
              <w:rPr>
                <w:sz w:val="28"/>
              </w:rPr>
            </w:pPr>
            <w:r>
              <w:rPr>
                <w:spacing w:val="-2"/>
                <w:sz w:val="28"/>
              </w:rPr>
              <w:t>семинарах,</w:t>
            </w:r>
          </w:p>
        </w:tc>
      </w:tr>
    </w:tbl>
    <w:p w:rsidR="00C374AF" w:rsidRDefault="00C374AF">
      <w:pPr>
        <w:rPr>
          <w:sz w:val="28"/>
        </w:rPr>
        <w:sectPr w:rsidR="00C374AF">
          <w:pgSz w:w="11910" w:h="16840"/>
          <w:pgMar w:top="340" w:right="160" w:bottom="280" w:left="880" w:header="720" w:footer="720" w:gutter="0"/>
          <w:cols w:space="720"/>
        </w:sectPr>
      </w:pPr>
    </w:p>
    <w:p w:rsidR="00C374AF" w:rsidRDefault="00C374AF">
      <w:pPr>
        <w:pStyle w:val="a8"/>
        <w:spacing w:before="5"/>
        <w:ind w:left="0"/>
        <w:jc w:val="left"/>
        <w:rPr>
          <w:sz w:val="2"/>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4"/>
        <w:gridCol w:w="3257"/>
        <w:gridCol w:w="2976"/>
        <w:gridCol w:w="3265"/>
      </w:tblGrid>
      <w:tr w:rsidR="00C374AF">
        <w:trPr>
          <w:trHeight w:val="1358"/>
        </w:trPr>
        <w:tc>
          <w:tcPr>
            <w:tcW w:w="994" w:type="dxa"/>
            <w:vMerge w:val="restart"/>
          </w:tcPr>
          <w:p w:rsidR="00C374AF" w:rsidRDefault="00C374AF">
            <w:pPr>
              <w:rPr>
                <w:sz w:val="28"/>
              </w:rPr>
            </w:pPr>
          </w:p>
        </w:tc>
        <w:tc>
          <w:tcPr>
            <w:tcW w:w="3257" w:type="dxa"/>
          </w:tcPr>
          <w:p w:rsidR="00C374AF" w:rsidRDefault="00C374AF">
            <w:pPr>
              <w:rPr>
                <w:sz w:val="28"/>
              </w:rPr>
            </w:pPr>
          </w:p>
        </w:tc>
        <w:tc>
          <w:tcPr>
            <w:tcW w:w="2976" w:type="dxa"/>
          </w:tcPr>
          <w:p w:rsidR="00C374AF" w:rsidRDefault="00506334">
            <w:pPr>
              <w:spacing w:line="194" w:lineRule="auto"/>
              <w:ind w:left="141" w:right="225"/>
              <w:rPr>
                <w:sz w:val="28"/>
              </w:rPr>
            </w:pPr>
            <w:r>
              <w:rPr>
                <w:sz w:val="28"/>
              </w:rPr>
              <w:t>решении</w:t>
            </w:r>
            <w:r>
              <w:rPr>
                <w:spacing w:val="34"/>
                <w:sz w:val="28"/>
              </w:rPr>
              <w:t xml:space="preserve"> </w:t>
            </w:r>
            <w:r>
              <w:rPr>
                <w:sz w:val="28"/>
              </w:rPr>
              <w:t xml:space="preserve">проблем воспитания и </w:t>
            </w:r>
            <w:r>
              <w:rPr>
                <w:spacing w:val="-2"/>
                <w:sz w:val="28"/>
              </w:rPr>
              <w:t>обучения дошкольников</w:t>
            </w:r>
          </w:p>
        </w:tc>
        <w:tc>
          <w:tcPr>
            <w:tcW w:w="3265" w:type="dxa"/>
          </w:tcPr>
          <w:p w:rsidR="00C374AF" w:rsidRDefault="00506334">
            <w:pPr>
              <w:spacing w:line="201" w:lineRule="auto"/>
              <w:ind w:left="142"/>
              <w:rPr>
                <w:sz w:val="28"/>
              </w:rPr>
            </w:pPr>
            <w:r>
              <w:rPr>
                <w:sz w:val="28"/>
              </w:rPr>
              <w:t>конференциях, обмен и распространение</w:t>
            </w:r>
            <w:r>
              <w:rPr>
                <w:spacing w:val="-18"/>
                <w:sz w:val="28"/>
              </w:rPr>
              <w:t xml:space="preserve"> </w:t>
            </w:r>
            <w:r>
              <w:rPr>
                <w:sz w:val="28"/>
              </w:rPr>
              <w:t>опыта, посещение выставок</w:t>
            </w:r>
          </w:p>
        </w:tc>
      </w:tr>
      <w:tr w:rsidR="00C374AF">
        <w:trPr>
          <w:trHeight w:val="3345"/>
        </w:trPr>
        <w:tc>
          <w:tcPr>
            <w:tcW w:w="994" w:type="dxa"/>
            <w:vMerge/>
            <w:tcBorders>
              <w:top w:val="nil"/>
            </w:tcBorders>
          </w:tcPr>
          <w:p w:rsidR="00C374AF" w:rsidRDefault="00C374AF">
            <w:pPr>
              <w:rPr>
                <w:sz w:val="2"/>
                <w:szCs w:val="2"/>
              </w:rPr>
            </w:pPr>
          </w:p>
        </w:tc>
        <w:tc>
          <w:tcPr>
            <w:tcW w:w="3257" w:type="dxa"/>
          </w:tcPr>
          <w:p w:rsidR="00C374AF" w:rsidRDefault="00506334">
            <w:pPr>
              <w:spacing w:line="274" w:lineRule="exact"/>
              <w:ind w:left="141"/>
              <w:rPr>
                <w:sz w:val="28"/>
              </w:rPr>
            </w:pPr>
            <w:r>
              <w:rPr>
                <w:spacing w:val="-5"/>
                <w:sz w:val="28"/>
              </w:rPr>
              <w:t>СОШ</w:t>
            </w:r>
          </w:p>
          <w:p w:rsidR="00C374AF" w:rsidRDefault="00506334">
            <w:pPr>
              <w:spacing w:before="182"/>
              <w:ind w:left="141"/>
              <w:rPr>
                <w:sz w:val="28"/>
              </w:rPr>
            </w:pPr>
            <w:r>
              <w:rPr>
                <w:sz w:val="28"/>
              </w:rPr>
              <w:t>№ 43</w:t>
            </w:r>
          </w:p>
        </w:tc>
        <w:tc>
          <w:tcPr>
            <w:tcW w:w="2976" w:type="dxa"/>
          </w:tcPr>
          <w:p w:rsidR="00C374AF" w:rsidRDefault="00506334">
            <w:pPr>
              <w:spacing w:before="1" w:line="194" w:lineRule="auto"/>
              <w:ind w:left="141" w:right="225"/>
              <w:rPr>
                <w:sz w:val="28"/>
              </w:rPr>
            </w:pPr>
            <w:r>
              <w:rPr>
                <w:spacing w:val="-2"/>
                <w:sz w:val="28"/>
              </w:rPr>
              <w:t xml:space="preserve">Осуществляет совместную </w:t>
            </w:r>
            <w:r>
              <w:rPr>
                <w:sz w:val="28"/>
              </w:rPr>
              <w:t>деятельность</w:t>
            </w:r>
            <w:r>
              <w:rPr>
                <w:spacing w:val="-13"/>
                <w:sz w:val="28"/>
              </w:rPr>
              <w:t xml:space="preserve"> </w:t>
            </w:r>
            <w:r>
              <w:rPr>
                <w:sz w:val="28"/>
              </w:rPr>
              <w:t>в</w:t>
            </w:r>
            <w:r>
              <w:rPr>
                <w:spacing w:val="40"/>
                <w:sz w:val="28"/>
              </w:rPr>
              <w:t xml:space="preserve"> </w:t>
            </w:r>
            <w:r>
              <w:rPr>
                <w:sz w:val="28"/>
              </w:rPr>
              <w:t xml:space="preserve">целях реализации системы </w:t>
            </w:r>
            <w:r>
              <w:rPr>
                <w:spacing w:val="-2"/>
                <w:sz w:val="28"/>
              </w:rPr>
              <w:t xml:space="preserve">непрерывного образования, </w:t>
            </w:r>
            <w:r>
              <w:rPr>
                <w:sz w:val="28"/>
              </w:rPr>
              <w:t>обучения и</w:t>
            </w:r>
          </w:p>
          <w:p w:rsidR="00C374AF" w:rsidRDefault="00506334">
            <w:pPr>
              <w:spacing w:line="280" w:lineRule="exact"/>
              <w:ind w:left="141"/>
              <w:rPr>
                <w:sz w:val="28"/>
              </w:rPr>
            </w:pPr>
            <w:r>
              <w:rPr>
                <w:sz w:val="28"/>
              </w:rPr>
              <w:t>воспитания</w:t>
            </w:r>
            <w:r>
              <w:rPr>
                <w:spacing w:val="-5"/>
                <w:sz w:val="28"/>
              </w:rPr>
              <w:t xml:space="preserve"> </w:t>
            </w:r>
            <w:r>
              <w:rPr>
                <w:spacing w:val="-4"/>
                <w:sz w:val="28"/>
              </w:rPr>
              <w:t>детей</w:t>
            </w:r>
          </w:p>
        </w:tc>
        <w:tc>
          <w:tcPr>
            <w:tcW w:w="3265" w:type="dxa"/>
          </w:tcPr>
          <w:p w:rsidR="00C374AF" w:rsidRDefault="00506334">
            <w:pPr>
              <w:spacing w:before="1" w:line="194" w:lineRule="auto"/>
              <w:ind w:left="142" w:right="321"/>
              <w:rPr>
                <w:sz w:val="28"/>
              </w:rPr>
            </w:pPr>
            <w:r>
              <w:rPr>
                <w:sz w:val="28"/>
              </w:rPr>
              <w:t>Педсоветы,</w:t>
            </w:r>
            <w:r>
              <w:rPr>
                <w:spacing w:val="-18"/>
                <w:sz w:val="28"/>
              </w:rPr>
              <w:t xml:space="preserve"> </w:t>
            </w:r>
            <w:r>
              <w:rPr>
                <w:sz w:val="28"/>
              </w:rPr>
              <w:t xml:space="preserve">посещение уроков и занятий, </w:t>
            </w:r>
            <w:r>
              <w:rPr>
                <w:spacing w:val="-2"/>
                <w:sz w:val="28"/>
              </w:rPr>
              <w:t xml:space="preserve">семинары, </w:t>
            </w:r>
            <w:r>
              <w:rPr>
                <w:sz w:val="28"/>
              </w:rPr>
              <w:t>консультации для воспитателей и родителей, беседы, методические</w:t>
            </w:r>
            <w:r>
              <w:rPr>
                <w:spacing w:val="-18"/>
                <w:sz w:val="28"/>
              </w:rPr>
              <w:t xml:space="preserve"> </w:t>
            </w:r>
            <w:r>
              <w:rPr>
                <w:sz w:val="28"/>
              </w:rPr>
              <w:t>встречи, экскурсии для</w:t>
            </w:r>
          </w:p>
          <w:p w:rsidR="00C374AF" w:rsidRDefault="00506334">
            <w:pPr>
              <w:spacing w:before="9" w:line="194" w:lineRule="auto"/>
              <w:ind w:left="142" w:right="321"/>
              <w:rPr>
                <w:sz w:val="28"/>
              </w:rPr>
            </w:pPr>
            <w:r>
              <w:rPr>
                <w:sz w:val="28"/>
              </w:rPr>
              <w:t>воспитанников, дни открытых дверей, совместные</w:t>
            </w:r>
            <w:r>
              <w:rPr>
                <w:spacing w:val="-18"/>
                <w:sz w:val="28"/>
              </w:rPr>
              <w:t xml:space="preserve"> </w:t>
            </w:r>
            <w:r>
              <w:rPr>
                <w:sz w:val="28"/>
              </w:rPr>
              <w:t xml:space="preserve">выставки, </w:t>
            </w:r>
            <w:r>
              <w:rPr>
                <w:spacing w:val="-2"/>
                <w:sz w:val="28"/>
              </w:rPr>
              <w:t>развлечения.</w:t>
            </w:r>
          </w:p>
        </w:tc>
      </w:tr>
      <w:tr w:rsidR="00C374AF">
        <w:trPr>
          <w:trHeight w:val="2779"/>
        </w:trPr>
        <w:tc>
          <w:tcPr>
            <w:tcW w:w="994" w:type="dxa"/>
            <w:vMerge/>
            <w:tcBorders>
              <w:top w:val="nil"/>
            </w:tcBorders>
          </w:tcPr>
          <w:p w:rsidR="00C374AF" w:rsidRDefault="00C374AF">
            <w:pPr>
              <w:rPr>
                <w:sz w:val="2"/>
                <w:szCs w:val="2"/>
              </w:rPr>
            </w:pPr>
          </w:p>
        </w:tc>
        <w:tc>
          <w:tcPr>
            <w:tcW w:w="3257" w:type="dxa"/>
          </w:tcPr>
          <w:p w:rsidR="00C374AF" w:rsidRDefault="00506334">
            <w:pPr>
              <w:spacing w:line="194" w:lineRule="auto"/>
              <w:ind w:left="141"/>
              <w:rPr>
                <w:sz w:val="28"/>
              </w:rPr>
            </w:pPr>
            <w:r>
              <w:rPr>
                <w:spacing w:val="-2"/>
                <w:sz w:val="28"/>
              </w:rPr>
              <w:t xml:space="preserve">Информационно </w:t>
            </w:r>
            <w:r>
              <w:rPr>
                <w:sz w:val="28"/>
              </w:rPr>
              <w:t>методический</w:t>
            </w:r>
            <w:r>
              <w:rPr>
                <w:spacing w:val="-18"/>
                <w:sz w:val="28"/>
              </w:rPr>
              <w:t xml:space="preserve"> </w:t>
            </w:r>
            <w:r>
              <w:rPr>
                <w:sz w:val="28"/>
              </w:rPr>
              <w:t>центр</w:t>
            </w:r>
          </w:p>
        </w:tc>
        <w:tc>
          <w:tcPr>
            <w:tcW w:w="2976" w:type="dxa"/>
          </w:tcPr>
          <w:p w:rsidR="00C374AF" w:rsidRDefault="00506334">
            <w:pPr>
              <w:spacing w:line="236" w:lineRule="exact"/>
              <w:ind w:left="141"/>
              <w:rPr>
                <w:sz w:val="28"/>
              </w:rPr>
            </w:pPr>
            <w:r>
              <w:rPr>
                <w:spacing w:val="-2"/>
                <w:sz w:val="28"/>
              </w:rPr>
              <w:t>Осуществляет</w:t>
            </w:r>
          </w:p>
          <w:p w:rsidR="00C374AF" w:rsidRDefault="00506334">
            <w:pPr>
              <w:spacing w:before="21" w:line="192" w:lineRule="auto"/>
              <w:ind w:left="141" w:right="225"/>
              <w:rPr>
                <w:sz w:val="28"/>
              </w:rPr>
            </w:pPr>
            <w:r>
              <w:rPr>
                <w:sz w:val="28"/>
              </w:rPr>
              <w:t xml:space="preserve">оказание научно- </w:t>
            </w:r>
            <w:r>
              <w:rPr>
                <w:spacing w:val="-2"/>
                <w:sz w:val="28"/>
              </w:rPr>
              <w:t xml:space="preserve">методической </w:t>
            </w:r>
            <w:r>
              <w:rPr>
                <w:sz w:val="28"/>
              </w:rPr>
              <w:t>помощи</w:t>
            </w:r>
            <w:r>
              <w:rPr>
                <w:spacing w:val="-18"/>
                <w:sz w:val="28"/>
              </w:rPr>
              <w:t xml:space="preserve"> </w:t>
            </w:r>
            <w:r>
              <w:rPr>
                <w:sz w:val="28"/>
              </w:rPr>
              <w:t>педагогам</w:t>
            </w:r>
          </w:p>
        </w:tc>
        <w:tc>
          <w:tcPr>
            <w:tcW w:w="3265" w:type="dxa"/>
          </w:tcPr>
          <w:p w:rsidR="00C374AF" w:rsidRDefault="00506334">
            <w:pPr>
              <w:spacing w:line="192" w:lineRule="auto"/>
              <w:ind w:left="142" w:right="321"/>
              <w:rPr>
                <w:sz w:val="28"/>
              </w:rPr>
            </w:pPr>
            <w:r>
              <w:rPr>
                <w:spacing w:val="-2"/>
                <w:sz w:val="28"/>
              </w:rPr>
              <w:t>Проведение методических объединений,</w:t>
            </w:r>
          </w:p>
          <w:p w:rsidR="00C374AF" w:rsidRDefault="00506334">
            <w:pPr>
              <w:spacing w:line="192" w:lineRule="auto"/>
              <w:ind w:left="142"/>
              <w:rPr>
                <w:sz w:val="28"/>
              </w:rPr>
            </w:pPr>
            <w:r>
              <w:rPr>
                <w:sz w:val="28"/>
              </w:rPr>
              <w:t>организация</w:t>
            </w:r>
            <w:r>
              <w:rPr>
                <w:spacing w:val="-18"/>
                <w:sz w:val="28"/>
              </w:rPr>
              <w:t xml:space="preserve"> </w:t>
            </w:r>
            <w:r>
              <w:rPr>
                <w:sz w:val="28"/>
              </w:rPr>
              <w:t xml:space="preserve">семинаров </w:t>
            </w:r>
            <w:r>
              <w:rPr>
                <w:spacing w:val="-2"/>
                <w:sz w:val="28"/>
              </w:rPr>
              <w:t>консультации,</w:t>
            </w:r>
          </w:p>
          <w:p w:rsidR="00C374AF" w:rsidRDefault="00506334">
            <w:pPr>
              <w:spacing w:before="1" w:line="192" w:lineRule="auto"/>
              <w:ind w:left="142" w:right="209"/>
              <w:rPr>
                <w:sz w:val="28"/>
              </w:rPr>
            </w:pPr>
            <w:r>
              <w:rPr>
                <w:sz w:val="28"/>
              </w:rPr>
              <w:t>методические встречи, обмен,</w:t>
            </w:r>
            <w:r>
              <w:rPr>
                <w:spacing w:val="-18"/>
                <w:sz w:val="28"/>
              </w:rPr>
              <w:t xml:space="preserve"> </w:t>
            </w:r>
            <w:r>
              <w:rPr>
                <w:sz w:val="28"/>
              </w:rPr>
              <w:t>распространение и публикацию</w:t>
            </w:r>
          </w:p>
          <w:p w:rsidR="00C374AF" w:rsidRDefault="00506334">
            <w:pPr>
              <w:spacing w:line="194" w:lineRule="auto"/>
              <w:ind w:left="142" w:right="321"/>
              <w:rPr>
                <w:sz w:val="28"/>
              </w:rPr>
            </w:pPr>
            <w:r>
              <w:rPr>
                <w:sz w:val="28"/>
              </w:rPr>
              <w:t>педагогического</w:t>
            </w:r>
            <w:r>
              <w:rPr>
                <w:spacing w:val="-18"/>
                <w:sz w:val="28"/>
              </w:rPr>
              <w:t xml:space="preserve"> </w:t>
            </w:r>
            <w:r>
              <w:rPr>
                <w:sz w:val="28"/>
              </w:rPr>
              <w:t xml:space="preserve">опыта </w:t>
            </w:r>
            <w:r>
              <w:rPr>
                <w:spacing w:val="-2"/>
                <w:sz w:val="28"/>
              </w:rPr>
              <w:t>воспитателей</w:t>
            </w:r>
          </w:p>
        </w:tc>
      </w:tr>
      <w:tr w:rsidR="00C374AF">
        <w:trPr>
          <w:trHeight w:val="2303"/>
        </w:trPr>
        <w:tc>
          <w:tcPr>
            <w:tcW w:w="994" w:type="dxa"/>
            <w:vMerge w:val="restart"/>
            <w:textDirection w:val="btLr"/>
          </w:tcPr>
          <w:p w:rsidR="00C374AF" w:rsidRDefault="00506334">
            <w:pPr>
              <w:spacing w:line="277" w:lineRule="exact"/>
              <w:ind w:left="1103"/>
              <w:rPr>
                <w:b/>
                <w:sz w:val="28"/>
              </w:rPr>
            </w:pPr>
            <w:r>
              <w:rPr>
                <w:b/>
                <w:spacing w:val="-2"/>
                <w:sz w:val="28"/>
              </w:rPr>
              <w:t>Медицина</w:t>
            </w:r>
          </w:p>
        </w:tc>
        <w:tc>
          <w:tcPr>
            <w:tcW w:w="3257" w:type="dxa"/>
          </w:tcPr>
          <w:p w:rsidR="00C374AF" w:rsidRDefault="00506334">
            <w:pPr>
              <w:spacing w:line="241" w:lineRule="exact"/>
              <w:ind w:left="141"/>
              <w:rPr>
                <w:sz w:val="28"/>
              </w:rPr>
            </w:pPr>
            <w:r>
              <w:rPr>
                <w:sz w:val="28"/>
              </w:rPr>
              <w:t>Детская</w:t>
            </w:r>
            <w:r>
              <w:rPr>
                <w:spacing w:val="-2"/>
                <w:sz w:val="28"/>
              </w:rPr>
              <w:t xml:space="preserve"> поликлиника</w:t>
            </w:r>
          </w:p>
          <w:p w:rsidR="00C374AF" w:rsidRDefault="00506334">
            <w:pPr>
              <w:spacing w:line="292" w:lineRule="exact"/>
              <w:ind w:left="141"/>
              <w:rPr>
                <w:sz w:val="28"/>
              </w:rPr>
            </w:pPr>
            <w:r>
              <w:rPr>
                <w:spacing w:val="-4"/>
                <w:sz w:val="28"/>
              </w:rPr>
              <w:t>№ 6</w:t>
            </w:r>
          </w:p>
        </w:tc>
        <w:tc>
          <w:tcPr>
            <w:tcW w:w="2976" w:type="dxa"/>
          </w:tcPr>
          <w:p w:rsidR="00C374AF" w:rsidRDefault="00506334">
            <w:pPr>
              <w:spacing w:line="196" w:lineRule="auto"/>
              <w:ind w:left="141"/>
              <w:rPr>
                <w:sz w:val="28"/>
              </w:rPr>
            </w:pPr>
            <w:r>
              <w:rPr>
                <w:spacing w:val="-2"/>
                <w:sz w:val="28"/>
              </w:rPr>
              <w:t xml:space="preserve">Осуществляет </w:t>
            </w:r>
            <w:r>
              <w:rPr>
                <w:sz w:val="28"/>
              </w:rPr>
              <w:t>профилактические</w:t>
            </w:r>
            <w:r>
              <w:rPr>
                <w:spacing w:val="-18"/>
                <w:sz w:val="28"/>
              </w:rPr>
              <w:t xml:space="preserve"> </w:t>
            </w:r>
            <w:r>
              <w:rPr>
                <w:sz w:val="28"/>
              </w:rPr>
              <w:t xml:space="preserve">и </w:t>
            </w:r>
            <w:r>
              <w:rPr>
                <w:spacing w:val="-2"/>
                <w:sz w:val="28"/>
              </w:rPr>
              <w:t>оздоровительные мероприятия</w:t>
            </w:r>
          </w:p>
        </w:tc>
        <w:tc>
          <w:tcPr>
            <w:tcW w:w="3265" w:type="dxa"/>
          </w:tcPr>
          <w:p w:rsidR="00C374AF" w:rsidRDefault="00506334">
            <w:pPr>
              <w:spacing w:line="241" w:lineRule="exact"/>
              <w:ind w:left="142"/>
              <w:rPr>
                <w:sz w:val="28"/>
              </w:rPr>
            </w:pPr>
            <w:r>
              <w:rPr>
                <w:spacing w:val="-2"/>
                <w:sz w:val="28"/>
              </w:rPr>
              <w:t>Проведение</w:t>
            </w:r>
          </w:p>
          <w:p w:rsidR="00C374AF" w:rsidRDefault="00506334">
            <w:pPr>
              <w:spacing w:line="263" w:lineRule="exact"/>
              <w:ind w:left="142"/>
              <w:rPr>
                <w:sz w:val="28"/>
              </w:rPr>
            </w:pPr>
            <w:r>
              <w:rPr>
                <w:spacing w:val="-2"/>
                <w:sz w:val="28"/>
              </w:rPr>
              <w:t>медицинского</w:t>
            </w:r>
          </w:p>
          <w:p w:rsidR="00C374AF" w:rsidRDefault="00506334">
            <w:pPr>
              <w:spacing w:before="20" w:line="194" w:lineRule="auto"/>
              <w:ind w:left="142" w:right="321"/>
              <w:rPr>
                <w:sz w:val="28"/>
              </w:rPr>
            </w:pPr>
            <w:r>
              <w:rPr>
                <w:sz w:val="28"/>
              </w:rPr>
              <w:t>обследования.</w:t>
            </w:r>
            <w:r>
              <w:rPr>
                <w:spacing w:val="-18"/>
                <w:sz w:val="28"/>
              </w:rPr>
              <w:t xml:space="preserve"> </w:t>
            </w:r>
            <w:r>
              <w:rPr>
                <w:sz w:val="28"/>
              </w:rPr>
              <w:t xml:space="preserve">Связь </w:t>
            </w:r>
            <w:r>
              <w:rPr>
                <w:spacing w:val="-2"/>
                <w:sz w:val="28"/>
              </w:rPr>
              <w:t>медицинских</w:t>
            </w:r>
          </w:p>
          <w:p w:rsidR="00C374AF" w:rsidRDefault="00506334">
            <w:pPr>
              <w:spacing w:before="2" w:line="196" w:lineRule="auto"/>
              <w:ind w:left="142"/>
              <w:rPr>
                <w:sz w:val="28"/>
              </w:rPr>
            </w:pPr>
            <w:r>
              <w:rPr>
                <w:sz w:val="28"/>
              </w:rPr>
              <w:t>работников</w:t>
            </w:r>
            <w:r>
              <w:rPr>
                <w:spacing w:val="-18"/>
                <w:sz w:val="28"/>
              </w:rPr>
              <w:t xml:space="preserve"> </w:t>
            </w:r>
            <w:r>
              <w:rPr>
                <w:sz w:val="28"/>
              </w:rPr>
              <w:t>по</w:t>
            </w:r>
            <w:r>
              <w:rPr>
                <w:spacing w:val="-17"/>
                <w:sz w:val="28"/>
              </w:rPr>
              <w:t xml:space="preserve"> </w:t>
            </w:r>
            <w:r>
              <w:rPr>
                <w:sz w:val="28"/>
              </w:rPr>
              <w:t xml:space="preserve">вопросам заболеваемости и </w:t>
            </w:r>
            <w:r>
              <w:rPr>
                <w:spacing w:val="-2"/>
                <w:sz w:val="28"/>
              </w:rPr>
              <w:t>профилактики (консультирование)</w:t>
            </w:r>
          </w:p>
        </w:tc>
      </w:tr>
      <w:tr w:rsidR="00C374AF">
        <w:trPr>
          <w:trHeight w:val="1233"/>
        </w:trPr>
        <w:tc>
          <w:tcPr>
            <w:tcW w:w="994" w:type="dxa"/>
            <w:vMerge/>
            <w:tcBorders>
              <w:top w:val="nil"/>
            </w:tcBorders>
            <w:textDirection w:val="btLr"/>
          </w:tcPr>
          <w:p w:rsidR="00C374AF" w:rsidRDefault="00C374AF">
            <w:pPr>
              <w:rPr>
                <w:sz w:val="2"/>
                <w:szCs w:val="2"/>
              </w:rPr>
            </w:pPr>
          </w:p>
        </w:tc>
        <w:tc>
          <w:tcPr>
            <w:tcW w:w="3257" w:type="dxa"/>
          </w:tcPr>
          <w:p w:rsidR="00C374AF" w:rsidRDefault="00506334">
            <w:pPr>
              <w:spacing w:line="269" w:lineRule="exact"/>
              <w:ind w:left="141"/>
              <w:rPr>
                <w:sz w:val="28"/>
              </w:rPr>
            </w:pPr>
            <w:r>
              <w:rPr>
                <w:sz w:val="28"/>
              </w:rPr>
              <w:t>Спортивные</w:t>
            </w:r>
            <w:r>
              <w:rPr>
                <w:spacing w:val="-9"/>
                <w:sz w:val="28"/>
              </w:rPr>
              <w:t xml:space="preserve"> </w:t>
            </w:r>
            <w:r>
              <w:rPr>
                <w:spacing w:val="-2"/>
                <w:sz w:val="28"/>
              </w:rPr>
              <w:t>центры</w:t>
            </w:r>
          </w:p>
        </w:tc>
        <w:tc>
          <w:tcPr>
            <w:tcW w:w="2976" w:type="dxa"/>
          </w:tcPr>
          <w:p w:rsidR="00C374AF" w:rsidRDefault="00506334">
            <w:pPr>
              <w:spacing w:line="192" w:lineRule="auto"/>
              <w:ind w:left="141"/>
              <w:rPr>
                <w:sz w:val="28"/>
              </w:rPr>
            </w:pPr>
            <w:r>
              <w:rPr>
                <w:spacing w:val="-2"/>
                <w:sz w:val="28"/>
              </w:rPr>
              <w:t>Осуществляют оздоровительные мероприятия</w:t>
            </w:r>
          </w:p>
        </w:tc>
        <w:tc>
          <w:tcPr>
            <w:tcW w:w="3265" w:type="dxa"/>
          </w:tcPr>
          <w:p w:rsidR="00C374AF" w:rsidRDefault="00506334">
            <w:pPr>
              <w:spacing w:line="192" w:lineRule="auto"/>
              <w:ind w:left="142" w:right="321"/>
              <w:rPr>
                <w:sz w:val="28"/>
              </w:rPr>
            </w:pPr>
            <w:r>
              <w:rPr>
                <w:sz w:val="28"/>
              </w:rPr>
              <w:t>Экскурсии,</w:t>
            </w:r>
            <w:r>
              <w:rPr>
                <w:spacing w:val="-18"/>
                <w:sz w:val="28"/>
              </w:rPr>
              <w:t xml:space="preserve"> </w:t>
            </w:r>
            <w:r>
              <w:rPr>
                <w:sz w:val="28"/>
              </w:rPr>
              <w:t>участие</w:t>
            </w:r>
            <w:r>
              <w:rPr>
                <w:spacing w:val="-17"/>
                <w:sz w:val="28"/>
              </w:rPr>
              <w:t xml:space="preserve"> </w:t>
            </w:r>
            <w:r>
              <w:rPr>
                <w:sz w:val="28"/>
              </w:rPr>
              <w:t>в праздника и</w:t>
            </w:r>
          </w:p>
          <w:p w:rsidR="00C374AF" w:rsidRDefault="00506334">
            <w:pPr>
              <w:spacing w:line="192" w:lineRule="auto"/>
              <w:ind w:left="142" w:right="321"/>
              <w:rPr>
                <w:sz w:val="28"/>
              </w:rPr>
            </w:pPr>
            <w:r>
              <w:rPr>
                <w:sz w:val="28"/>
              </w:rPr>
              <w:t>развлечениях,</w:t>
            </w:r>
            <w:r>
              <w:rPr>
                <w:spacing w:val="-18"/>
                <w:sz w:val="28"/>
              </w:rPr>
              <w:t xml:space="preserve"> </w:t>
            </w:r>
            <w:r>
              <w:rPr>
                <w:sz w:val="28"/>
              </w:rPr>
              <w:t>встречи со спортсменами</w:t>
            </w:r>
          </w:p>
        </w:tc>
      </w:tr>
      <w:tr w:rsidR="00C374AF">
        <w:trPr>
          <w:trHeight w:val="988"/>
        </w:trPr>
        <w:tc>
          <w:tcPr>
            <w:tcW w:w="994" w:type="dxa"/>
            <w:vMerge w:val="restart"/>
            <w:textDirection w:val="btLr"/>
          </w:tcPr>
          <w:p w:rsidR="00C374AF" w:rsidRDefault="00506334">
            <w:pPr>
              <w:spacing w:line="279" w:lineRule="exact"/>
              <w:ind w:right="16"/>
              <w:jc w:val="center"/>
              <w:rPr>
                <w:b/>
                <w:sz w:val="28"/>
              </w:rPr>
            </w:pPr>
            <w:r>
              <w:rPr>
                <w:b/>
                <w:spacing w:val="-2"/>
                <w:sz w:val="28"/>
              </w:rPr>
              <w:t>Культура</w:t>
            </w:r>
          </w:p>
        </w:tc>
        <w:tc>
          <w:tcPr>
            <w:tcW w:w="3257" w:type="dxa"/>
          </w:tcPr>
          <w:p w:rsidR="00C374AF" w:rsidRDefault="00506334">
            <w:pPr>
              <w:spacing w:line="196" w:lineRule="auto"/>
              <w:ind w:left="141" w:right="790"/>
              <w:jc w:val="both"/>
              <w:rPr>
                <w:sz w:val="28"/>
              </w:rPr>
            </w:pPr>
            <w:r>
              <w:rPr>
                <w:sz w:val="28"/>
              </w:rPr>
              <w:t>«Городской</w:t>
            </w:r>
            <w:r>
              <w:rPr>
                <w:spacing w:val="-18"/>
                <w:sz w:val="28"/>
              </w:rPr>
              <w:t xml:space="preserve"> </w:t>
            </w:r>
            <w:r>
              <w:rPr>
                <w:sz w:val="28"/>
              </w:rPr>
              <w:t>дворец творчества детей и молодежи № 1»</w:t>
            </w:r>
          </w:p>
        </w:tc>
        <w:tc>
          <w:tcPr>
            <w:tcW w:w="2976" w:type="dxa"/>
            <w:vMerge w:val="restart"/>
          </w:tcPr>
          <w:p w:rsidR="00C374AF" w:rsidRDefault="00506334">
            <w:pPr>
              <w:ind w:left="141" w:right="225"/>
              <w:rPr>
                <w:sz w:val="28"/>
              </w:rPr>
            </w:pPr>
            <w:r>
              <w:rPr>
                <w:spacing w:val="-2"/>
                <w:sz w:val="28"/>
              </w:rPr>
              <w:t>Способствует участию</w:t>
            </w:r>
          </w:p>
          <w:p w:rsidR="00C374AF" w:rsidRDefault="00506334">
            <w:pPr>
              <w:ind w:left="141" w:right="343"/>
              <w:rPr>
                <w:sz w:val="28"/>
              </w:rPr>
            </w:pPr>
            <w:r>
              <w:rPr>
                <w:sz w:val="28"/>
              </w:rPr>
              <w:t>воспитанников</w:t>
            </w:r>
            <w:r>
              <w:rPr>
                <w:spacing w:val="-18"/>
                <w:sz w:val="28"/>
              </w:rPr>
              <w:t xml:space="preserve"> </w:t>
            </w:r>
            <w:r>
              <w:rPr>
                <w:sz w:val="28"/>
              </w:rPr>
              <w:t>и педагогов в городских и</w:t>
            </w:r>
          </w:p>
          <w:p w:rsidR="00C374AF" w:rsidRDefault="00506334">
            <w:pPr>
              <w:ind w:left="141"/>
              <w:rPr>
                <w:sz w:val="28"/>
              </w:rPr>
            </w:pPr>
            <w:r>
              <w:rPr>
                <w:spacing w:val="-2"/>
                <w:sz w:val="28"/>
              </w:rPr>
              <w:t xml:space="preserve">республиканских </w:t>
            </w:r>
            <w:r>
              <w:rPr>
                <w:sz w:val="28"/>
              </w:rPr>
              <w:t>конкурсах,</w:t>
            </w:r>
            <w:r>
              <w:rPr>
                <w:spacing w:val="-18"/>
                <w:sz w:val="28"/>
              </w:rPr>
              <w:t xml:space="preserve"> </w:t>
            </w:r>
            <w:r>
              <w:rPr>
                <w:sz w:val="28"/>
              </w:rPr>
              <w:t>различной педагогической и</w:t>
            </w:r>
          </w:p>
          <w:p w:rsidR="00C374AF" w:rsidRDefault="00506334">
            <w:pPr>
              <w:spacing w:line="242" w:lineRule="auto"/>
              <w:ind w:left="141"/>
              <w:rPr>
                <w:sz w:val="28"/>
              </w:rPr>
            </w:pPr>
            <w:r>
              <w:rPr>
                <w:spacing w:val="-2"/>
                <w:sz w:val="28"/>
              </w:rPr>
              <w:t>тематической направленности</w:t>
            </w:r>
          </w:p>
        </w:tc>
        <w:tc>
          <w:tcPr>
            <w:tcW w:w="3265" w:type="dxa"/>
            <w:vMerge w:val="restart"/>
          </w:tcPr>
          <w:p w:rsidR="00C374AF" w:rsidRDefault="00506334">
            <w:pPr>
              <w:spacing w:line="196" w:lineRule="auto"/>
              <w:ind w:left="142" w:right="321"/>
              <w:rPr>
                <w:sz w:val="28"/>
              </w:rPr>
            </w:pPr>
            <w:r>
              <w:rPr>
                <w:sz w:val="28"/>
              </w:rPr>
              <w:t>Экскурсии, участие в выставках, смотрах- конкурсах;</w:t>
            </w:r>
            <w:r>
              <w:rPr>
                <w:spacing w:val="-18"/>
                <w:sz w:val="28"/>
              </w:rPr>
              <w:t xml:space="preserve"> </w:t>
            </w:r>
            <w:r>
              <w:rPr>
                <w:sz w:val="28"/>
              </w:rPr>
              <w:t>посещение</w:t>
            </w:r>
          </w:p>
          <w:p w:rsidR="00C374AF" w:rsidRDefault="00506334">
            <w:pPr>
              <w:tabs>
                <w:tab w:val="left" w:pos="1557"/>
                <w:tab w:val="left" w:pos="1725"/>
              </w:tabs>
              <w:spacing w:line="196" w:lineRule="auto"/>
              <w:ind w:left="142" w:right="230"/>
              <w:rPr>
                <w:sz w:val="28"/>
              </w:rPr>
            </w:pPr>
            <w:r>
              <w:rPr>
                <w:sz w:val="28"/>
              </w:rPr>
              <w:t>кружков,</w:t>
            </w:r>
            <w:r>
              <w:rPr>
                <w:spacing w:val="-18"/>
                <w:sz w:val="28"/>
              </w:rPr>
              <w:t xml:space="preserve"> </w:t>
            </w:r>
            <w:r>
              <w:rPr>
                <w:sz w:val="28"/>
              </w:rPr>
              <w:t>обмен</w:t>
            </w:r>
            <w:r>
              <w:rPr>
                <w:spacing w:val="-17"/>
                <w:sz w:val="28"/>
              </w:rPr>
              <w:t xml:space="preserve"> </w:t>
            </w:r>
            <w:r>
              <w:rPr>
                <w:sz w:val="28"/>
              </w:rPr>
              <w:t xml:space="preserve">опытом </w:t>
            </w:r>
            <w:r>
              <w:rPr>
                <w:spacing w:val="-2"/>
                <w:sz w:val="28"/>
              </w:rPr>
              <w:t>Конкурсы</w:t>
            </w:r>
            <w:r>
              <w:rPr>
                <w:sz w:val="28"/>
              </w:rPr>
              <w:tab/>
            </w:r>
            <w:r>
              <w:rPr>
                <w:spacing w:val="-2"/>
                <w:sz w:val="28"/>
              </w:rPr>
              <w:t>детского творчества,</w:t>
            </w:r>
            <w:r>
              <w:rPr>
                <w:sz w:val="28"/>
              </w:rPr>
              <w:tab/>
            </w:r>
            <w:r>
              <w:rPr>
                <w:sz w:val="28"/>
              </w:rPr>
              <w:tab/>
            </w:r>
            <w:r>
              <w:rPr>
                <w:spacing w:val="-2"/>
                <w:sz w:val="28"/>
              </w:rPr>
              <w:t xml:space="preserve">экскурсии, </w:t>
            </w:r>
            <w:r>
              <w:rPr>
                <w:sz w:val="28"/>
              </w:rPr>
              <w:t>посещение выставок</w:t>
            </w:r>
          </w:p>
          <w:p w:rsidR="00C374AF" w:rsidRDefault="00506334">
            <w:pPr>
              <w:spacing w:line="196" w:lineRule="auto"/>
              <w:ind w:left="142"/>
              <w:rPr>
                <w:sz w:val="28"/>
              </w:rPr>
            </w:pPr>
            <w:r>
              <w:rPr>
                <w:sz w:val="28"/>
              </w:rPr>
              <w:t>детских рисунков, совместное творчество. Встречи</w:t>
            </w:r>
            <w:r>
              <w:rPr>
                <w:spacing w:val="-18"/>
                <w:sz w:val="28"/>
              </w:rPr>
              <w:t xml:space="preserve"> </w:t>
            </w:r>
            <w:r>
              <w:rPr>
                <w:sz w:val="28"/>
              </w:rPr>
              <w:t>с</w:t>
            </w:r>
            <w:r>
              <w:rPr>
                <w:spacing w:val="-17"/>
                <w:sz w:val="28"/>
              </w:rPr>
              <w:t xml:space="preserve"> </w:t>
            </w:r>
            <w:r>
              <w:rPr>
                <w:sz w:val="28"/>
              </w:rPr>
              <w:t>художниками нашего города.</w:t>
            </w:r>
          </w:p>
        </w:tc>
      </w:tr>
      <w:tr w:rsidR="00C374AF">
        <w:trPr>
          <w:trHeight w:val="2421"/>
        </w:trPr>
        <w:tc>
          <w:tcPr>
            <w:tcW w:w="994" w:type="dxa"/>
            <w:vMerge/>
            <w:tcBorders>
              <w:top w:val="nil"/>
            </w:tcBorders>
            <w:textDirection w:val="btLr"/>
          </w:tcPr>
          <w:p w:rsidR="00C374AF" w:rsidRDefault="00C374AF">
            <w:pPr>
              <w:rPr>
                <w:sz w:val="2"/>
                <w:szCs w:val="2"/>
              </w:rPr>
            </w:pPr>
          </w:p>
        </w:tc>
        <w:tc>
          <w:tcPr>
            <w:tcW w:w="3257" w:type="dxa"/>
          </w:tcPr>
          <w:p w:rsidR="00C374AF" w:rsidRDefault="00506334">
            <w:pPr>
              <w:spacing w:line="241" w:lineRule="exact"/>
              <w:ind w:left="141"/>
              <w:rPr>
                <w:sz w:val="28"/>
              </w:rPr>
            </w:pPr>
            <w:r>
              <w:rPr>
                <w:sz w:val="28"/>
              </w:rPr>
              <w:t>Детская</w:t>
            </w:r>
            <w:r>
              <w:rPr>
                <w:spacing w:val="-3"/>
                <w:sz w:val="28"/>
              </w:rPr>
              <w:t xml:space="preserve"> </w:t>
            </w:r>
            <w:r>
              <w:rPr>
                <w:sz w:val="28"/>
              </w:rPr>
              <w:t>школа</w:t>
            </w:r>
            <w:r>
              <w:rPr>
                <w:spacing w:val="-3"/>
                <w:sz w:val="28"/>
              </w:rPr>
              <w:t xml:space="preserve"> </w:t>
            </w:r>
            <w:r>
              <w:rPr>
                <w:spacing w:val="-2"/>
                <w:sz w:val="28"/>
              </w:rPr>
              <w:t>искусств</w:t>
            </w:r>
          </w:p>
          <w:p w:rsidR="00C374AF" w:rsidRDefault="00506334">
            <w:pPr>
              <w:spacing w:line="294" w:lineRule="exact"/>
              <w:ind w:left="141"/>
              <w:rPr>
                <w:sz w:val="28"/>
              </w:rPr>
            </w:pPr>
            <w:r>
              <w:rPr>
                <w:sz w:val="28"/>
              </w:rPr>
              <w:t>№6</w:t>
            </w:r>
            <w:r>
              <w:rPr>
                <w:spacing w:val="-6"/>
                <w:sz w:val="28"/>
              </w:rPr>
              <w:t xml:space="preserve"> </w:t>
            </w:r>
            <w:r>
              <w:rPr>
                <w:sz w:val="28"/>
              </w:rPr>
              <w:t>«ДА-</w:t>
            </w:r>
            <w:r>
              <w:rPr>
                <w:spacing w:val="-5"/>
                <w:sz w:val="28"/>
              </w:rPr>
              <w:t>ДА»</w:t>
            </w:r>
          </w:p>
        </w:tc>
        <w:tc>
          <w:tcPr>
            <w:tcW w:w="2976" w:type="dxa"/>
            <w:vMerge/>
            <w:tcBorders>
              <w:top w:val="nil"/>
            </w:tcBorders>
          </w:tcPr>
          <w:p w:rsidR="00C374AF" w:rsidRDefault="00C374AF">
            <w:pPr>
              <w:rPr>
                <w:sz w:val="2"/>
                <w:szCs w:val="2"/>
              </w:rPr>
            </w:pPr>
          </w:p>
        </w:tc>
        <w:tc>
          <w:tcPr>
            <w:tcW w:w="3265" w:type="dxa"/>
            <w:vMerge/>
            <w:tcBorders>
              <w:top w:val="nil"/>
            </w:tcBorders>
          </w:tcPr>
          <w:p w:rsidR="00C374AF" w:rsidRDefault="00C374AF">
            <w:pPr>
              <w:rPr>
                <w:sz w:val="2"/>
                <w:szCs w:val="2"/>
              </w:rPr>
            </w:pPr>
          </w:p>
        </w:tc>
      </w:tr>
      <w:tr w:rsidR="00C374AF">
        <w:trPr>
          <w:trHeight w:val="551"/>
        </w:trPr>
        <w:tc>
          <w:tcPr>
            <w:tcW w:w="994" w:type="dxa"/>
            <w:vMerge/>
            <w:tcBorders>
              <w:top w:val="nil"/>
            </w:tcBorders>
            <w:textDirection w:val="btLr"/>
          </w:tcPr>
          <w:p w:rsidR="00C374AF" w:rsidRDefault="00C374AF">
            <w:pPr>
              <w:rPr>
                <w:sz w:val="2"/>
                <w:szCs w:val="2"/>
              </w:rPr>
            </w:pPr>
          </w:p>
        </w:tc>
        <w:tc>
          <w:tcPr>
            <w:tcW w:w="3257" w:type="dxa"/>
          </w:tcPr>
          <w:p w:rsidR="00C374AF" w:rsidRDefault="00506334">
            <w:pPr>
              <w:spacing w:line="269" w:lineRule="exact"/>
              <w:ind w:left="141"/>
              <w:rPr>
                <w:sz w:val="28"/>
              </w:rPr>
            </w:pPr>
            <w:r>
              <w:rPr>
                <w:sz w:val="28"/>
              </w:rPr>
              <w:t>Городской</w:t>
            </w:r>
            <w:r>
              <w:rPr>
                <w:spacing w:val="-8"/>
                <w:sz w:val="28"/>
              </w:rPr>
              <w:t xml:space="preserve"> </w:t>
            </w:r>
            <w:r>
              <w:rPr>
                <w:spacing w:val="-4"/>
                <w:sz w:val="28"/>
              </w:rPr>
              <w:t>музей</w:t>
            </w:r>
          </w:p>
        </w:tc>
        <w:tc>
          <w:tcPr>
            <w:tcW w:w="2976" w:type="dxa"/>
          </w:tcPr>
          <w:p w:rsidR="00C374AF" w:rsidRDefault="00506334">
            <w:pPr>
              <w:spacing w:line="194" w:lineRule="auto"/>
              <w:ind w:left="141"/>
              <w:rPr>
                <w:sz w:val="28"/>
              </w:rPr>
            </w:pPr>
            <w:r>
              <w:rPr>
                <w:spacing w:val="-2"/>
                <w:sz w:val="28"/>
              </w:rPr>
              <w:t>Способствует ознакомлению</w:t>
            </w:r>
          </w:p>
        </w:tc>
        <w:tc>
          <w:tcPr>
            <w:tcW w:w="3265" w:type="dxa"/>
          </w:tcPr>
          <w:p w:rsidR="00C374AF" w:rsidRDefault="00506334">
            <w:pPr>
              <w:spacing w:line="194" w:lineRule="auto"/>
              <w:ind w:left="142"/>
              <w:rPr>
                <w:sz w:val="28"/>
              </w:rPr>
            </w:pPr>
            <w:r>
              <w:rPr>
                <w:sz w:val="28"/>
              </w:rPr>
              <w:t>Экскурсии, встречи сотрудников</w:t>
            </w:r>
            <w:r>
              <w:rPr>
                <w:spacing w:val="-10"/>
                <w:sz w:val="28"/>
              </w:rPr>
              <w:t xml:space="preserve"> </w:t>
            </w:r>
            <w:r>
              <w:rPr>
                <w:sz w:val="28"/>
              </w:rPr>
              <w:t>в</w:t>
            </w:r>
            <w:r>
              <w:rPr>
                <w:spacing w:val="-10"/>
                <w:sz w:val="28"/>
              </w:rPr>
              <w:t xml:space="preserve"> </w:t>
            </w:r>
            <w:r>
              <w:rPr>
                <w:sz w:val="28"/>
              </w:rPr>
              <w:t>музее</w:t>
            </w:r>
            <w:r>
              <w:rPr>
                <w:spacing w:val="-9"/>
                <w:sz w:val="28"/>
              </w:rPr>
              <w:t xml:space="preserve"> </w:t>
            </w:r>
            <w:r>
              <w:rPr>
                <w:sz w:val="28"/>
              </w:rPr>
              <w:t>и</w:t>
            </w:r>
            <w:r>
              <w:rPr>
                <w:spacing w:val="-9"/>
                <w:sz w:val="28"/>
              </w:rPr>
              <w:t xml:space="preserve"> </w:t>
            </w:r>
            <w:r>
              <w:rPr>
                <w:sz w:val="28"/>
              </w:rPr>
              <w:t>в</w:t>
            </w:r>
          </w:p>
        </w:tc>
      </w:tr>
    </w:tbl>
    <w:p w:rsidR="00C374AF" w:rsidRDefault="00C374AF">
      <w:pPr>
        <w:spacing w:line="194" w:lineRule="auto"/>
        <w:rPr>
          <w:sz w:val="28"/>
        </w:rPr>
        <w:sectPr w:rsidR="00C374AF">
          <w:pgSz w:w="11910" w:h="16840"/>
          <w:pgMar w:top="380" w:right="160" w:bottom="280" w:left="880" w:header="720" w:footer="720" w:gutter="0"/>
          <w:cols w:space="720"/>
        </w:sectPr>
      </w:pPr>
    </w:p>
    <w:p w:rsidR="00C374AF" w:rsidRDefault="00C374AF">
      <w:pPr>
        <w:pStyle w:val="a8"/>
        <w:spacing w:before="5"/>
        <w:ind w:left="0"/>
        <w:jc w:val="left"/>
        <w:rPr>
          <w:sz w:val="2"/>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4"/>
        <w:gridCol w:w="3257"/>
        <w:gridCol w:w="2976"/>
        <w:gridCol w:w="3265"/>
      </w:tblGrid>
      <w:tr w:rsidR="00C374AF">
        <w:trPr>
          <w:trHeight w:val="978"/>
        </w:trPr>
        <w:tc>
          <w:tcPr>
            <w:tcW w:w="994" w:type="dxa"/>
            <w:vMerge w:val="restart"/>
          </w:tcPr>
          <w:p w:rsidR="00C374AF" w:rsidRDefault="00C374AF">
            <w:pPr>
              <w:rPr>
                <w:sz w:val="28"/>
              </w:rPr>
            </w:pPr>
          </w:p>
        </w:tc>
        <w:tc>
          <w:tcPr>
            <w:tcW w:w="3257" w:type="dxa"/>
          </w:tcPr>
          <w:p w:rsidR="00C374AF" w:rsidRDefault="00C374AF">
            <w:pPr>
              <w:rPr>
                <w:sz w:val="28"/>
              </w:rPr>
            </w:pPr>
          </w:p>
        </w:tc>
        <w:tc>
          <w:tcPr>
            <w:tcW w:w="2976" w:type="dxa"/>
          </w:tcPr>
          <w:p w:rsidR="00C374AF" w:rsidRDefault="00506334">
            <w:pPr>
              <w:spacing w:line="194" w:lineRule="auto"/>
              <w:ind w:left="141" w:right="225"/>
              <w:rPr>
                <w:sz w:val="28"/>
              </w:rPr>
            </w:pPr>
            <w:r>
              <w:rPr>
                <w:sz w:val="28"/>
              </w:rPr>
              <w:t>дошкольников</w:t>
            </w:r>
            <w:r>
              <w:rPr>
                <w:spacing w:val="-18"/>
                <w:sz w:val="28"/>
              </w:rPr>
              <w:t xml:space="preserve"> </w:t>
            </w:r>
            <w:r>
              <w:rPr>
                <w:sz w:val="28"/>
              </w:rPr>
              <w:t>с миром</w:t>
            </w:r>
            <w:r>
              <w:rPr>
                <w:spacing w:val="-2"/>
                <w:sz w:val="28"/>
              </w:rPr>
              <w:t xml:space="preserve"> природы</w:t>
            </w:r>
          </w:p>
        </w:tc>
        <w:tc>
          <w:tcPr>
            <w:tcW w:w="3265" w:type="dxa"/>
          </w:tcPr>
          <w:p w:rsidR="00C374AF" w:rsidRDefault="00506334">
            <w:pPr>
              <w:spacing w:line="194" w:lineRule="auto"/>
              <w:ind w:left="142" w:right="209"/>
              <w:rPr>
                <w:sz w:val="28"/>
              </w:rPr>
            </w:pPr>
            <w:r>
              <w:rPr>
                <w:sz w:val="28"/>
              </w:rPr>
              <w:t>детском саду, совместная</w:t>
            </w:r>
            <w:r>
              <w:rPr>
                <w:spacing w:val="-18"/>
                <w:sz w:val="28"/>
              </w:rPr>
              <w:t xml:space="preserve"> </w:t>
            </w:r>
            <w:r>
              <w:rPr>
                <w:sz w:val="28"/>
              </w:rPr>
              <w:t>организация выставок, конкурсов;</w:t>
            </w:r>
          </w:p>
        </w:tc>
      </w:tr>
      <w:tr w:rsidR="00C374AF">
        <w:trPr>
          <w:trHeight w:val="2020"/>
        </w:trPr>
        <w:tc>
          <w:tcPr>
            <w:tcW w:w="994" w:type="dxa"/>
            <w:vMerge/>
            <w:tcBorders>
              <w:top w:val="nil"/>
            </w:tcBorders>
          </w:tcPr>
          <w:p w:rsidR="00C374AF" w:rsidRDefault="00C374AF">
            <w:pPr>
              <w:rPr>
                <w:sz w:val="2"/>
                <w:szCs w:val="2"/>
              </w:rPr>
            </w:pPr>
          </w:p>
        </w:tc>
        <w:tc>
          <w:tcPr>
            <w:tcW w:w="3257" w:type="dxa"/>
          </w:tcPr>
          <w:p w:rsidR="00C374AF" w:rsidRDefault="00506334">
            <w:pPr>
              <w:spacing w:line="269" w:lineRule="exact"/>
              <w:ind w:left="141"/>
              <w:rPr>
                <w:sz w:val="28"/>
              </w:rPr>
            </w:pPr>
            <w:r>
              <w:rPr>
                <w:sz w:val="28"/>
              </w:rPr>
              <w:t>Детская</w:t>
            </w:r>
            <w:r>
              <w:rPr>
                <w:spacing w:val="-3"/>
                <w:sz w:val="28"/>
              </w:rPr>
              <w:t xml:space="preserve"> </w:t>
            </w:r>
            <w:r>
              <w:rPr>
                <w:spacing w:val="-2"/>
                <w:sz w:val="28"/>
              </w:rPr>
              <w:t>библиотека</w:t>
            </w:r>
          </w:p>
        </w:tc>
        <w:tc>
          <w:tcPr>
            <w:tcW w:w="2976" w:type="dxa"/>
          </w:tcPr>
          <w:p w:rsidR="00C374AF" w:rsidRDefault="00506334">
            <w:pPr>
              <w:spacing w:line="194" w:lineRule="auto"/>
              <w:ind w:left="141" w:right="1123"/>
              <w:jc w:val="both"/>
              <w:rPr>
                <w:sz w:val="28"/>
              </w:rPr>
            </w:pPr>
            <w:r>
              <w:rPr>
                <w:spacing w:val="-2"/>
                <w:sz w:val="28"/>
              </w:rPr>
              <w:t>Осуществляет тематические литературные мероприятия</w:t>
            </w:r>
          </w:p>
        </w:tc>
        <w:tc>
          <w:tcPr>
            <w:tcW w:w="3265" w:type="dxa"/>
          </w:tcPr>
          <w:p w:rsidR="00C374AF" w:rsidRDefault="00506334">
            <w:pPr>
              <w:spacing w:line="194" w:lineRule="auto"/>
              <w:ind w:left="142" w:right="321"/>
              <w:rPr>
                <w:sz w:val="28"/>
              </w:rPr>
            </w:pPr>
            <w:r>
              <w:rPr>
                <w:spacing w:val="-2"/>
                <w:sz w:val="28"/>
              </w:rPr>
              <w:t>Коллективные посещения,</w:t>
            </w:r>
          </w:p>
          <w:p w:rsidR="00C374AF" w:rsidRDefault="00506334">
            <w:pPr>
              <w:spacing w:line="194" w:lineRule="auto"/>
              <w:ind w:left="142" w:right="321"/>
              <w:rPr>
                <w:sz w:val="28"/>
              </w:rPr>
            </w:pPr>
            <w:r>
              <w:rPr>
                <w:sz w:val="28"/>
              </w:rPr>
              <w:t>литературные</w:t>
            </w:r>
            <w:r>
              <w:rPr>
                <w:spacing w:val="-18"/>
                <w:sz w:val="28"/>
              </w:rPr>
              <w:t xml:space="preserve"> </w:t>
            </w:r>
            <w:r>
              <w:rPr>
                <w:sz w:val="28"/>
              </w:rPr>
              <w:t>вечера, встречи с</w:t>
            </w:r>
          </w:p>
          <w:p w:rsidR="00C374AF" w:rsidRDefault="00506334">
            <w:pPr>
              <w:spacing w:line="194" w:lineRule="auto"/>
              <w:ind w:left="142" w:right="321"/>
              <w:rPr>
                <w:sz w:val="28"/>
              </w:rPr>
            </w:pPr>
            <w:r>
              <w:rPr>
                <w:spacing w:val="-2"/>
                <w:sz w:val="28"/>
              </w:rPr>
              <w:t xml:space="preserve">библиотекарем, познавательные </w:t>
            </w:r>
            <w:r>
              <w:rPr>
                <w:sz w:val="28"/>
              </w:rPr>
              <w:t>викторины</w:t>
            </w:r>
            <w:r>
              <w:rPr>
                <w:spacing w:val="-18"/>
                <w:sz w:val="28"/>
              </w:rPr>
              <w:t xml:space="preserve"> </w:t>
            </w:r>
            <w:r>
              <w:rPr>
                <w:sz w:val="28"/>
              </w:rPr>
              <w:t>на</w:t>
            </w:r>
            <w:r>
              <w:rPr>
                <w:spacing w:val="-17"/>
                <w:sz w:val="28"/>
              </w:rPr>
              <w:t xml:space="preserve"> </w:t>
            </w:r>
            <w:r>
              <w:rPr>
                <w:sz w:val="28"/>
              </w:rPr>
              <w:t>базе</w:t>
            </w:r>
          </w:p>
        </w:tc>
      </w:tr>
      <w:tr w:rsidR="00C374AF">
        <w:trPr>
          <w:trHeight w:val="1240"/>
        </w:trPr>
        <w:tc>
          <w:tcPr>
            <w:tcW w:w="994" w:type="dxa"/>
            <w:vMerge/>
            <w:tcBorders>
              <w:top w:val="nil"/>
            </w:tcBorders>
          </w:tcPr>
          <w:p w:rsidR="00C374AF" w:rsidRDefault="00C374AF">
            <w:pPr>
              <w:rPr>
                <w:sz w:val="2"/>
                <w:szCs w:val="2"/>
              </w:rPr>
            </w:pPr>
          </w:p>
        </w:tc>
        <w:tc>
          <w:tcPr>
            <w:tcW w:w="3257" w:type="dxa"/>
          </w:tcPr>
          <w:p w:rsidR="00C374AF" w:rsidRDefault="00506334">
            <w:pPr>
              <w:spacing w:line="194" w:lineRule="auto"/>
              <w:ind w:left="141" w:right="301"/>
              <w:rPr>
                <w:sz w:val="28"/>
              </w:rPr>
            </w:pPr>
            <w:r>
              <w:rPr>
                <w:spacing w:val="-2"/>
                <w:sz w:val="28"/>
              </w:rPr>
              <w:t>Театральные коллективы</w:t>
            </w:r>
          </w:p>
        </w:tc>
        <w:tc>
          <w:tcPr>
            <w:tcW w:w="2976" w:type="dxa"/>
          </w:tcPr>
          <w:p w:rsidR="00C374AF" w:rsidRDefault="00506334">
            <w:pPr>
              <w:spacing w:line="194" w:lineRule="auto"/>
              <w:ind w:left="141"/>
              <w:rPr>
                <w:sz w:val="28"/>
              </w:rPr>
            </w:pPr>
            <w:r>
              <w:rPr>
                <w:spacing w:val="-2"/>
                <w:sz w:val="28"/>
              </w:rPr>
              <w:t>Организация тематических</w:t>
            </w:r>
          </w:p>
          <w:p w:rsidR="00C374AF" w:rsidRDefault="00506334">
            <w:pPr>
              <w:spacing w:line="194" w:lineRule="auto"/>
              <w:ind w:left="141"/>
              <w:rPr>
                <w:sz w:val="28"/>
              </w:rPr>
            </w:pPr>
            <w:r>
              <w:rPr>
                <w:spacing w:val="-2"/>
                <w:sz w:val="28"/>
              </w:rPr>
              <w:t>театрализованных представлений</w:t>
            </w:r>
          </w:p>
        </w:tc>
        <w:tc>
          <w:tcPr>
            <w:tcW w:w="3265" w:type="dxa"/>
          </w:tcPr>
          <w:p w:rsidR="00C374AF" w:rsidRDefault="00506334">
            <w:pPr>
              <w:spacing w:line="238" w:lineRule="exact"/>
              <w:ind w:left="142"/>
              <w:rPr>
                <w:sz w:val="28"/>
              </w:rPr>
            </w:pPr>
            <w:r>
              <w:rPr>
                <w:spacing w:val="-2"/>
                <w:sz w:val="28"/>
              </w:rPr>
              <w:t>Показ</w:t>
            </w:r>
          </w:p>
          <w:p w:rsidR="00C374AF" w:rsidRDefault="00506334">
            <w:pPr>
              <w:spacing w:before="18" w:line="194" w:lineRule="auto"/>
              <w:ind w:left="142"/>
              <w:rPr>
                <w:sz w:val="28"/>
              </w:rPr>
            </w:pPr>
            <w:r>
              <w:rPr>
                <w:spacing w:val="-2"/>
                <w:sz w:val="28"/>
              </w:rPr>
              <w:t xml:space="preserve">театрализованных </w:t>
            </w:r>
            <w:r>
              <w:rPr>
                <w:sz w:val="28"/>
              </w:rPr>
              <w:t>постановок</w:t>
            </w:r>
            <w:r>
              <w:rPr>
                <w:spacing w:val="-11"/>
                <w:sz w:val="28"/>
              </w:rPr>
              <w:t xml:space="preserve"> </w:t>
            </w:r>
            <w:r>
              <w:rPr>
                <w:sz w:val="28"/>
              </w:rPr>
              <w:t>на</w:t>
            </w:r>
            <w:r>
              <w:rPr>
                <w:spacing w:val="-13"/>
                <w:sz w:val="28"/>
              </w:rPr>
              <w:t xml:space="preserve"> </w:t>
            </w:r>
            <w:r>
              <w:rPr>
                <w:sz w:val="28"/>
              </w:rPr>
              <w:t>базе</w:t>
            </w:r>
            <w:r>
              <w:rPr>
                <w:spacing w:val="-15"/>
                <w:sz w:val="28"/>
              </w:rPr>
              <w:t xml:space="preserve"> </w:t>
            </w:r>
            <w:r>
              <w:rPr>
                <w:sz w:val="28"/>
              </w:rPr>
              <w:t>ДОУ</w:t>
            </w:r>
          </w:p>
        </w:tc>
      </w:tr>
      <w:tr w:rsidR="00C374AF">
        <w:trPr>
          <w:trHeight w:val="1514"/>
        </w:trPr>
        <w:tc>
          <w:tcPr>
            <w:tcW w:w="994" w:type="dxa"/>
            <w:vMerge w:val="restart"/>
            <w:textDirection w:val="btLr"/>
          </w:tcPr>
          <w:p w:rsidR="00C374AF" w:rsidRDefault="00506334">
            <w:pPr>
              <w:spacing w:line="279" w:lineRule="exact"/>
              <w:ind w:left="791"/>
              <w:rPr>
                <w:b/>
                <w:sz w:val="28"/>
              </w:rPr>
            </w:pPr>
            <w:r>
              <w:rPr>
                <w:b/>
                <w:spacing w:val="-2"/>
                <w:sz w:val="28"/>
              </w:rPr>
              <w:t>Безопасность</w:t>
            </w:r>
          </w:p>
        </w:tc>
        <w:tc>
          <w:tcPr>
            <w:tcW w:w="3257" w:type="dxa"/>
          </w:tcPr>
          <w:p w:rsidR="00C374AF" w:rsidRDefault="00506334">
            <w:pPr>
              <w:spacing w:line="269" w:lineRule="exact"/>
              <w:ind w:left="141"/>
              <w:rPr>
                <w:sz w:val="28"/>
              </w:rPr>
            </w:pPr>
            <w:r>
              <w:rPr>
                <w:sz w:val="28"/>
              </w:rPr>
              <w:t>Пожарная</w:t>
            </w:r>
            <w:r>
              <w:rPr>
                <w:spacing w:val="-7"/>
                <w:sz w:val="28"/>
              </w:rPr>
              <w:t xml:space="preserve"> </w:t>
            </w:r>
            <w:r>
              <w:rPr>
                <w:spacing w:val="-2"/>
                <w:sz w:val="28"/>
              </w:rPr>
              <w:t>часть</w:t>
            </w:r>
          </w:p>
        </w:tc>
        <w:tc>
          <w:tcPr>
            <w:tcW w:w="2976" w:type="dxa"/>
          </w:tcPr>
          <w:p w:rsidR="00C374AF" w:rsidRDefault="00506334">
            <w:pPr>
              <w:spacing w:line="196" w:lineRule="auto"/>
              <w:ind w:left="141" w:right="225"/>
              <w:rPr>
                <w:sz w:val="28"/>
              </w:rPr>
            </w:pPr>
            <w:r>
              <w:rPr>
                <w:spacing w:val="-2"/>
                <w:sz w:val="28"/>
              </w:rPr>
              <w:t xml:space="preserve">Осуществляет оказание </w:t>
            </w:r>
            <w:r>
              <w:rPr>
                <w:sz w:val="28"/>
              </w:rPr>
              <w:t>методической</w:t>
            </w:r>
            <w:r>
              <w:rPr>
                <w:spacing w:val="-18"/>
                <w:sz w:val="28"/>
              </w:rPr>
              <w:t xml:space="preserve"> </w:t>
            </w:r>
            <w:r>
              <w:rPr>
                <w:sz w:val="28"/>
              </w:rPr>
              <w:t xml:space="preserve">и </w:t>
            </w:r>
            <w:r>
              <w:rPr>
                <w:spacing w:val="-2"/>
                <w:sz w:val="28"/>
              </w:rPr>
              <w:t>практической</w:t>
            </w:r>
          </w:p>
        </w:tc>
        <w:tc>
          <w:tcPr>
            <w:tcW w:w="3265" w:type="dxa"/>
          </w:tcPr>
          <w:p w:rsidR="00C374AF" w:rsidRDefault="00506334">
            <w:pPr>
              <w:spacing w:line="196" w:lineRule="auto"/>
              <w:ind w:left="142" w:right="297"/>
              <w:rPr>
                <w:sz w:val="28"/>
              </w:rPr>
            </w:pPr>
            <w:r>
              <w:rPr>
                <w:sz w:val="28"/>
              </w:rPr>
              <w:t>Экскурсии, встречи с работниками</w:t>
            </w:r>
            <w:r>
              <w:rPr>
                <w:spacing w:val="-18"/>
                <w:sz w:val="28"/>
              </w:rPr>
              <w:t xml:space="preserve"> </w:t>
            </w:r>
            <w:r>
              <w:rPr>
                <w:sz w:val="28"/>
              </w:rPr>
              <w:t xml:space="preserve">пожарной части, конкурсы по ППБ, консультации, </w:t>
            </w:r>
            <w:r>
              <w:rPr>
                <w:spacing w:val="-2"/>
                <w:sz w:val="28"/>
              </w:rPr>
              <w:t>инструктажи.</w:t>
            </w:r>
          </w:p>
        </w:tc>
      </w:tr>
      <w:tr w:rsidR="00C374AF">
        <w:trPr>
          <w:trHeight w:val="1785"/>
        </w:trPr>
        <w:tc>
          <w:tcPr>
            <w:tcW w:w="994" w:type="dxa"/>
            <w:vMerge/>
            <w:tcBorders>
              <w:top w:val="nil"/>
            </w:tcBorders>
            <w:textDirection w:val="btLr"/>
          </w:tcPr>
          <w:p w:rsidR="00C374AF" w:rsidRDefault="00C374AF">
            <w:pPr>
              <w:rPr>
                <w:sz w:val="2"/>
                <w:szCs w:val="2"/>
              </w:rPr>
            </w:pPr>
          </w:p>
        </w:tc>
        <w:tc>
          <w:tcPr>
            <w:tcW w:w="3257" w:type="dxa"/>
          </w:tcPr>
          <w:p w:rsidR="00C374AF" w:rsidRDefault="00506334">
            <w:pPr>
              <w:spacing w:line="272" w:lineRule="exact"/>
              <w:ind w:left="141"/>
              <w:rPr>
                <w:sz w:val="28"/>
              </w:rPr>
            </w:pPr>
            <w:r>
              <w:rPr>
                <w:spacing w:val="-2"/>
                <w:sz w:val="28"/>
              </w:rPr>
              <w:t>ГИББД</w:t>
            </w:r>
          </w:p>
        </w:tc>
        <w:tc>
          <w:tcPr>
            <w:tcW w:w="2976" w:type="dxa"/>
          </w:tcPr>
          <w:p w:rsidR="00C374AF" w:rsidRDefault="00506334">
            <w:pPr>
              <w:spacing w:line="189" w:lineRule="auto"/>
              <w:ind w:left="141" w:right="225"/>
              <w:rPr>
                <w:sz w:val="28"/>
              </w:rPr>
            </w:pPr>
            <w:r>
              <w:rPr>
                <w:sz w:val="28"/>
              </w:rPr>
              <w:t>Помощь</w:t>
            </w:r>
            <w:r>
              <w:rPr>
                <w:spacing w:val="-18"/>
                <w:sz w:val="28"/>
              </w:rPr>
              <w:t xml:space="preserve"> </w:t>
            </w:r>
            <w:r>
              <w:rPr>
                <w:sz w:val="28"/>
              </w:rPr>
              <w:t>педагогам при организации работы с дошкольниками</w:t>
            </w:r>
            <w:r>
              <w:rPr>
                <w:spacing w:val="-18"/>
                <w:sz w:val="28"/>
              </w:rPr>
              <w:t xml:space="preserve"> </w:t>
            </w:r>
            <w:r>
              <w:rPr>
                <w:sz w:val="28"/>
              </w:rPr>
              <w:t xml:space="preserve">по </w:t>
            </w:r>
            <w:r>
              <w:rPr>
                <w:spacing w:val="-4"/>
                <w:sz w:val="28"/>
              </w:rPr>
              <w:t>ОБЖ</w:t>
            </w:r>
          </w:p>
        </w:tc>
        <w:tc>
          <w:tcPr>
            <w:tcW w:w="3265" w:type="dxa"/>
          </w:tcPr>
          <w:p w:rsidR="00C374AF" w:rsidRDefault="00506334">
            <w:pPr>
              <w:spacing w:line="196" w:lineRule="auto"/>
              <w:ind w:left="142"/>
              <w:rPr>
                <w:sz w:val="28"/>
              </w:rPr>
            </w:pPr>
            <w:r>
              <w:rPr>
                <w:sz w:val="28"/>
              </w:rPr>
              <w:t>Проведение бесед с детьми</w:t>
            </w:r>
            <w:r>
              <w:rPr>
                <w:spacing w:val="-16"/>
                <w:sz w:val="28"/>
              </w:rPr>
              <w:t xml:space="preserve"> </w:t>
            </w:r>
            <w:r>
              <w:rPr>
                <w:sz w:val="28"/>
              </w:rPr>
              <w:t>и</w:t>
            </w:r>
            <w:r>
              <w:rPr>
                <w:spacing w:val="-13"/>
                <w:sz w:val="28"/>
              </w:rPr>
              <w:t xml:space="preserve"> </w:t>
            </w:r>
            <w:r>
              <w:rPr>
                <w:sz w:val="28"/>
              </w:rPr>
              <w:t>родителями</w:t>
            </w:r>
            <w:r>
              <w:rPr>
                <w:spacing w:val="-13"/>
                <w:sz w:val="28"/>
              </w:rPr>
              <w:t xml:space="preserve"> </w:t>
            </w:r>
            <w:r>
              <w:rPr>
                <w:sz w:val="28"/>
              </w:rPr>
              <w:t>по правилам дорожного</w:t>
            </w:r>
          </w:p>
          <w:p w:rsidR="00C374AF" w:rsidRDefault="00506334">
            <w:pPr>
              <w:spacing w:line="196" w:lineRule="auto"/>
              <w:ind w:left="142" w:right="670"/>
              <w:jc w:val="both"/>
              <w:rPr>
                <w:sz w:val="28"/>
              </w:rPr>
            </w:pPr>
            <w:r>
              <w:rPr>
                <w:sz w:val="28"/>
              </w:rPr>
              <w:t>движения,</w:t>
            </w:r>
            <w:r>
              <w:rPr>
                <w:spacing w:val="-18"/>
                <w:sz w:val="28"/>
              </w:rPr>
              <w:t xml:space="preserve"> </w:t>
            </w:r>
            <w:r>
              <w:rPr>
                <w:sz w:val="28"/>
              </w:rPr>
              <w:t>участие</w:t>
            </w:r>
            <w:r>
              <w:rPr>
                <w:spacing w:val="-17"/>
                <w:sz w:val="28"/>
              </w:rPr>
              <w:t xml:space="preserve"> </w:t>
            </w:r>
            <w:r>
              <w:rPr>
                <w:sz w:val="28"/>
              </w:rPr>
              <w:t>в выставках,</w:t>
            </w:r>
            <w:r>
              <w:rPr>
                <w:spacing w:val="-18"/>
                <w:sz w:val="28"/>
              </w:rPr>
              <w:t xml:space="preserve"> </w:t>
            </w:r>
            <w:r>
              <w:rPr>
                <w:sz w:val="28"/>
              </w:rPr>
              <w:t xml:space="preserve">смотрах- </w:t>
            </w:r>
            <w:r>
              <w:rPr>
                <w:spacing w:val="-2"/>
                <w:sz w:val="28"/>
              </w:rPr>
              <w:t>конкурсах</w:t>
            </w:r>
          </w:p>
        </w:tc>
      </w:tr>
      <w:tr w:rsidR="00C374AF">
        <w:trPr>
          <w:trHeight w:val="2304"/>
        </w:trPr>
        <w:tc>
          <w:tcPr>
            <w:tcW w:w="994" w:type="dxa"/>
            <w:vMerge w:val="restart"/>
            <w:textDirection w:val="btLr"/>
          </w:tcPr>
          <w:p w:rsidR="00C374AF" w:rsidRDefault="00506334">
            <w:pPr>
              <w:spacing w:line="277" w:lineRule="exact"/>
              <w:ind w:right="21"/>
              <w:jc w:val="center"/>
              <w:rPr>
                <w:b/>
                <w:sz w:val="28"/>
              </w:rPr>
            </w:pPr>
            <w:r>
              <w:rPr>
                <w:b/>
                <w:spacing w:val="-2"/>
                <w:sz w:val="28"/>
              </w:rPr>
              <w:t>Социализация</w:t>
            </w:r>
          </w:p>
        </w:tc>
        <w:tc>
          <w:tcPr>
            <w:tcW w:w="3257" w:type="dxa"/>
          </w:tcPr>
          <w:p w:rsidR="00C374AF" w:rsidRDefault="00506334">
            <w:pPr>
              <w:spacing w:line="196" w:lineRule="auto"/>
              <w:ind w:left="141" w:right="301"/>
              <w:rPr>
                <w:sz w:val="28"/>
              </w:rPr>
            </w:pPr>
            <w:r>
              <w:rPr>
                <w:sz w:val="28"/>
              </w:rPr>
              <w:t>Телевидение, газеты города СМИ (федеральный</w:t>
            </w:r>
            <w:r>
              <w:rPr>
                <w:spacing w:val="-18"/>
                <w:sz w:val="28"/>
              </w:rPr>
              <w:t xml:space="preserve"> </w:t>
            </w:r>
            <w:r>
              <w:rPr>
                <w:sz w:val="28"/>
              </w:rPr>
              <w:t>уровень)</w:t>
            </w:r>
          </w:p>
        </w:tc>
        <w:tc>
          <w:tcPr>
            <w:tcW w:w="2976" w:type="dxa"/>
          </w:tcPr>
          <w:p w:rsidR="00C374AF" w:rsidRDefault="00506334">
            <w:pPr>
              <w:spacing w:line="196" w:lineRule="auto"/>
              <w:ind w:left="141" w:right="343"/>
              <w:rPr>
                <w:sz w:val="28"/>
              </w:rPr>
            </w:pPr>
            <w:r>
              <w:rPr>
                <w:spacing w:val="-2"/>
                <w:sz w:val="28"/>
              </w:rPr>
              <w:t xml:space="preserve">Просветительская </w:t>
            </w:r>
            <w:r>
              <w:rPr>
                <w:sz w:val="28"/>
              </w:rPr>
              <w:t>работы,</w:t>
            </w:r>
            <w:r>
              <w:rPr>
                <w:spacing w:val="-18"/>
                <w:sz w:val="28"/>
              </w:rPr>
              <w:t xml:space="preserve"> </w:t>
            </w:r>
            <w:r>
              <w:rPr>
                <w:sz w:val="28"/>
              </w:rPr>
              <w:t xml:space="preserve">организация работы по самообразованию и </w:t>
            </w:r>
            <w:r>
              <w:rPr>
                <w:spacing w:val="-2"/>
                <w:sz w:val="28"/>
              </w:rPr>
              <w:t>распространению опыта</w:t>
            </w:r>
          </w:p>
        </w:tc>
        <w:tc>
          <w:tcPr>
            <w:tcW w:w="3265" w:type="dxa"/>
          </w:tcPr>
          <w:p w:rsidR="00C374AF" w:rsidRDefault="00506334">
            <w:pPr>
              <w:spacing w:line="196" w:lineRule="auto"/>
              <w:ind w:left="142" w:right="209"/>
              <w:rPr>
                <w:sz w:val="28"/>
              </w:rPr>
            </w:pPr>
            <w:r>
              <w:rPr>
                <w:sz w:val="28"/>
              </w:rPr>
              <w:t xml:space="preserve">Публикации в газетах, </w:t>
            </w:r>
            <w:r>
              <w:rPr>
                <w:spacing w:val="-2"/>
                <w:sz w:val="28"/>
              </w:rPr>
              <w:t xml:space="preserve">приглашение </w:t>
            </w:r>
            <w:r>
              <w:rPr>
                <w:sz w:val="28"/>
              </w:rPr>
              <w:t>телевидения.</w:t>
            </w:r>
            <w:r>
              <w:rPr>
                <w:spacing w:val="-18"/>
                <w:sz w:val="28"/>
              </w:rPr>
              <w:t xml:space="preserve"> </w:t>
            </w:r>
            <w:r>
              <w:rPr>
                <w:sz w:val="28"/>
              </w:rPr>
              <w:t xml:space="preserve">Подписка на журналы «Наука и школа», публикация </w:t>
            </w:r>
            <w:r>
              <w:rPr>
                <w:spacing w:val="-2"/>
                <w:sz w:val="28"/>
              </w:rPr>
              <w:t>методических</w:t>
            </w:r>
          </w:p>
          <w:p w:rsidR="00C374AF" w:rsidRDefault="00506334">
            <w:pPr>
              <w:spacing w:line="196" w:lineRule="auto"/>
              <w:ind w:left="142" w:right="321"/>
              <w:rPr>
                <w:sz w:val="28"/>
              </w:rPr>
            </w:pPr>
            <w:r>
              <w:rPr>
                <w:sz w:val="28"/>
              </w:rPr>
              <w:t>разработок</w:t>
            </w:r>
            <w:r>
              <w:rPr>
                <w:spacing w:val="-18"/>
                <w:sz w:val="28"/>
              </w:rPr>
              <w:t xml:space="preserve"> </w:t>
            </w:r>
            <w:r>
              <w:rPr>
                <w:sz w:val="28"/>
              </w:rPr>
              <w:t>и</w:t>
            </w:r>
            <w:r>
              <w:rPr>
                <w:spacing w:val="-17"/>
                <w:sz w:val="28"/>
              </w:rPr>
              <w:t xml:space="preserve"> </w:t>
            </w:r>
            <w:r>
              <w:rPr>
                <w:sz w:val="28"/>
              </w:rPr>
              <w:t>опыта работы педагогов</w:t>
            </w:r>
          </w:p>
        </w:tc>
      </w:tr>
      <w:tr w:rsidR="00C374AF">
        <w:trPr>
          <w:trHeight w:val="4536"/>
        </w:trPr>
        <w:tc>
          <w:tcPr>
            <w:tcW w:w="994" w:type="dxa"/>
            <w:vMerge/>
            <w:tcBorders>
              <w:top w:val="nil"/>
            </w:tcBorders>
            <w:textDirection w:val="btLr"/>
          </w:tcPr>
          <w:p w:rsidR="00C374AF" w:rsidRDefault="00C374AF">
            <w:pPr>
              <w:rPr>
                <w:sz w:val="2"/>
                <w:szCs w:val="2"/>
              </w:rPr>
            </w:pPr>
          </w:p>
        </w:tc>
        <w:tc>
          <w:tcPr>
            <w:tcW w:w="3257" w:type="dxa"/>
          </w:tcPr>
          <w:p w:rsidR="00C374AF" w:rsidRDefault="00506334">
            <w:pPr>
              <w:spacing w:line="189" w:lineRule="auto"/>
              <w:ind w:left="141"/>
              <w:rPr>
                <w:sz w:val="28"/>
              </w:rPr>
            </w:pPr>
            <w:r>
              <w:rPr>
                <w:sz w:val="28"/>
              </w:rPr>
              <w:t>Центр социальной помощи</w:t>
            </w:r>
            <w:r>
              <w:rPr>
                <w:spacing w:val="-12"/>
                <w:sz w:val="28"/>
              </w:rPr>
              <w:t xml:space="preserve"> </w:t>
            </w:r>
            <w:r>
              <w:rPr>
                <w:sz w:val="28"/>
              </w:rPr>
              <w:t>семье</w:t>
            </w:r>
            <w:r>
              <w:rPr>
                <w:spacing w:val="-15"/>
                <w:sz w:val="28"/>
              </w:rPr>
              <w:t xml:space="preserve"> </w:t>
            </w:r>
            <w:r>
              <w:rPr>
                <w:sz w:val="28"/>
              </w:rPr>
              <w:t>и</w:t>
            </w:r>
            <w:r>
              <w:rPr>
                <w:spacing w:val="-12"/>
                <w:sz w:val="28"/>
              </w:rPr>
              <w:t xml:space="preserve"> </w:t>
            </w:r>
            <w:r>
              <w:rPr>
                <w:sz w:val="28"/>
              </w:rPr>
              <w:t>детям</w:t>
            </w:r>
          </w:p>
        </w:tc>
        <w:tc>
          <w:tcPr>
            <w:tcW w:w="2976" w:type="dxa"/>
          </w:tcPr>
          <w:p w:rsidR="00C374AF" w:rsidRDefault="00506334">
            <w:pPr>
              <w:spacing w:line="189" w:lineRule="auto"/>
              <w:ind w:left="141" w:right="351"/>
              <w:rPr>
                <w:sz w:val="28"/>
              </w:rPr>
            </w:pPr>
            <w:r>
              <w:rPr>
                <w:sz w:val="28"/>
              </w:rPr>
              <w:t>Организация</w:t>
            </w:r>
            <w:r>
              <w:rPr>
                <w:spacing w:val="-18"/>
                <w:sz w:val="28"/>
              </w:rPr>
              <w:t xml:space="preserve"> </w:t>
            </w:r>
            <w:r>
              <w:rPr>
                <w:sz w:val="28"/>
              </w:rPr>
              <w:t xml:space="preserve">работы с родителями по </w:t>
            </w:r>
            <w:r>
              <w:rPr>
                <w:spacing w:val="-2"/>
                <w:sz w:val="28"/>
              </w:rPr>
              <w:t>психолого-</w:t>
            </w:r>
          </w:p>
          <w:p w:rsidR="00C374AF" w:rsidRDefault="00506334">
            <w:pPr>
              <w:spacing w:line="189" w:lineRule="auto"/>
              <w:ind w:left="141"/>
              <w:rPr>
                <w:sz w:val="28"/>
              </w:rPr>
            </w:pPr>
            <w:r>
              <w:rPr>
                <w:spacing w:val="-2"/>
                <w:sz w:val="28"/>
              </w:rPr>
              <w:t>педагогическому просвещению.</w:t>
            </w:r>
          </w:p>
        </w:tc>
        <w:tc>
          <w:tcPr>
            <w:tcW w:w="3265" w:type="dxa"/>
          </w:tcPr>
          <w:p w:rsidR="00C374AF" w:rsidRDefault="00506334">
            <w:pPr>
              <w:spacing w:line="231" w:lineRule="exact"/>
              <w:ind w:left="142"/>
              <w:rPr>
                <w:sz w:val="28"/>
              </w:rPr>
            </w:pPr>
            <w:r>
              <w:rPr>
                <w:sz w:val="28"/>
              </w:rPr>
              <w:t>Консультации</w:t>
            </w:r>
            <w:r>
              <w:rPr>
                <w:spacing w:val="-12"/>
                <w:sz w:val="28"/>
              </w:rPr>
              <w:t xml:space="preserve"> </w:t>
            </w:r>
            <w:r>
              <w:rPr>
                <w:spacing w:val="-5"/>
                <w:sz w:val="28"/>
              </w:rPr>
              <w:t>для</w:t>
            </w:r>
          </w:p>
          <w:p w:rsidR="00C374AF" w:rsidRDefault="00506334">
            <w:pPr>
              <w:spacing w:before="21" w:line="189" w:lineRule="auto"/>
              <w:ind w:left="142" w:right="321"/>
              <w:rPr>
                <w:sz w:val="28"/>
              </w:rPr>
            </w:pPr>
            <w:r>
              <w:rPr>
                <w:sz w:val="28"/>
              </w:rPr>
              <w:t>педагогов</w:t>
            </w:r>
            <w:r>
              <w:rPr>
                <w:spacing w:val="-14"/>
                <w:sz w:val="28"/>
              </w:rPr>
              <w:t xml:space="preserve"> </w:t>
            </w:r>
            <w:r>
              <w:rPr>
                <w:sz w:val="28"/>
              </w:rPr>
              <w:t>по</w:t>
            </w:r>
            <w:r>
              <w:rPr>
                <w:spacing w:val="-13"/>
                <w:sz w:val="28"/>
              </w:rPr>
              <w:t xml:space="preserve"> </w:t>
            </w:r>
            <w:r>
              <w:rPr>
                <w:sz w:val="28"/>
              </w:rPr>
              <w:t>работе</w:t>
            </w:r>
            <w:r>
              <w:rPr>
                <w:spacing w:val="-13"/>
                <w:sz w:val="28"/>
              </w:rPr>
              <w:t xml:space="preserve"> </w:t>
            </w:r>
            <w:r>
              <w:rPr>
                <w:sz w:val="28"/>
              </w:rPr>
              <w:t xml:space="preserve">с семьями «Группы </w:t>
            </w:r>
            <w:r>
              <w:rPr>
                <w:spacing w:val="-2"/>
                <w:sz w:val="28"/>
              </w:rPr>
              <w:t>риска», консультирование</w:t>
            </w:r>
          </w:p>
          <w:p w:rsidR="00C374AF" w:rsidRDefault="00506334">
            <w:pPr>
              <w:spacing w:before="2" w:line="189" w:lineRule="auto"/>
              <w:ind w:left="142" w:right="321"/>
              <w:rPr>
                <w:sz w:val="28"/>
              </w:rPr>
            </w:pPr>
            <w:r>
              <w:rPr>
                <w:sz w:val="28"/>
              </w:rPr>
              <w:t>родителей,</w:t>
            </w:r>
            <w:r>
              <w:rPr>
                <w:spacing w:val="-18"/>
                <w:sz w:val="28"/>
              </w:rPr>
              <w:t xml:space="preserve"> </w:t>
            </w:r>
            <w:r>
              <w:rPr>
                <w:sz w:val="28"/>
              </w:rPr>
              <w:t>попавших</w:t>
            </w:r>
            <w:r>
              <w:rPr>
                <w:spacing w:val="-17"/>
                <w:sz w:val="28"/>
              </w:rPr>
              <w:t xml:space="preserve"> </w:t>
            </w:r>
            <w:r>
              <w:rPr>
                <w:sz w:val="28"/>
              </w:rPr>
              <w:t>в трудную жизненную ситуацию,</w:t>
            </w:r>
            <w:r>
              <w:rPr>
                <w:spacing w:val="40"/>
                <w:sz w:val="28"/>
              </w:rPr>
              <w:t xml:space="preserve"> </w:t>
            </w:r>
            <w:r>
              <w:rPr>
                <w:sz w:val="28"/>
              </w:rPr>
              <w:t>сбор</w:t>
            </w:r>
          </w:p>
          <w:p w:rsidR="00C374AF" w:rsidRDefault="00506334">
            <w:pPr>
              <w:spacing w:before="4" w:line="189" w:lineRule="auto"/>
              <w:ind w:left="142" w:right="321"/>
              <w:rPr>
                <w:sz w:val="28"/>
              </w:rPr>
            </w:pPr>
            <w:r>
              <w:rPr>
                <w:sz w:val="28"/>
              </w:rPr>
              <w:t>детских</w:t>
            </w:r>
            <w:r>
              <w:rPr>
                <w:spacing w:val="40"/>
                <w:sz w:val="28"/>
              </w:rPr>
              <w:t xml:space="preserve"> </w:t>
            </w:r>
            <w:r>
              <w:rPr>
                <w:sz w:val="28"/>
              </w:rPr>
              <w:t xml:space="preserve">вещей и оказание помощи </w:t>
            </w:r>
            <w:r>
              <w:rPr>
                <w:spacing w:val="-2"/>
                <w:sz w:val="28"/>
              </w:rPr>
              <w:t>малообеспеченным</w:t>
            </w:r>
          </w:p>
          <w:p w:rsidR="00C374AF" w:rsidRDefault="00506334">
            <w:pPr>
              <w:spacing w:before="2" w:line="189" w:lineRule="auto"/>
              <w:ind w:left="142" w:right="281"/>
              <w:rPr>
                <w:sz w:val="28"/>
              </w:rPr>
            </w:pPr>
            <w:r>
              <w:rPr>
                <w:sz w:val="28"/>
              </w:rPr>
              <w:t>семьям.</w:t>
            </w:r>
            <w:r>
              <w:rPr>
                <w:spacing w:val="40"/>
                <w:sz w:val="28"/>
              </w:rPr>
              <w:t xml:space="preserve"> </w:t>
            </w:r>
            <w:r>
              <w:rPr>
                <w:sz w:val="28"/>
              </w:rPr>
              <w:t xml:space="preserve">Посещение детьми и родителями </w:t>
            </w:r>
            <w:r>
              <w:rPr>
                <w:spacing w:val="-2"/>
                <w:sz w:val="28"/>
              </w:rPr>
              <w:t xml:space="preserve">реабилитационныхцент </w:t>
            </w:r>
            <w:r>
              <w:rPr>
                <w:sz w:val="28"/>
              </w:rPr>
              <w:t>ров, участие</w:t>
            </w:r>
            <w:r>
              <w:rPr>
                <w:spacing w:val="40"/>
                <w:sz w:val="28"/>
              </w:rPr>
              <w:t xml:space="preserve"> </w:t>
            </w:r>
            <w:r>
              <w:rPr>
                <w:sz w:val="28"/>
              </w:rPr>
              <w:t xml:space="preserve">в </w:t>
            </w:r>
            <w:r>
              <w:rPr>
                <w:spacing w:val="-2"/>
                <w:sz w:val="28"/>
              </w:rPr>
              <w:t>культурно-массовых мероприятиях</w:t>
            </w:r>
          </w:p>
        </w:tc>
      </w:tr>
    </w:tbl>
    <w:p w:rsidR="00C374AF" w:rsidRDefault="00C374AF">
      <w:pPr>
        <w:spacing w:line="189" w:lineRule="auto"/>
        <w:rPr>
          <w:sz w:val="28"/>
        </w:rPr>
        <w:sectPr w:rsidR="00C374AF">
          <w:pgSz w:w="11910" w:h="16840"/>
          <w:pgMar w:top="380" w:right="160" w:bottom="280" w:left="880" w:header="720" w:footer="720" w:gutter="0"/>
          <w:cols w:space="720"/>
        </w:sectPr>
      </w:pPr>
    </w:p>
    <w:p w:rsidR="00C374AF" w:rsidRDefault="00C374AF">
      <w:pPr>
        <w:pStyle w:val="a8"/>
        <w:spacing w:before="5"/>
        <w:ind w:left="0"/>
        <w:jc w:val="left"/>
        <w:rPr>
          <w:sz w:val="2"/>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4"/>
        <w:gridCol w:w="3257"/>
        <w:gridCol w:w="2976"/>
        <w:gridCol w:w="3265"/>
      </w:tblGrid>
      <w:tr w:rsidR="00C374AF">
        <w:trPr>
          <w:trHeight w:val="2040"/>
        </w:trPr>
        <w:tc>
          <w:tcPr>
            <w:tcW w:w="994" w:type="dxa"/>
            <w:textDirection w:val="btLr"/>
          </w:tcPr>
          <w:p w:rsidR="00C374AF" w:rsidRDefault="00506334">
            <w:pPr>
              <w:spacing w:line="279" w:lineRule="exact"/>
              <w:ind w:left="393"/>
              <w:rPr>
                <w:b/>
                <w:sz w:val="28"/>
              </w:rPr>
            </w:pPr>
            <w:r>
              <w:rPr>
                <w:b/>
                <w:spacing w:val="-2"/>
                <w:sz w:val="28"/>
              </w:rPr>
              <w:t>Экология</w:t>
            </w:r>
          </w:p>
        </w:tc>
        <w:tc>
          <w:tcPr>
            <w:tcW w:w="3257" w:type="dxa"/>
          </w:tcPr>
          <w:p w:rsidR="00C374AF" w:rsidRDefault="00506334">
            <w:pPr>
              <w:spacing w:line="194" w:lineRule="auto"/>
              <w:ind w:left="141" w:right="301"/>
              <w:rPr>
                <w:sz w:val="28"/>
              </w:rPr>
            </w:pPr>
            <w:r>
              <w:rPr>
                <w:sz w:val="28"/>
              </w:rPr>
              <w:t>Музей</w:t>
            </w:r>
            <w:r>
              <w:rPr>
                <w:spacing w:val="40"/>
                <w:sz w:val="28"/>
              </w:rPr>
              <w:t xml:space="preserve"> </w:t>
            </w:r>
            <w:r>
              <w:rPr>
                <w:sz w:val="28"/>
              </w:rPr>
              <w:t>экологии и охраны</w:t>
            </w:r>
            <w:r>
              <w:rPr>
                <w:spacing w:val="-6"/>
                <w:sz w:val="28"/>
              </w:rPr>
              <w:t xml:space="preserve"> </w:t>
            </w:r>
            <w:r>
              <w:rPr>
                <w:sz w:val="28"/>
              </w:rPr>
              <w:t>природы</w:t>
            </w:r>
            <w:r>
              <w:rPr>
                <w:spacing w:val="-3"/>
                <w:sz w:val="28"/>
              </w:rPr>
              <w:t xml:space="preserve"> </w:t>
            </w:r>
            <w:r>
              <w:rPr>
                <w:sz w:val="28"/>
              </w:rPr>
              <w:t>при СОШ</w:t>
            </w:r>
            <w:r>
              <w:rPr>
                <w:spacing w:val="-18"/>
                <w:sz w:val="28"/>
              </w:rPr>
              <w:t xml:space="preserve"> </w:t>
            </w:r>
            <w:r>
              <w:rPr>
                <w:sz w:val="28"/>
              </w:rPr>
              <w:t>с</w:t>
            </w:r>
            <w:r>
              <w:rPr>
                <w:spacing w:val="-17"/>
                <w:sz w:val="28"/>
              </w:rPr>
              <w:t xml:space="preserve"> </w:t>
            </w:r>
            <w:r>
              <w:rPr>
                <w:sz w:val="28"/>
              </w:rPr>
              <w:t xml:space="preserve">углубленным </w:t>
            </w:r>
            <w:r>
              <w:rPr>
                <w:spacing w:val="-2"/>
                <w:sz w:val="28"/>
              </w:rPr>
              <w:t>изучением</w:t>
            </w:r>
          </w:p>
          <w:p w:rsidR="00C374AF" w:rsidRDefault="00506334">
            <w:pPr>
              <w:spacing w:before="200"/>
              <w:ind w:left="141"/>
              <w:rPr>
                <w:sz w:val="28"/>
              </w:rPr>
            </w:pPr>
            <w:r>
              <w:rPr>
                <w:sz w:val="28"/>
              </w:rPr>
              <w:t>предметов</w:t>
            </w:r>
            <w:r>
              <w:rPr>
                <w:spacing w:val="-7"/>
                <w:sz w:val="28"/>
              </w:rPr>
              <w:t xml:space="preserve"> </w:t>
            </w:r>
            <w:r>
              <w:rPr>
                <w:sz w:val="28"/>
              </w:rPr>
              <w:t>№</w:t>
            </w:r>
            <w:r>
              <w:rPr>
                <w:spacing w:val="-3"/>
                <w:sz w:val="28"/>
              </w:rPr>
              <w:t xml:space="preserve"> 43</w:t>
            </w:r>
          </w:p>
        </w:tc>
        <w:tc>
          <w:tcPr>
            <w:tcW w:w="2976" w:type="dxa"/>
          </w:tcPr>
          <w:p w:rsidR="00C374AF" w:rsidRDefault="00506334">
            <w:pPr>
              <w:spacing w:line="196" w:lineRule="auto"/>
              <w:ind w:left="141" w:right="1090"/>
              <w:jc w:val="both"/>
              <w:rPr>
                <w:sz w:val="28"/>
              </w:rPr>
            </w:pPr>
            <w:r>
              <w:rPr>
                <w:spacing w:val="-2"/>
                <w:sz w:val="28"/>
              </w:rPr>
              <w:t>Осуществляет экологическое воспитание</w:t>
            </w:r>
          </w:p>
          <w:p w:rsidR="00C374AF" w:rsidRDefault="00506334">
            <w:pPr>
              <w:spacing w:line="196" w:lineRule="auto"/>
              <w:ind w:left="141" w:right="343"/>
              <w:rPr>
                <w:sz w:val="28"/>
              </w:rPr>
            </w:pPr>
            <w:r>
              <w:rPr>
                <w:sz w:val="28"/>
              </w:rPr>
              <w:t>дошкольников</w:t>
            </w:r>
            <w:r>
              <w:rPr>
                <w:spacing w:val="-18"/>
                <w:sz w:val="28"/>
              </w:rPr>
              <w:t xml:space="preserve"> </w:t>
            </w:r>
            <w:r>
              <w:rPr>
                <w:sz w:val="28"/>
              </w:rPr>
              <w:t xml:space="preserve">через </w:t>
            </w:r>
            <w:r>
              <w:rPr>
                <w:spacing w:val="-2"/>
                <w:sz w:val="28"/>
              </w:rPr>
              <w:t xml:space="preserve">организацию экскурсий, </w:t>
            </w:r>
            <w:r>
              <w:rPr>
                <w:sz w:val="28"/>
              </w:rPr>
              <w:t>конкурсов,</w:t>
            </w:r>
            <w:r>
              <w:rPr>
                <w:spacing w:val="-18"/>
                <w:sz w:val="28"/>
              </w:rPr>
              <w:t xml:space="preserve"> </w:t>
            </w:r>
            <w:r>
              <w:rPr>
                <w:sz w:val="28"/>
              </w:rPr>
              <w:t>выставок</w:t>
            </w:r>
          </w:p>
        </w:tc>
        <w:tc>
          <w:tcPr>
            <w:tcW w:w="3265" w:type="dxa"/>
          </w:tcPr>
          <w:p w:rsidR="00C374AF" w:rsidRDefault="00506334">
            <w:pPr>
              <w:ind w:left="142" w:right="321"/>
              <w:rPr>
                <w:sz w:val="28"/>
              </w:rPr>
            </w:pPr>
            <w:r>
              <w:rPr>
                <w:sz w:val="28"/>
              </w:rPr>
              <w:t>Участие</w:t>
            </w:r>
            <w:r>
              <w:rPr>
                <w:spacing w:val="-18"/>
                <w:sz w:val="28"/>
              </w:rPr>
              <w:t xml:space="preserve"> </w:t>
            </w:r>
            <w:r>
              <w:rPr>
                <w:sz w:val="28"/>
              </w:rPr>
              <w:t>в</w:t>
            </w:r>
            <w:r>
              <w:rPr>
                <w:spacing w:val="-17"/>
                <w:sz w:val="28"/>
              </w:rPr>
              <w:t xml:space="preserve"> </w:t>
            </w:r>
            <w:r>
              <w:rPr>
                <w:sz w:val="28"/>
              </w:rPr>
              <w:t xml:space="preserve">конкурсах, </w:t>
            </w:r>
            <w:r>
              <w:rPr>
                <w:spacing w:val="-2"/>
                <w:sz w:val="28"/>
              </w:rPr>
              <w:t>экскурсии</w:t>
            </w:r>
          </w:p>
        </w:tc>
      </w:tr>
    </w:tbl>
    <w:p w:rsidR="00C374AF" w:rsidRDefault="00506334">
      <w:pPr>
        <w:pStyle w:val="a8"/>
        <w:spacing w:before="315"/>
        <w:ind w:left="1105"/>
        <w:jc w:val="left"/>
      </w:pPr>
      <w:r>
        <w:t>Детский</w:t>
      </w:r>
      <w:r>
        <w:rPr>
          <w:spacing w:val="-6"/>
        </w:rPr>
        <w:t xml:space="preserve"> </w:t>
      </w:r>
      <w:r>
        <w:t>сад</w:t>
      </w:r>
      <w:r>
        <w:rPr>
          <w:spacing w:val="-3"/>
        </w:rPr>
        <w:t xml:space="preserve"> </w:t>
      </w:r>
      <w:r>
        <w:t>строит</w:t>
      </w:r>
      <w:r>
        <w:rPr>
          <w:spacing w:val="-7"/>
        </w:rPr>
        <w:t xml:space="preserve"> </w:t>
      </w:r>
      <w:r>
        <w:t>связи</w:t>
      </w:r>
      <w:r>
        <w:rPr>
          <w:spacing w:val="-4"/>
        </w:rPr>
        <w:t xml:space="preserve"> </w:t>
      </w:r>
      <w:r>
        <w:t>с</w:t>
      </w:r>
      <w:r>
        <w:rPr>
          <w:spacing w:val="-4"/>
        </w:rPr>
        <w:t xml:space="preserve"> </w:t>
      </w:r>
      <w:r>
        <w:t>социумом</w:t>
      </w:r>
      <w:r>
        <w:rPr>
          <w:spacing w:val="-3"/>
        </w:rPr>
        <w:t xml:space="preserve"> </w:t>
      </w:r>
      <w:r>
        <w:t>на</w:t>
      </w:r>
      <w:r>
        <w:rPr>
          <w:spacing w:val="-6"/>
        </w:rPr>
        <w:t xml:space="preserve"> </w:t>
      </w:r>
      <w:r>
        <w:t>основе</w:t>
      </w:r>
      <w:r>
        <w:rPr>
          <w:spacing w:val="-4"/>
        </w:rPr>
        <w:t xml:space="preserve"> </w:t>
      </w:r>
      <w:r>
        <w:t>следующих</w:t>
      </w:r>
      <w:r>
        <w:rPr>
          <w:spacing w:val="-2"/>
        </w:rPr>
        <w:t xml:space="preserve"> принципов:</w:t>
      </w:r>
    </w:p>
    <w:p w:rsidR="00C374AF" w:rsidRDefault="00506334">
      <w:pPr>
        <w:pStyle w:val="a8"/>
        <w:spacing w:before="2" w:line="322" w:lineRule="exact"/>
        <w:ind w:left="1105"/>
        <w:jc w:val="left"/>
      </w:pPr>
      <w:r>
        <w:t>-учета</w:t>
      </w:r>
      <w:r>
        <w:rPr>
          <w:spacing w:val="-3"/>
        </w:rPr>
        <w:t xml:space="preserve"> </w:t>
      </w:r>
      <w:r>
        <w:t>запросов</w:t>
      </w:r>
      <w:r>
        <w:rPr>
          <w:spacing w:val="-5"/>
        </w:rPr>
        <w:t xml:space="preserve"> </w:t>
      </w:r>
      <w:r>
        <w:rPr>
          <w:spacing w:val="-2"/>
        </w:rPr>
        <w:t>общественности,</w:t>
      </w:r>
    </w:p>
    <w:p w:rsidR="00C374AF" w:rsidRDefault="00506334">
      <w:pPr>
        <w:pStyle w:val="a8"/>
        <w:spacing w:line="322" w:lineRule="exact"/>
        <w:ind w:left="1105"/>
        <w:jc w:val="left"/>
      </w:pPr>
      <w:r>
        <w:t>-принятия</w:t>
      </w:r>
      <w:r>
        <w:rPr>
          <w:spacing w:val="-7"/>
        </w:rPr>
        <w:t xml:space="preserve"> </w:t>
      </w:r>
      <w:r>
        <w:t>политики</w:t>
      </w:r>
      <w:r>
        <w:rPr>
          <w:spacing w:val="-7"/>
        </w:rPr>
        <w:t xml:space="preserve"> </w:t>
      </w:r>
      <w:r>
        <w:t>детского</w:t>
      </w:r>
      <w:r>
        <w:rPr>
          <w:spacing w:val="-5"/>
        </w:rPr>
        <w:t xml:space="preserve"> </w:t>
      </w:r>
      <w:r>
        <w:t>сада</w:t>
      </w:r>
      <w:r>
        <w:rPr>
          <w:spacing w:val="-6"/>
        </w:rPr>
        <w:t xml:space="preserve"> </w:t>
      </w:r>
      <w:r>
        <w:rPr>
          <w:spacing w:val="-2"/>
        </w:rPr>
        <w:t>социумом,</w:t>
      </w:r>
    </w:p>
    <w:p w:rsidR="00C374AF" w:rsidRDefault="00506334">
      <w:pPr>
        <w:pStyle w:val="a8"/>
        <w:spacing w:line="322" w:lineRule="exact"/>
        <w:ind w:left="1105"/>
        <w:jc w:val="left"/>
      </w:pPr>
      <w:r>
        <w:t>-сохранения</w:t>
      </w:r>
      <w:r>
        <w:rPr>
          <w:spacing w:val="-6"/>
        </w:rPr>
        <w:t xml:space="preserve"> </w:t>
      </w:r>
      <w:r>
        <w:t>имиджа</w:t>
      </w:r>
      <w:r>
        <w:rPr>
          <w:spacing w:val="-6"/>
        </w:rPr>
        <w:t xml:space="preserve"> </w:t>
      </w:r>
      <w:r>
        <w:t>учреждения</w:t>
      </w:r>
      <w:r>
        <w:rPr>
          <w:spacing w:val="-6"/>
        </w:rPr>
        <w:t xml:space="preserve"> </w:t>
      </w:r>
      <w:r>
        <w:t>в</w:t>
      </w:r>
      <w:r>
        <w:rPr>
          <w:spacing w:val="-8"/>
        </w:rPr>
        <w:t xml:space="preserve"> </w:t>
      </w:r>
      <w:r>
        <w:rPr>
          <w:spacing w:val="-2"/>
        </w:rPr>
        <w:t>обществе,</w:t>
      </w:r>
    </w:p>
    <w:p w:rsidR="00C374AF" w:rsidRDefault="00506334">
      <w:pPr>
        <w:pStyle w:val="a8"/>
        <w:ind w:left="1105"/>
        <w:jc w:val="left"/>
      </w:pPr>
      <w:r>
        <w:t>-установления</w:t>
      </w:r>
      <w:r>
        <w:rPr>
          <w:spacing w:val="-7"/>
        </w:rPr>
        <w:t xml:space="preserve"> </w:t>
      </w:r>
      <w:r>
        <w:t>коммуникаций</w:t>
      </w:r>
      <w:r>
        <w:rPr>
          <w:spacing w:val="-6"/>
        </w:rPr>
        <w:t xml:space="preserve"> </w:t>
      </w:r>
      <w:r>
        <w:t>между</w:t>
      </w:r>
      <w:r>
        <w:rPr>
          <w:spacing w:val="-10"/>
        </w:rPr>
        <w:t xml:space="preserve"> </w:t>
      </w:r>
      <w:r>
        <w:t>детским</w:t>
      </w:r>
      <w:r>
        <w:rPr>
          <w:spacing w:val="-7"/>
        </w:rPr>
        <w:t xml:space="preserve"> </w:t>
      </w:r>
      <w:r>
        <w:t>садом</w:t>
      </w:r>
      <w:r>
        <w:rPr>
          <w:spacing w:val="-6"/>
        </w:rPr>
        <w:t xml:space="preserve"> </w:t>
      </w:r>
      <w:r>
        <w:t>и</w:t>
      </w:r>
      <w:r>
        <w:rPr>
          <w:spacing w:val="-6"/>
        </w:rPr>
        <w:t xml:space="preserve"> </w:t>
      </w:r>
      <w:r>
        <w:rPr>
          <w:spacing w:val="-2"/>
        </w:rPr>
        <w:t>социумом.</w:t>
      </w:r>
    </w:p>
    <w:p w:rsidR="00C374AF" w:rsidRDefault="00506334">
      <w:pPr>
        <w:pStyle w:val="3"/>
        <w:spacing w:before="275" w:line="240" w:lineRule="auto"/>
        <w:ind w:left="570" w:right="440" w:firstLine="0"/>
        <w:jc w:val="center"/>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C374AF" w:rsidRDefault="00506334">
      <w:pPr>
        <w:spacing w:before="315"/>
        <w:ind w:left="397" w:right="256" w:firstLine="360"/>
        <w:jc w:val="both"/>
        <w:rPr>
          <w:i/>
          <w:sz w:val="28"/>
        </w:rPr>
      </w:pPr>
      <w:r>
        <w:rPr>
          <w:i/>
          <w:sz w:val="28"/>
        </w:rPr>
        <w:t>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p>
    <w:p w:rsidR="00C374AF" w:rsidRDefault="00C374AF">
      <w:pPr>
        <w:pStyle w:val="a8"/>
        <w:spacing w:before="5"/>
        <w:ind w:left="0"/>
        <w:jc w:val="left"/>
        <w:rPr>
          <w:i/>
        </w:rPr>
      </w:pPr>
    </w:p>
    <w:p w:rsidR="00C374AF" w:rsidRDefault="00506334">
      <w:pPr>
        <w:pStyle w:val="2"/>
        <w:numPr>
          <w:ilvl w:val="1"/>
          <w:numId w:val="1"/>
        </w:numPr>
        <w:tabs>
          <w:tab w:val="left" w:pos="2108"/>
        </w:tabs>
        <w:ind w:left="1105" w:right="2267" w:firstLine="424"/>
        <w:jc w:val="both"/>
      </w:pPr>
      <w:r>
        <w:t>Планируемые</w:t>
      </w:r>
      <w:r>
        <w:rPr>
          <w:spacing w:val="-10"/>
        </w:rPr>
        <w:t xml:space="preserve"> </w:t>
      </w:r>
      <w:r>
        <w:t>результаты</w:t>
      </w:r>
      <w:r>
        <w:rPr>
          <w:spacing w:val="-10"/>
        </w:rPr>
        <w:t xml:space="preserve"> </w:t>
      </w:r>
      <w:r>
        <w:t>реализации</w:t>
      </w:r>
      <w:r>
        <w:rPr>
          <w:spacing w:val="-10"/>
        </w:rPr>
        <w:t xml:space="preserve"> </w:t>
      </w:r>
      <w:r>
        <w:t xml:space="preserve">Программы </w:t>
      </w:r>
      <w:r>
        <w:rPr>
          <w:u w:val="single"/>
        </w:rPr>
        <w:t>Обязательная часть</w:t>
      </w:r>
    </w:p>
    <w:p w:rsidR="00C374AF" w:rsidRDefault="00506334">
      <w:pPr>
        <w:pStyle w:val="a8"/>
        <w:ind w:right="256" w:firstLine="708"/>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C374AF" w:rsidRDefault="00506334">
      <w:pPr>
        <w:pStyle w:val="a8"/>
        <w:ind w:right="257" w:firstLine="708"/>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374AF" w:rsidRDefault="00506334">
      <w:pPr>
        <w:pStyle w:val="a8"/>
        <w:ind w:right="258" w:firstLine="708"/>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374AF" w:rsidRDefault="00506334">
      <w:pPr>
        <w:pStyle w:val="a8"/>
        <w:ind w:right="260" w:firstLine="708"/>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w:t>
      </w:r>
      <w:r>
        <w:rPr>
          <w:spacing w:val="-2"/>
        </w:rPr>
        <w:t xml:space="preserve"> </w:t>
      </w:r>
      <w:r>
        <w:t>Обозначенные</w:t>
      </w:r>
      <w:r>
        <w:rPr>
          <w:spacing w:val="-4"/>
        </w:rPr>
        <w:t xml:space="preserve"> </w:t>
      </w:r>
      <w:r>
        <w:t>различия</w:t>
      </w:r>
      <w:r>
        <w:rPr>
          <w:spacing w:val="-3"/>
        </w:rPr>
        <w:t xml:space="preserve"> </w:t>
      </w:r>
      <w:r>
        <w:t>не</w:t>
      </w:r>
      <w:r>
        <w:rPr>
          <w:spacing w:val="-3"/>
        </w:rPr>
        <w:t xml:space="preserve"> </w:t>
      </w:r>
      <w:r>
        <w:t>должны</w:t>
      </w:r>
      <w:r>
        <w:rPr>
          <w:spacing w:val="-1"/>
        </w:rPr>
        <w:t xml:space="preserve"> </w:t>
      </w:r>
      <w:r>
        <w:t>быть</w:t>
      </w:r>
      <w:r>
        <w:rPr>
          <w:spacing w:val="-3"/>
        </w:rPr>
        <w:t xml:space="preserve"> </w:t>
      </w:r>
      <w:r>
        <w:t>констатированы</w:t>
      </w:r>
      <w:r>
        <w:rPr>
          <w:spacing w:val="-3"/>
        </w:rPr>
        <w:t xml:space="preserve"> </w:t>
      </w:r>
      <w:r>
        <w:t>как</w:t>
      </w:r>
      <w:r>
        <w:rPr>
          <w:spacing w:val="-2"/>
        </w:rPr>
        <w:t xml:space="preserve"> </w:t>
      </w:r>
      <w:r>
        <w:t>трудности ребёнка в освоении образовательной программы ДОУ и не подразумевают его включения в соответствующую целевую группу.</w:t>
      </w:r>
    </w:p>
    <w:p w:rsidR="00C374AF" w:rsidRDefault="00C374AF">
      <w:pPr>
        <w:sectPr w:rsidR="00C374AF">
          <w:pgSz w:w="11910" w:h="16840"/>
          <w:pgMar w:top="380" w:right="160" w:bottom="280" w:left="880" w:header="720" w:footer="720" w:gutter="0"/>
          <w:cols w:space="720"/>
        </w:sect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42"/>
        <w:gridCol w:w="4635"/>
      </w:tblGrid>
      <w:tr w:rsidR="00C374AF">
        <w:trPr>
          <w:gridAfter w:val="1"/>
          <w:wAfter w:w="4635" w:type="dxa"/>
          <w:trHeight w:val="322"/>
        </w:trPr>
        <w:tc>
          <w:tcPr>
            <w:tcW w:w="4842" w:type="dxa"/>
            <w:vMerge w:val="restart"/>
          </w:tcPr>
          <w:p w:rsidR="00C374AF" w:rsidRDefault="00506334">
            <w:pPr>
              <w:spacing w:line="322" w:lineRule="exact"/>
              <w:ind w:left="321" w:hanging="120"/>
              <w:rPr>
                <w:sz w:val="28"/>
              </w:rPr>
            </w:pPr>
            <w:r>
              <w:rPr>
                <w:spacing w:val="-2"/>
                <w:sz w:val="28"/>
              </w:rPr>
              <w:lastRenderedPageBreak/>
              <w:t>Название группы</w:t>
            </w:r>
          </w:p>
        </w:tc>
      </w:tr>
      <w:tr w:rsidR="00C374AF">
        <w:trPr>
          <w:trHeight w:val="321"/>
        </w:trPr>
        <w:tc>
          <w:tcPr>
            <w:tcW w:w="4842" w:type="dxa"/>
            <w:vMerge/>
            <w:tcBorders>
              <w:top w:val="nil"/>
            </w:tcBorders>
          </w:tcPr>
          <w:p w:rsidR="00C374AF" w:rsidRDefault="00506334">
            <w:pPr>
              <w:rPr>
                <w:sz w:val="2"/>
                <w:szCs w:val="2"/>
              </w:rPr>
            </w:pPr>
            <w:r>
              <w:rPr>
                <w:sz w:val="2"/>
                <w:szCs w:val="2"/>
              </w:rPr>
              <w:t xml:space="preserve"> сс</w:t>
            </w:r>
          </w:p>
        </w:tc>
        <w:tc>
          <w:tcPr>
            <w:tcW w:w="4635" w:type="dxa"/>
          </w:tcPr>
          <w:p w:rsidR="00C374AF" w:rsidRDefault="00506334">
            <w:pPr>
              <w:spacing w:line="301" w:lineRule="exact"/>
              <w:ind w:left="815"/>
              <w:rPr>
                <w:sz w:val="28"/>
              </w:rPr>
            </w:pPr>
            <w:r>
              <w:rPr>
                <w:sz w:val="28"/>
              </w:rPr>
              <w:t>п.</w:t>
            </w:r>
            <w:r>
              <w:rPr>
                <w:spacing w:val="-1"/>
                <w:sz w:val="28"/>
              </w:rPr>
              <w:t xml:space="preserve"> </w:t>
            </w:r>
            <w:r>
              <w:rPr>
                <w:spacing w:val="-5"/>
                <w:sz w:val="28"/>
              </w:rPr>
              <w:t>ФОП</w:t>
            </w:r>
          </w:p>
        </w:tc>
      </w:tr>
      <w:tr w:rsidR="00C374AF" w:rsidTr="006368CA">
        <w:trPr>
          <w:trHeight w:val="984"/>
        </w:trPr>
        <w:tc>
          <w:tcPr>
            <w:tcW w:w="4842" w:type="dxa"/>
            <w:tcBorders>
              <w:bottom w:val="single" w:sz="4" w:space="0" w:color="auto"/>
            </w:tcBorders>
          </w:tcPr>
          <w:p w:rsidR="00C374AF" w:rsidRDefault="006368CA">
            <w:pPr>
              <w:spacing w:before="300"/>
              <w:rPr>
                <w:sz w:val="28"/>
              </w:rPr>
            </w:pPr>
            <w:r>
              <w:rPr>
                <w:sz w:val="28"/>
              </w:rPr>
              <w:t xml:space="preserve">             2 группа раннего возраста</w:t>
            </w:r>
          </w:p>
          <w:p w:rsidR="00C374AF" w:rsidRDefault="00C374AF">
            <w:pPr>
              <w:ind w:left="11"/>
              <w:jc w:val="center"/>
              <w:rPr>
                <w:sz w:val="28"/>
              </w:rPr>
            </w:pPr>
          </w:p>
        </w:tc>
        <w:tc>
          <w:tcPr>
            <w:tcW w:w="4635" w:type="dxa"/>
            <w:tcBorders>
              <w:bottom w:val="single" w:sz="4" w:space="0" w:color="auto"/>
            </w:tcBorders>
          </w:tcPr>
          <w:p w:rsidR="00C374AF" w:rsidRDefault="00C374AF">
            <w:pPr>
              <w:rPr>
                <w:sz w:val="28"/>
              </w:rPr>
            </w:pPr>
          </w:p>
          <w:p w:rsidR="00C374AF" w:rsidRDefault="006368CA">
            <w:pPr>
              <w:spacing w:before="138"/>
              <w:rPr>
                <w:sz w:val="28"/>
              </w:rPr>
            </w:pPr>
            <w:r>
              <w:rPr>
                <w:sz w:val="28"/>
              </w:rPr>
              <w:t xml:space="preserve"> 1.2.1 стр.19</w:t>
            </w:r>
          </w:p>
          <w:p w:rsidR="00C374AF" w:rsidRDefault="00C374AF">
            <w:pPr>
              <w:rPr>
                <w:sz w:val="28"/>
              </w:rPr>
            </w:pPr>
          </w:p>
        </w:tc>
      </w:tr>
      <w:tr w:rsidR="006368CA" w:rsidTr="006368CA">
        <w:trPr>
          <w:trHeight w:val="1224"/>
        </w:trPr>
        <w:tc>
          <w:tcPr>
            <w:tcW w:w="4842" w:type="dxa"/>
            <w:tcBorders>
              <w:top w:val="single" w:sz="4" w:space="0" w:color="auto"/>
            </w:tcBorders>
          </w:tcPr>
          <w:p w:rsidR="006368CA" w:rsidRDefault="006368CA" w:rsidP="006368CA">
            <w:pPr>
              <w:ind w:left="11"/>
              <w:jc w:val="center"/>
              <w:rPr>
                <w:sz w:val="28"/>
              </w:rPr>
            </w:pPr>
            <w:r>
              <w:rPr>
                <w:spacing w:val="-2"/>
                <w:sz w:val="28"/>
              </w:rPr>
              <w:t>первая младшая группа</w:t>
            </w:r>
          </w:p>
        </w:tc>
        <w:tc>
          <w:tcPr>
            <w:tcW w:w="4635" w:type="dxa"/>
            <w:tcBorders>
              <w:top w:val="single" w:sz="4" w:space="0" w:color="auto"/>
            </w:tcBorders>
          </w:tcPr>
          <w:p w:rsidR="006368CA" w:rsidRDefault="006368CA" w:rsidP="006368CA">
            <w:pPr>
              <w:rPr>
                <w:sz w:val="28"/>
              </w:rPr>
            </w:pPr>
            <w:r>
              <w:rPr>
                <w:sz w:val="28"/>
              </w:rPr>
              <w:t>1.2.2. стр.20</w:t>
            </w:r>
          </w:p>
        </w:tc>
      </w:tr>
      <w:tr w:rsidR="00C374AF">
        <w:trPr>
          <w:trHeight w:val="2222"/>
        </w:trPr>
        <w:tc>
          <w:tcPr>
            <w:tcW w:w="4842" w:type="dxa"/>
          </w:tcPr>
          <w:p w:rsidR="00C374AF" w:rsidRDefault="00506334">
            <w:pPr>
              <w:ind w:left="235" w:right="224" w:hanging="1"/>
              <w:jc w:val="center"/>
              <w:rPr>
                <w:sz w:val="28"/>
              </w:rPr>
            </w:pPr>
            <w:r>
              <w:rPr>
                <w:spacing w:val="-2"/>
                <w:sz w:val="28"/>
              </w:rPr>
              <w:t>Вторая младшая группа</w:t>
            </w:r>
          </w:p>
        </w:tc>
        <w:tc>
          <w:tcPr>
            <w:tcW w:w="4635" w:type="dxa"/>
          </w:tcPr>
          <w:p w:rsidR="00C374AF" w:rsidRDefault="00C374AF">
            <w:pPr>
              <w:rPr>
                <w:sz w:val="28"/>
              </w:rPr>
            </w:pPr>
          </w:p>
          <w:p w:rsidR="00C374AF" w:rsidRDefault="00C374AF">
            <w:pPr>
              <w:spacing w:before="299"/>
              <w:rPr>
                <w:sz w:val="28"/>
              </w:rPr>
            </w:pPr>
          </w:p>
          <w:p w:rsidR="00C374AF" w:rsidRDefault="00506334">
            <w:pPr>
              <w:ind w:left="105"/>
              <w:rPr>
                <w:sz w:val="28"/>
              </w:rPr>
            </w:pPr>
            <w:r>
              <w:rPr>
                <w:sz w:val="28"/>
              </w:rPr>
              <w:t>1.2.3.</w:t>
            </w:r>
            <w:r>
              <w:rPr>
                <w:spacing w:val="-5"/>
                <w:sz w:val="28"/>
              </w:rPr>
              <w:t xml:space="preserve"> </w:t>
            </w:r>
            <w:r>
              <w:rPr>
                <w:sz w:val="28"/>
              </w:rPr>
              <w:t>стр.</w:t>
            </w:r>
            <w:r>
              <w:rPr>
                <w:spacing w:val="-4"/>
                <w:sz w:val="28"/>
              </w:rPr>
              <w:t xml:space="preserve"> 21-22</w:t>
            </w:r>
          </w:p>
        </w:tc>
      </w:tr>
      <w:tr w:rsidR="00C374AF">
        <w:trPr>
          <w:trHeight w:val="2219"/>
        </w:trPr>
        <w:tc>
          <w:tcPr>
            <w:tcW w:w="4842" w:type="dxa"/>
          </w:tcPr>
          <w:p w:rsidR="00C374AF" w:rsidRDefault="00506334">
            <w:pPr>
              <w:ind w:left="353" w:right="249" w:hanging="92"/>
              <w:rPr>
                <w:sz w:val="28"/>
              </w:rPr>
            </w:pPr>
            <w:r>
              <w:rPr>
                <w:spacing w:val="-2"/>
                <w:sz w:val="28"/>
              </w:rPr>
              <w:t>Средняя группа</w:t>
            </w:r>
          </w:p>
        </w:tc>
        <w:tc>
          <w:tcPr>
            <w:tcW w:w="4635" w:type="dxa"/>
          </w:tcPr>
          <w:p w:rsidR="00C374AF" w:rsidRDefault="00C374AF">
            <w:pPr>
              <w:rPr>
                <w:sz w:val="28"/>
              </w:rPr>
            </w:pPr>
          </w:p>
          <w:p w:rsidR="00C374AF" w:rsidRDefault="00C374AF">
            <w:pPr>
              <w:spacing w:before="296"/>
              <w:rPr>
                <w:sz w:val="28"/>
              </w:rPr>
            </w:pPr>
          </w:p>
          <w:p w:rsidR="00C374AF" w:rsidRDefault="00506334">
            <w:pPr>
              <w:spacing w:before="1"/>
              <w:ind w:left="105"/>
              <w:rPr>
                <w:sz w:val="28"/>
              </w:rPr>
            </w:pPr>
            <w:r>
              <w:rPr>
                <w:sz w:val="28"/>
              </w:rPr>
              <w:t xml:space="preserve"> 1.2.3. стр. 22-23</w:t>
            </w:r>
          </w:p>
        </w:tc>
      </w:tr>
      <w:tr w:rsidR="00C374AF">
        <w:trPr>
          <w:trHeight w:val="2220"/>
        </w:trPr>
        <w:tc>
          <w:tcPr>
            <w:tcW w:w="4842" w:type="dxa"/>
          </w:tcPr>
          <w:p w:rsidR="00C374AF" w:rsidRDefault="00506334">
            <w:pPr>
              <w:ind w:left="353" w:right="231" w:hanging="113"/>
              <w:rPr>
                <w:sz w:val="28"/>
              </w:rPr>
            </w:pPr>
            <w:r>
              <w:rPr>
                <w:spacing w:val="-2"/>
                <w:sz w:val="28"/>
              </w:rPr>
              <w:t>Старшая группа</w:t>
            </w:r>
          </w:p>
        </w:tc>
        <w:tc>
          <w:tcPr>
            <w:tcW w:w="4635" w:type="dxa"/>
          </w:tcPr>
          <w:p w:rsidR="00C374AF" w:rsidRDefault="00C374AF">
            <w:pPr>
              <w:rPr>
                <w:sz w:val="28"/>
              </w:rPr>
            </w:pPr>
          </w:p>
          <w:p w:rsidR="00C374AF" w:rsidRDefault="00C374AF">
            <w:pPr>
              <w:spacing w:before="297"/>
              <w:rPr>
                <w:sz w:val="28"/>
              </w:rPr>
            </w:pPr>
          </w:p>
          <w:p w:rsidR="00C374AF" w:rsidRDefault="00506334">
            <w:pPr>
              <w:ind w:left="105"/>
              <w:rPr>
                <w:sz w:val="28"/>
              </w:rPr>
            </w:pPr>
            <w:r>
              <w:rPr>
                <w:sz w:val="28"/>
              </w:rPr>
              <w:t xml:space="preserve"> 1.2.3. стр 23-25</w:t>
            </w:r>
          </w:p>
        </w:tc>
      </w:tr>
      <w:tr w:rsidR="00C374AF">
        <w:trPr>
          <w:trHeight w:val="2220"/>
        </w:trPr>
        <w:tc>
          <w:tcPr>
            <w:tcW w:w="4842" w:type="dxa"/>
          </w:tcPr>
          <w:p w:rsidR="00C374AF" w:rsidRDefault="00506334">
            <w:pPr>
              <w:ind w:left="11" w:right="1"/>
              <w:jc w:val="center"/>
              <w:rPr>
                <w:sz w:val="28"/>
              </w:rPr>
            </w:pPr>
            <w:r>
              <w:rPr>
                <w:spacing w:val="-2"/>
                <w:sz w:val="28"/>
              </w:rPr>
              <w:t>Подготови</w:t>
            </w:r>
            <w:r>
              <w:rPr>
                <w:sz w:val="28"/>
              </w:rPr>
              <w:t xml:space="preserve">тельная к </w:t>
            </w:r>
            <w:r>
              <w:rPr>
                <w:spacing w:val="-2"/>
                <w:sz w:val="28"/>
              </w:rPr>
              <w:t>школе группа</w:t>
            </w:r>
          </w:p>
        </w:tc>
        <w:tc>
          <w:tcPr>
            <w:tcW w:w="4635" w:type="dxa"/>
          </w:tcPr>
          <w:p w:rsidR="00C374AF" w:rsidRDefault="00C374AF">
            <w:pPr>
              <w:rPr>
                <w:sz w:val="28"/>
              </w:rPr>
            </w:pPr>
          </w:p>
          <w:p w:rsidR="00C374AF" w:rsidRDefault="00506334">
            <w:pPr>
              <w:spacing w:before="299"/>
              <w:rPr>
                <w:sz w:val="28"/>
              </w:rPr>
            </w:pPr>
            <w:r>
              <w:rPr>
                <w:sz w:val="28"/>
              </w:rPr>
              <w:t xml:space="preserve"> </w:t>
            </w:r>
          </w:p>
          <w:p w:rsidR="00C374AF" w:rsidRDefault="00506334">
            <w:pPr>
              <w:ind w:left="105"/>
              <w:rPr>
                <w:sz w:val="28"/>
              </w:rPr>
            </w:pPr>
            <w:r>
              <w:rPr>
                <w:sz w:val="28"/>
              </w:rPr>
              <w:t>1.2.4. стр 25-26</w:t>
            </w:r>
          </w:p>
        </w:tc>
      </w:tr>
    </w:tbl>
    <w:p w:rsidR="00C374AF" w:rsidRDefault="00C374AF">
      <w:pPr>
        <w:pStyle w:val="a8"/>
        <w:spacing w:before="12"/>
        <w:ind w:left="0"/>
        <w:jc w:val="left"/>
      </w:pPr>
    </w:p>
    <w:p w:rsidR="00C374AF" w:rsidRDefault="00506334">
      <w:pPr>
        <w:ind w:left="570" w:right="437"/>
        <w:jc w:val="center"/>
        <w:rPr>
          <w:b/>
          <w:i/>
          <w:spacing w:val="-2"/>
          <w:sz w:val="28"/>
          <w:u w:val="single"/>
        </w:rPr>
      </w:pPr>
      <w:r>
        <w:rPr>
          <w:b/>
          <w:i/>
          <w:sz w:val="28"/>
          <w:u w:val="single"/>
        </w:rPr>
        <w:t>Часть,</w:t>
      </w:r>
      <w:r>
        <w:rPr>
          <w:b/>
          <w:i/>
          <w:spacing w:val="-14"/>
          <w:sz w:val="28"/>
          <w:u w:val="single"/>
        </w:rPr>
        <w:t xml:space="preserve"> </w:t>
      </w:r>
      <w:r>
        <w:rPr>
          <w:b/>
          <w:i/>
          <w:sz w:val="28"/>
          <w:u w:val="single"/>
        </w:rPr>
        <w:t>формируемая</w:t>
      </w:r>
      <w:r>
        <w:rPr>
          <w:b/>
          <w:i/>
          <w:spacing w:val="-11"/>
          <w:sz w:val="28"/>
          <w:u w:val="single"/>
        </w:rPr>
        <w:t xml:space="preserve"> </w:t>
      </w:r>
      <w:r>
        <w:rPr>
          <w:b/>
          <w:i/>
          <w:sz w:val="28"/>
          <w:u w:val="single"/>
        </w:rPr>
        <w:t>участниками</w:t>
      </w:r>
      <w:r>
        <w:rPr>
          <w:b/>
          <w:i/>
          <w:spacing w:val="-9"/>
          <w:sz w:val="28"/>
          <w:u w:val="single"/>
        </w:rPr>
        <w:t xml:space="preserve"> </w:t>
      </w:r>
      <w:r>
        <w:rPr>
          <w:b/>
          <w:i/>
          <w:sz w:val="28"/>
          <w:u w:val="single"/>
        </w:rPr>
        <w:t>образовательных</w:t>
      </w:r>
      <w:r>
        <w:rPr>
          <w:b/>
          <w:i/>
          <w:spacing w:val="-12"/>
          <w:sz w:val="28"/>
          <w:u w:val="single"/>
        </w:rPr>
        <w:t xml:space="preserve"> </w:t>
      </w:r>
      <w:r>
        <w:rPr>
          <w:b/>
          <w:i/>
          <w:spacing w:val="-2"/>
          <w:sz w:val="28"/>
          <w:u w:val="single"/>
        </w:rPr>
        <w:t>отношений</w:t>
      </w:r>
    </w:p>
    <w:p w:rsidR="00C374AF" w:rsidRDefault="00C374AF">
      <w:pPr>
        <w:ind w:left="570" w:right="437"/>
        <w:jc w:val="center"/>
        <w:rPr>
          <w:b/>
          <w:i/>
          <w:spacing w:val="-2"/>
          <w:sz w:val="28"/>
          <w:u w:val="single"/>
        </w:rPr>
      </w:pPr>
    </w:p>
    <w:p w:rsidR="00C374AF" w:rsidRDefault="00506334">
      <w:pPr>
        <w:ind w:left="570" w:right="437"/>
        <w:jc w:val="center"/>
        <w:rPr>
          <w:b/>
          <w:i/>
          <w:spacing w:val="-2"/>
          <w:sz w:val="28"/>
          <w:u w:val="single"/>
        </w:rPr>
      </w:pPr>
      <w:r>
        <w:rPr>
          <w:b/>
          <w:i/>
          <w:spacing w:val="-2"/>
          <w:sz w:val="28"/>
          <w:u w:val="single"/>
        </w:rPr>
        <w:t xml:space="preserve">Планируемые результаты реализации программы </w:t>
      </w:r>
      <w:r>
        <w:rPr>
          <w:b/>
          <w:spacing w:val="-2"/>
          <w:sz w:val="28"/>
        </w:rPr>
        <w:t xml:space="preserve">«Основы безопасности детей дошкольного возраста» </w:t>
      </w:r>
    </w:p>
    <w:p w:rsidR="00C374AF" w:rsidRDefault="00C374AF">
      <w:pPr>
        <w:ind w:left="570" w:right="437"/>
        <w:jc w:val="center"/>
        <w:rPr>
          <w:b/>
          <w:i/>
          <w:spacing w:val="-2"/>
          <w:sz w:val="28"/>
          <w:u w:val="single"/>
        </w:rPr>
      </w:pPr>
    </w:p>
    <w:p w:rsidR="00C374AF" w:rsidRDefault="00506334">
      <w:pPr>
        <w:ind w:left="570" w:right="437"/>
        <w:jc w:val="center"/>
        <w:rPr>
          <w:bCs/>
          <w:iCs/>
          <w:spacing w:val="-2"/>
          <w:sz w:val="28"/>
        </w:rPr>
      </w:pPr>
      <w:r>
        <w:rPr>
          <w:bCs/>
          <w:iCs/>
          <w:spacing w:val="-2"/>
          <w:sz w:val="28"/>
        </w:rPr>
        <w:t xml:space="preserve">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 </w:t>
      </w:r>
    </w:p>
    <w:p w:rsidR="00C374AF" w:rsidRDefault="00C374AF">
      <w:pPr>
        <w:ind w:left="570" w:right="437"/>
        <w:jc w:val="center"/>
        <w:rPr>
          <w:bCs/>
          <w:iCs/>
          <w:spacing w:val="-2"/>
          <w:sz w:val="28"/>
        </w:rPr>
      </w:pPr>
    </w:p>
    <w:p w:rsidR="00C374AF" w:rsidRDefault="00C374AF">
      <w:pPr>
        <w:ind w:left="570" w:right="437"/>
        <w:jc w:val="center"/>
        <w:rPr>
          <w:bCs/>
          <w:iCs/>
          <w:spacing w:val="-2"/>
          <w:sz w:val="28"/>
        </w:rPr>
      </w:pPr>
    </w:p>
    <w:p w:rsidR="00C374AF" w:rsidRDefault="00C374AF">
      <w:pPr>
        <w:ind w:left="570" w:right="437"/>
        <w:jc w:val="center"/>
        <w:rPr>
          <w:bCs/>
          <w:iCs/>
          <w:spacing w:val="-2"/>
          <w:sz w:val="28"/>
        </w:rPr>
      </w:pPr>
    </w:p>
    <w:p w:rsidR="00C374AF" w:rsidRDefault="00C374AF">
      <w:pPr>
        <w:ind w:left="570" w:right="437"/>
        <w:jc w:val="center"/>
        <w:rPr>
          <w:bCs/>
          <w:iCs/>
          <w:spacing w:val="-2"/>
          <w:sz w:val="28"/>
        </w:rPr>
      </w:pPr>
    </w:p>
    <w:p w:rsidR="00C374AF" w:rsidRDefault="00C374AF">
      <w:pPr>
        <w:pStyle w:val="a8"/>
        <w:spacing w:before="2"/>
        <w:ind w:left="0"/>
        <w:jc w:val="left"/>
      </w:pPr>
    </w:p>
    <w:p w:rsidR="00C374AF" w:rsidRDefault="00506334">
      <w:pPr>
        <w:pStyle w:val="3"/>
        <w:spacing w:before="1" w:line="240" w:lineRule="auto"/>
        <w:ind w:left="397" w:right="259" w:firstLine="708"/>
        <w:rPr>
          <w:u w:val="none"/>
        </w:rPr>
      </w:pPr>
      <w:r>
        <w:t>Организация образовательного процесса, связанная с условиями,</w:t>
      </w:r>
      <w:r>
        <w:rPr>
          <w:u w:val="none"/>
        </w:rPr>
        <w:t xml:space="preserve"> </w:t>
      </w:r>
      <w:r>
        <w:t>традициями и укладом МБДОУ д/с № 26</w:t>
      </w:r>
    </w:p>
    <w:p w:rsidR="00C374AF" w:rsidRDefault="00506334">
      <w:pPr>
        <w:spacing w:line="242" w:lineRule="auto"/>
        <w:ind w:left="397" w:right="262" w:firstLine="708"/>
        <w:jc w:val="both"/>
        <w:rPr>
          <w:i/>
          <w:sz w:val="28"/>
        </w:rPr>
      </w:pPr>
      <w:r>
        <w:rPr>
          <w:i/>
          <w:sz w:val="28"/>
        </w:rPr>
        <w:t>Ребенок самостоятельно выражает интерес, к созданию и следованию, определенным традициям ценностям коллектива.</w:t>
      </w:r>
    </w:p>
    <w:p w:rsidR="00C374AF" w:rsidRDefault="00506334">
      <w:pPr>
        <w:pStyle w:val="2"/>
        <w:numPr>
          <w:ilvl w:val="1"/>
          <w:numId w:val="1"/>
        </w:numPr>
        <w:tabs>
          <w:tab w:val="left" w:pos="1813"/>
        </w:tabs>
        <w:spacing w:before="313"/>
        <w:jc w:val="left"/>
      </w:pPr>
      <w:r>
        <w:t>Педагогическая</w:t>
      </w:r>
      <w:r>
        <w:rPr>
          <w:spacing w:val="-16"/>
        </w:rPr>
        <w:t xml:space="preserve"> </w:t>
      </w:r>
      <w:r>
        <w:t>диагностика</w:t>
      </w:r>
      <w:r>
        <w:rPr>
          <w:spacing w:val="-11"/>
        </w:rPr>
        <w:t xml:space="preserve"> </w:t>
      </w:r>
      <w:r>
        <w:t>достижения</w:t>
      </w:r>
      <w:r>
        <w:rPr>
          <w:spacing w:val="-14"/>
        </w:rPr>
        <w:t xml:space="preserve"> </w:t>
      </w:r>
      <w:r>
        <w:t>планируемых</w:t>
      </w:r>
      <w:r>
        <w:rPr>
          <w:spacing w:val="-14"/>
        </w:rPr>
        <w:t xml:space="preserve"> </w:t>
      </w:r>
      <w:r>
        <w:rPr>
          <w:spacing w:val="-2"/>
        </w:rPr>
        <w:t>результатов.</w:t>
      </w:r>
    </w:p>
    <w:p w:rsidR="00C374AF" w:rsidRDefault="00506334">
      <w:pPr>
        <w:pStyle w:val="a8"/>
        <w:spacing w:before="317"/>
        <w:ind w:right="260" w:firstLine="708"/>
      </w:pPr>
      <w:r>
        <w:t>В соответствии с п. 16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2"/>
        </w:rPr>
        <w:t xml:space="preserve"> </w:t>
      </w:r>
      <w:r>
        <w:t>Она</w:t>
      </w:r>
      <w:r>
        <w:rPr>
          <w:spacing w:val="-2"/>
        </w:rPr>
        <w:t xml:space="preserve"> </w:t>
      </w:r>
      <w:r>
        <w:t>позволяет</w:t>
      </w:r>
      <w:r>
        <w:rPr>
          <w:spacing w:val="-2"/>
        </w:rPr>
        <w:t xml:space="preserve"> </w:t>
      </w:r>
      <w:r>
        <w:t>выявлять</w:t>
      </w:r>
      <w:r>
        <w:rPr>
          <w:spacing w:val="-3"/>
        </w:rPr>
        <w:t xml:space="preserve"> </w:t>
      </w:r>
      <w:r>
        <w:t>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374AF" w:rsidRDefault="00506334">
      <w:pPr>
        <w:pStyle w:val="a8"/>
        <w:ind w:right="259" w:firstLine="708"/>
      </w:pPr>
      <w:r>
        <w:t>Педагогическая диагностика к комплексной образовательной программе дошкольного образования «Мир открытий». Методическое пособие для воспитателей,</w:t>
      </w:r>
      <w:r>
        <w:rPr>
          <w:spacing w:val="30"/>
        </w:rPr>
        <w:t xml:space="preserve"> </w:t>
      </w:r>
      <w:r>
        <w:t>методистов,</w:t>
      </w:r>
      <w:r>
        <w:rPr>
          <w:spacing w:val="29"/>
        </w:rPr>
        <w:t xml:space="preserve"> </w:t>
      </w:r>
      <w:r>
        <w:t>руководящих</w:t>
      </w:r>
      <w:r>
        <w:rPr>
          <w:spacing w:val="31"/>
        </w:rPr>
        <w:t xml:space="preserve"> </w:t>
      </w:r>
      <w:r>
        <w:t>работников</w:t>
      </w:r>
      <w:r>
        <w:rPr>
          <w:spacing w:val="30"/>
        </w:rPr>
        <w:t xml:space="preserve"> </w:t>
      </w:r>
      <w:r>
        <w:t>образовательных</w:t>
      </w:r>
      <w:r>
        <w:rPr>
          <w:spacing w:val="30"/>
        </w:rPr>
        <w:t xml:space="preserve"> </w:t>
      </w:r>
      <w:r>
        <w:rPr>
          <w:spacing w:val="-2"/>
        </w:rPr>
        <w:t>организаций</w:t>
      </w:r>
    </w:p>
    <w:p w:rsidR="00C374AF" w:rsidRDefault="00506334">
      <w:pPr>
        <w:pStyle w:val="a8"/>
        <w:spacing w:before="61"/>
        <w:ind w:left="0" w:right="261"/>
      </w:pPr>
      <w:r>
        <w:t>/Аобщей редакцией Л.Г. Петерсон, И.А. Лыковой. – М. БИНОМ. Лаборатория знаний, 2019. – 272 с.</w:t>
      </w:r>
    </w:p>
    <w:p w:rsidR="00C374AF" w:rsidRDefault="00506334">
      <w:pPr>
        <w:pStyle w:val="a8"/>
        <w:ind w:right="259" w:firstLine="708"/>
      </w:pPr>
      <w:r>
        <w:t>Пособие раскрывает процедуру оценки индивидуального развития детей в рамках реализации Программы. Педагогическая диагностика детей направлена на определение эффективности педагогических действий и соответствия образовательных условий, созданных в образовательной организации,</w:t>
      </w:r>
      <w:r>
        <w:rPr>
          <w:spacing w:val="40"/>
        </w:rPr>
        <w:t xml:space="preserve"> </w:t>
      </w:r>
      <w:r>
        <w:t>возможностям и индивидуальным особенностям воспитанников.</w:t>
      </w:r>
    </w:p>
    <w:p w:rsidR="00C374AF" w:rsidRDefault="00506334">
      <w:pPr>
        <w:pStyle w:val="a8"/>
        <w:spacing w:before="1"/>
        <w:ind w:right="262" w:firstLine="708"/>
      </w:pPr>
      <w:r>
        <w:t>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w:t>
      </w:r>
    </w:p>
    <w:p w:rsidR="00C374AF" w:rsidRDefault="00C374AF">
      <w:pPr>
        <w:pStyle w:val="a8"/>
        <w:spacing w:before="190"/>
        <w:ind w:left="0"/>
        <w:jc w:val="left"/>
      </w:pPr>
    </w:p>
    <w:p w:rsidR="00C374AF" w:rsidRDefault="00C374AF">
      <w:pPr>
        <w:pStyle w:val="a8"/>
        <w:spacing w:before="1"/>
        <w:rPr>
          <w:spacing w:val="-2"/>
        </w:rPr>
      </w:pPr>
    </w:p>
    <w:p w:rsidR="00C374AF" w:rsidRDefault="00C374AF">
      <w:pPr>
        <w:pStyle w:val="a8"/>
        <w:spacing w:before="1"/>
        <w:rPr>
          <w:spacing w:val="-2"/>
        </w:rPr>
        <w:sectPr w:rsidR="00C374AF">
          <w:pgSz w:w="11910" w:h="16840"/>
          <w:pgMar w:top="320" w:right="160" w:bottom="280" w:left="880" w:header="720" w:footer="720" w:gutter="0"/>
          <w:cols w:space="720"/>
        </w:sectPr>
      </w:pPr>
    </w:p>
    <w:p w:rsidR="00C374AF" w:rsidRDefault="00C374AF">
      <w:pPr>
        <w:pStyle w:val="a8"/>
        <w:spacing w:before="190"/>
        <w:ind w:left="0"/>
        <w:jc w:val="left"/>
      </w:pPr>
    </w:p>
    <w:p w:rsidR="00C374AF" w:rsidRDefault="00506334">
      <w:pPr>
        <w:pStyle w:val="aa"/>
        <w:numPr>
          <w:ilvl w:val="0"/>
          <w:numId w:val="1"/>
        </w:numPr>
        <w:tabs>
          <w:tab w:val="left" w:pos="1884"/>
        </w:tabs>
        <w:ind w:left="1884" w:hanging="359"/>
        <w:jc w:val="left"/>
        <w:rPr>
          <w:b/>
          <w:sz w:val="28"/>
        </w:rPr>
      </w:pPr>
      <w:r>
        <w:rPr>
          <w:b/>
          <w:sz w:val="28"/>
        </w:rPr>
        <w:t>СОДЕРЖАТЕЛЬНЫЙ</w:t>
      </w:r>
      <w:r>
        <w:rPr>
          <w:b/>
          <w:spacing w:val="-16"/>
          <w:sz w:val="28"/>
        </w:rPr>
        <w:t xml:space="preserve"> </w:t>
      </w:r>
      <w:r>
        <w:rPr>
          <w:b/>
          <w:spacing w:val="-2"/>
          <w:sz w:val="28"/>
        </w:rPr>
        <w:t>РАЗДЕЛ</w:t>
      </w:r>
    </w:p>
    <w:p w:rsidR="00C374AF" w:rsidRDefault="00506334">
      <w:pPr>
        <w:pStyle w:val="aa"/>
        <w:numPr>
          <w:ilvl w:val="1"/>
          <w:numId w:val="1"/>
        </w:numPr>
        <w:tabs>
          <w:tab w:val="left" w:pos="1308"/>
        </w:tabs>
        <w:spacing w:before="321" w:line="242" w:lineRule="auto"/>
        <w:ind w:left="817" w:right="1145" w:firstLine="0"/>
        <w:jc w:val="left"/>
        <w:rPr>
          <w:b/>
          <w:sz w:val="28"/>
        </w:rPr>
      </w:pPr>
      <w:r>
        <w:rPr>
          <w:b/>
          <w:sz w:val="28"/>
        </w:rPr>
        <w:t>Описание образовательной деятельности в соответствии с направлениями</w:t>
      </w:r>
      <w:r>
        <w:rPr>
          <w:b/>
          <w:spacing w:val="-6"/>
          <w:sz w:val="28"/>
        </w:rPr>
        <w:t xml:space="preserve"> </w:t>
      </w:r>
      <w:r>
        <w:rPr>
          <w:b/>
          <w:sz w:val="28"/>
        </w:rPr>
        <w:t>развития</w:t>
      </w:r>
      <w:r>
        <w:rPr>
          <w:b/>
          <w:spacing w:val="-7"/>
          <w:sz w:val="28"/>
        </w:rPr>
        <w:t xml:space="preserve"> </w:t>
      </w:r>
      <w:r>
        <w:rPr>
          <w:b/>
          <w:sz w:val="28"/>
        </w:rPr>
        <w:t>ребенка</w:t>
      </w:r>
      <w:r>
        <w:rPr>
          <w:b/>
          <w:spacing w:val="-4"/>
          <w:sz w:val="28"/>
        </w:rPr>
        <w:t xml:space="preserve"> </w:t>
      </w:r>
      <w:r>
        <w:rPr>
          <w:b/>
          <w:sz w:val="28"/>
        </w:rPr>
        <w:t>(в</w:t>
      </w:r>
      <w:r>
        <w:rPr>
          <w:b/>
          <w:spacing w:val="-9"/>
          <w:sz w:val="28"/>
        </w:rPr>
        <w:t xml:space="preserve"> </w:t>
      </w:r>
      <w:r>
        <w:rPr>
          <w:b/>
          <w:sz w:val="28"/>
        </w:rPr>
        <w:t>пяти</w:t>
      </w:r>
      <w:r>
        <w:rPr>
          <w:b/>
          <w:spacing w:val="-6"/>
          <w:sz w:val="28"/>
        </w:rPr>
        <w:t xml:space="preserve"> </w:t>
      </w:r>
      <w:r>
        <w:rPr>
          <w:b/>
          <w:sz w:val="28"/>
        </w:rPr>
        <w:t>образовательных</w:t>
      </w:r>
      <w:r>
        <w:rPr>
          <w:b/>
          <w:spacing w:val="-4"/>
          <w:sz w:val="28"/>
        </w:rPr>
        <w:t xml:space="preserve"> </w:t>
      </w:r>
      <w:r>
        <w:rPr>
          <w:b/>
          <w:sz w:val="28"/>
        </w:rPr>
        <w:t>областях)</w:t>
      </w:r>
    </w:p>
    <w:p w:rsidR="00C374AF" w:rsidRDefault="00506334">
      <w:pPr>
        <w:spacing w:before="318" w:line="319" w:lineRule="exact"/>
        <w:ind w:left="817"/>
        <w:jc w:val="both"/>
        <w:rPr>
          <w:b/>
          <w:sz w:val="28"/>
        </w:rPr>
      </w:pPr>
      <w:r>
        <w:rPr>
          <w:b/>
          <w:sz w:val="28"/>
          <w:u w:val="single"/>
        </w:rPr>
        <w:t>Обязательная</w:t>
      </w:r>
      <w:r>
        <w:rPr>
          <w:b/>
          <w:spacing w:val="-9"/>
          <w:sz w:val="28"/>
          <w:u w:val="single"/>
        </w:rPr>
        <w:t xml:space="preserve"> </w:t>
      </w:r>
      <w:r>
        <w:rPr>
          <w:b/>
          <w:sz w:val="28"/>
          <w:u w:val="single"/>
        </w:rPr>
        <w:t>часть</w:t>
      </w:r>
      <w:r>
        <w:rPr>
          <w:b/>
          <w:spacing w:val="-4"/>
          <w:sz w:val="28"/>
          <w:u w:val="single"/>
        </w:rPr>
        <w:t xml:space="preserve"> </w:t>
      </w:r>
      <w:r>
        <w:rPr>
          <w:b/>
          <w:sz w:val="28"/>
        </w:rPr>
        <w:t>(п.</w:t>
      </w:r>
      <w:r>
        <w:rPr>
          <w:b/>
          <w:spacing w:val="-6"/>
          <w:sz w:val="28"/>
        </w:rPr>
        <w:t xml:space="preserve"> </w:t>
      </w:r>
      <w:r>
        <w:rPr>
          <w:b/>
          <w:sz w:val="28"/>
        </w:rPr>
        <w:t>17,</w:t>
      </w:r>
      <w:r>
        <w:rPr>
          <w:b/>
          <w:spacing w:val="-5"/>
          <w:sz w:val="28"/>
        </w:rPr>
        <w:t xml:space="preserve"> </w:t>
      </w:r>
      <w:r>
        <w:rPr>
          <w:b/>
          <w:sz w:val="28"/>
        </w:rPr>
        <w:t>18,</w:t>
      </w:r>
      <w:r>
        <w:rPr>
          <w:b/>
          <w:spacing w:val="-6"/>
          <w:sz w:val="28"/>
        </w:rPr>
        <w:t xml:space="preserve"> </w:t>
      </w:r>
      <w:r>
        <w:rPr>
          <w:b/>
          <w:sz w:val="28"/>
        </w:rPr>
        <w:t>19,20,21,22</w:t>
      </w:r>
      <w:r>
        <w:rPr>
          <w:b/>
          <w:spacing w:val="-4"/>
          <w:sz w:val="28"/>
        </w:rPr>
        <w:t xml:space="preserve"> </w:t>
      </w:r>
      <w:r>
        <w:rPr>
          <w:b/>
          <w:sz w:val="28"/>
        </w:rPr>
        <w:t>ФОП</w:t>
      </w:r>
      <w:r>
        <w:rPr>
          <w:b/>
          <w:spacing w:val="-4"/>
          <w:sz w:val="28"/>
        </w:rPr>
        <w:t xml:space="preserve"> </w:t>
      </w:r>
      <w:r>
        <w:rPr>
          <w:b/>
          <w:spacing w:val="-5"/>
          <w:sz w:val="28"/>
        </w:rPr>
        <w:t>ДО)</w:t>
      </w:r>
    </w:p>
    <w:p w:rsidR="00C374AF" w:rsidRDefault="00506334">
      <w:pPr>
        <w:pStyle w:val="a8"/>
        <w:spacing w:line="319" w:lineRule="exact"/>
      </w:pPr>
      <w:r>
        <w:rPr>
          <w:u w:val="single"/>
        </w:rPr>
        <w:t>Образовательная</w:t>
      </w:r>
      <w:r>
        <w:rPr>
          <w:spacing w:val="-13"/>
          <w:u w:val="single"/>
        </w:rPr>
        <w:t xml:space="preserve"> </w:t>
      </w:r>
      <w:r>
        <w:rPr>
          <w:u w:val="single"/>
        </w:rPr>
        <w:t>область</w:t>
      </w:r>
      <w:r>
        <w:rPr>
          <w:spacing w:val="-12"/>
          <w:u w:val="single"/>
        </w:rPr>
        <w:t xml:space="preserve"> </w:t>
      </w:r>
      <w:r w:rsidRPr="002365D2">
        <w:rPr>
          <w:b/>
          <w:u w:val="single"/>
        </w:rPr>
        <w:t>«Социально-коммуникативное</w:t>
      </w:r>
      <w:r w:rsidRPr="002365D2">
        <w:rPr>
          <w:b/>
          <w:spacing w:val="-13"/>
          <w:u w:val="single"/>
        </w:rPr>
        <w:t xml:space="preserve"> </w:t>
      </w:r>
      <w:r w:rsidRPr="002365D2">
        <w:rPr>
          <w:b/>
          <w:u w:val="single"/>
        </w:rPr>
        <w:t>развитие»</w:t>
      </w:r>
      <w:r>
        <w:rPr>
          <w:spacing w:val="-9"/>
          <w:u w:val="single"/>
        </w:rPr>
        <w:t xml:space="preserve"> </w:t>
      </w:r>
      <w:r>
        <w:t>направлена</w:t>
      </w:r>
      <w:r>
        <w:rPr>
          <w:spacing w:val="-10"/>
        </w:rPr>
        <w:t xml:space="preserve"> </w:t>
      </w:r>
      <w:r>
        <w:rPr>
          <w:spacing w:val="-5"/>
        </w:rPr>
        <w:t>на:</w:t>
      </w:r>
    </w:p>
    <w:p w:rsidR="00C374AF" w:rsidRDefault="00506334">
      <w:pPr>
        <w:pStyle w:val="aa"/>
        <w:numPr>
          <w:ilvl w:val="0"/>
          <w:numId w:val="8"/>
        </w:numPr>
        <w:tabs>
          <w:tab w:val="left" w:pos="701"/>
        </w:tabs>
        <w:ind w:right="260" w:firstLine="0"/>
        <w:rPr>
          <w:sz w:val="28"/>
        </w:rPr>
      </w:pPr>
      <w:r>
        <w:rPr>
          <w:sz w:val="28"/>
        </w:rPr>
        <w:t>усвоение и присвоение норм, правил поведения и морально-нравственных ценностей, принятых в российском обществе;</w:t>
      </w:r>
    </w:p>
    <w:p w:rsidR="00C374AF" w:rsidRDefault="00506334">
      <w:pPr>
        <w:pStyle w:val="aa"/>
        <w:numPr>
          <w:ilvl w:val="0"/>
          <w:numId w:val="8"/>
        </w:numPr>
        <w:tabs>
          <w:tab w:val="left" w:pos="725"/>
        </w:tabs>
        <w:spacing w:line="242" w:lineRule="auto"/>
        <w:ind w:right="261" w:firstLine="0"/>
        <w:rPr>
          <w:sz w:val="28"/>
        </w:rPr>
      </w:pPr>
      <w:r>
        <w:rPr>
          <w:sz w:val="28"/>
        </w:rPr>
        <w:t>развитие общения ребёнка со взрослыми и сверстниками, формирование готовности к совместной деятельности и сотрудничеству;</w:t>
      </w:r>
    </w:p>
    <w:p w:rsidR="00C374AF" w:rsidRDefault="00506334">
      <w:pPr>
        <w:pStyle w:val="aa"/>
        <w:numPr>
          <w:ilvl w:val="0"/>
          <w:numId w:val="8"/>
        </w:numPr>
        <w:tabs>
          <w:tab w:val="left" w:pos="581"/>
        </w:tabs>
        <w:ind w:right="267" w:firstLine="0"/>
        <w:rPr>
          <w:sz w:val="28"/>
        </w:rPr>
      </w:pPr>
      <w:r>
        <w:rPr>
          <w:sz w:val="28"/>
        </w:rPr>
        <w:t>формирование у ребенка основ гражданственности и патриотизма, уважительного отношения</w:t>
      </w:r>
      <w:r>
        <w:rPr>
          <w:spacing w:val="-1"/>
          <w:sz w:val="28"/>
        </w:rPr>
        <w:t xml:space="preserve"> </w:t>
      </w:r>
      <w:r>
        <w:rPr>
          <w:sz w:val="28"/>
        </w:rPr>
        <w:t>и</w:t>
      </w:r>
      <w:r>
        <w:rPr>
          <w:spacing w:val="-1"/>
          <w:sz w:val="28"/>
        </w:rPr>
        <w:t xml:space="preserve"> </w:t>
      </w:r>
      <w:r>
        <w:rPr>
          <w:sz w:val="28"/>
        </w:rPr>
        <w:t>чувства</w:t>
      </w:r>
      <w:r>
        <w:rPr>
          <w:spacing w:val="-2"/>
          <w:sz w:val="28"/>
        </w:rPr>
        <w:t xml:space="preserve"> </w:t>
      </w:r>
      <w:r>
        <w:rPr>
          <w:sz w:val="28"/>
        </w:rPr>
        <w:t>принадлежности</w:t>
      </w:r>
      <w:r>
        <w:rPr>
          <w:spacing w:val="-1"/>
          <w:sz w:val="28"/>
        </w:rPr>
        <w:t xml:space="preserve"> </w:t>
      </w:r>
      <w:r>
        <w:rPr>
          <w:sz w:val="28"/>
        </w:rPr>
        <w:t>к</w:t>
      </w:r>
      <w:r>
        <w:rPr>
          <w:spacing w:val="-4"/>
          <w:sz w:val="28"/>
        </w:rPr>
        <w:t xml:space="preserve"> </w:t>
      </w:r>
      <w:r>
        <w:rPr>
          <w:sz w:val="28"/>
        </w:rPr>
        <w:t>своей</w:t>
      </w:r>
      <w:r>
        <w:rPr>
          <w:spacing w:val="-1"/>
          <w:sz w:val="28"/>
        </w:rPr>
        <w:t xml:space="preserve"> </w:t>
      </w:r>
      <w:r>
        <w:rPr>
          <w:sz w:val="28"/>
        </w:rPr>
        <w:t>семье,</w:t>
      </w:r>
      <w:r>
        <w:rPr>
          <w:spacing w:val="-2"/>
          <w:sz w:val="28"/>
        </w:rPr>
        <w:t xml:space="preserve"> </w:t>
      </w:r>
      <w:r>
        <w:rPr>
          <w:sz w:val="28"/>
        </w:rPr>
        <w:t>сообществу</w:t>
      </w:r>
      <w:r>
        <w:rPr>
          <w:spacing w:val="-5"/>
          <w:sz w:val="28"/>
        </w:rPr>
        <w:t xml:space="preserve"> </w:t>
      </w:r>
      <w:r>
        <w:rPr>
          <w:sz w:val="28"/>
        </w:rPr>
        <w:t>детей</w:t>
      </w:r>
      <w:r>
        <w:rPr>
          <w:spacing w:val="-1"/>
          <w:sz w:val="28"/>
        </w:rPr>
        <w:t xml:space="preserve"> </w:t>
      </w:r>
      <w:r>
        <w:rPr>
          <w:sz w:val="28"/>
        </w:rPr>
        <w:t>и</w:t>
      </w:r>
      <w:r>
        <w:rPr>
          <w:spacing w:val="-1"/>
          <w:sz w:val="28"/>
        </w:rPr>
        <w:t xml:space="preserve"> </w:t>
      </w:r>
      <w:r>
        <w:rPr>
          <w:sz w:val="28"/>
        </w:rPr>
        <w:t>взрослых</w:t>
      </w:r>
      <w:r>
        <w:rPr>
          <w:spacing w:val="-1"/>
          <w:sz w:val="28"/>
        </w:rPr>
        <w:t xml:space="preserve"> </w:t>
      </w:r>
      <w:r>
        <w:rPr>
          <w:sz w:val="28"/>
        </w:rPr>
        <w:t>в Организации, региону проживания и стране в целом;</w:t>
      </w:r>
    </w:p>
    <w:p w:rsidR="00C374AF" w:rsidRDefault="00506334">
      <w:pPr>
        <w:pStyle w:val="aa"/>
        <w:numPr>
          <w:ilvl w:val="0"/>
          <w:numId w:val="8"/>
        </w:numPr>
        <w:tabs>
          <w:tab w:val="left" w:pos="754"/>
        </w:tabs>
        <w:ind w:right="266" w:firstLine="0"/>
        <w:rPr>
          <w:sz w:val="28"/>
        </w:rPr>
      </w:pPr>
      <w:r>
        <w:rPr>
          <w:sz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C374AF" w:rsidRDefault="00506334">
      <w:pPr>
        <w:pStyle w:val="aa"/>
        <w:numPr>
          <w:ilvl w:val="0"/>
          <w:numId w:val="8"/>
        </w:numPr>
        <w:tabs>
          <w:tab w:val="left" w:pos="708"/>
        </w:tabs>
        <w:ind w:right="269" w:firstLine="0"/>
        <w:rPr>
          <w:sz w:val="28"/>
        </w:rPr>
      </w:pPr>
      <w:r>
        <w:rPr>
          <w:sz w:val="28"/>
        </w:rPr>
        <w:t>развитие самостоятельности и инициативности, планирования и регуляции ребенком собственных действий;</w:t>
      </w:r>
    </w:p>
    <w:p w:rsidR="00C374AF" w:rsidRDefault="00506334">
      <w:pPr>
        <w:pStyle w:val="aa"/>
        <w:numPr>
          <w:ilvl w:val="0"/>
          <w:numId w:val="8"/>
        </w:numPr>
        <w:tabs>
          <w:tab w:val="left" w:pos="559"/>
        </w:tabs>
        <w:spacing w:line="321" w:lineRule="exact"/>
        <w:ind w:left="559" w:hanging="162"/>
        <w:rPr>
          <w:sz w:val="28"/>
        </w:rPr>
      </w:pPr>
      <w:r>
        <w:rPr>
          <w:sz w:val="28"/>
        </w:rPr>
        <w:t>формирование</w:t>
      </w:r>
      <w:r>
        <w:rPr>
          <w:spacing w:val="-9"/>
          <w:sz w:val="28"/>
        </w:rPr>
        <w:t xml:space="preserve"> </w:t>
      </w:r>
      <w:r>
        <w:rPr>
          <w:sz w:val="28"/>
        </w:rPr>
        <w:t>позитивных</w:t>
      </w:r>
      <w:r>
        <w:rPr>
          <w:spacing w:val="-5"/>
          <w:sz w:val="28"/>
        </w:rPr>
        <w:t xml:space="preserve"> </w:t>
      </w:r>
      <w:r>
        <w:rPr>
          <w:sz w:val="28"/>
        </w:rPr>
        <w:t>установок</w:t>
      </w:r>
      <w:r>
        <w:rPr>
          <w:spacing w:val="-9"/>
          <w:sz w:val="28"/>
        </w:rPr>
        <w:t xml:space="preserve"> </w:t>
      </w:r>
      <w:r>
        <w:rPr>
          <w:sz w:val="28"/>
        </w:rPr>
        <w:t>к</w:t>
      </w:r>
      <w:r>
        <w:rPr>
          <w:spacing w:val="-6"/>
          <w:sz w:val="28"/>
        </w:rPr>
        <w:t xml:space="preserve"> </w:t>
      </w:r>
      <w:r>
        <w:rPr>
          <w:sz w:val="28"/>
        </w:rPr>
        <w:t>различным</w:t>
      </w:r>
      <w:r>
        <w:rPr>
          <w:spacing w:val="-6"/>
          <w:sz w:val="28"/>
        </w:rPr>
        <w:t xml:space="preserve"> </w:t>
      </w:r>
      <w:r>
        <w:rPr>
          <w:sz w:val="28"/>
        </w:rPr>
        <w:t>видам</w:t>
      </w:r>
      <w:r>
        <w:rPr>
          <w:spacing w:val="-9"/>
          <w:sz w:val="28"/>
        </w:rPr>
        <w:t xml:space="preserve"> </w:t>
      </w:r>
      <w:r>
        <w:rPr>
          <w:sz w:val="28"/>
        </w:rPr>
        <w:t>труда</w:t>
      </w:r>
      <w:r>
        <w:rPr>
          <w:spacing w:val="-6"/>
          <w:sz w:val="28"/>
        </w:rPr>
        <w:t xml:space="preserve"> </w:t>
      </w:r>
      <w:r>
        <w:rPr>
          <w:sz w:val="28"/>
        </w:rPr>
        <w:t>и</w:t>
      </w:r>
      <w:r>
        <w:rPr>
          <w:spacing w:val="-6"/>
          <w:sz w:val="28"/>
        </w:rPr>
        <w:t xml:space="preserve"> </w:t>
      </w:r>
      <w:r>
        <w:rPr>
          <w:spacing w:val="-2"/>
          <w:sz w:val="28"/>
        </w:rPr>
        <w:t>творчества;</w:t>
      </w:r>
    </w:p>
    <w:p w:rsidR="00C374AF" w:rsidRDefault="00506334">
      <w:pPr>
        <w:pStyle w:val="aa"/>
        <w:numPr>
          <w:ilvl w:val="0"/>
          <w:numId w:val="8"/>
        </w:numPr>
        <w:tabs>
          <w:tab w:val="left" w:pos="619"/>
        </w:tabs>
        <w:ind w:right="272" w:firstLine="0"/>
        <w:rPr>
          <w:sz w:val="28"/>
        </w:rPr>
      </w:pPr>
      <w:r>
        <w:rPr>
          <w:sz w:val="28"/>
        </w:rPr>
        <w:t>формирование основ социальной навигации и безопасного поведения в быту и природе, социуме и медиапространстве (цифровой среде).</w:t>
      </w:r>
    </w:p>
    <w:p w:rsidR="00C374AF" w:rsidRDefault="00C374AF">
      <w:pPr>
        <w:pStyle w:val="a8"/>
        <w:spacing w:before="93"/>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4"/>
        <w:gridCol w:w="2124"/>
        <w:gridCol w:w="4969"/>
      </w:tblGrid>
      <w:tr w:rsidR="00C374AF">
        <w:trPr>
          <w:trHeight w:val="645"/>
        </w:trPr>
        <w:tc>
          <w:tcPr>
            <w:tcW w:w="2804" w:type="dxa"/>
          </w:tcPr>
          <w:p w:rsidR="00C374AF" w:rsidRDefault="00506334">
            <w:pPr>
              <w:ind w:left="273"/>
              <w:rPr>
                <w:b/>
                <w:sz w:val="28"/>
              </w:rPr>
            </w:pPr>
            <w:r>
              <w:rPr>
                <w:b/>
                <w:sz w:val="28"/>
              </w:rPr>
              <w:t>ФОП</w:t>
            </w:r>
            <w:r>
              <w:rPr>
                <w:b/>
                <w:spacing w:val="-2"/>
                <w:sz w:val="28"/>
              </w:rPr>
              <w:t xml:space="preserve"> </w:t>
            </w:r>
            <w:r>
              <w:rPr>
                <w:b/>
                <w:sz w:val="28"/>
              </w:rPr>
              <w:t>ДО,</w:t>
            </w:r>
            <w:r>
              <w:rPr>
                <w:b/>
                <w:spacing w:val="-2"/>
                <w:sz w:val="28"/>
              </w:rPr>
              <w:t xml:space="preserve"> </w:t>
            </w:r>
            <w:r>
              <w:rPr>
                <w:b/>
                <w:sz w:val="28"/>
              </w:rPr>
              <w:t>стр.</w:t>
            </w:r>
            <w:r>
              <w:rPr>
                <w:b/>
                <w:spacing w:val="-3"/>
                <w:sz w:val="28"/>
              </w:rPr>
              <w:t xml:space="preserve"> </w:t>
            </w:r>
            <w:r>
              <w:rPr>
                <w:b/>
                <w:spacing w:val="-5"/>
                <w:sz w:val="28"/>
              </w:rPr>
              <w:t>пп/</w:t>
            </w:r>
          </w:p>
        </w:tc>
        <w:tc>
          <w:tcPr>
            <w:tcW w:w="2124" w:type="dxa"/>
          </w:tcPr>
          <w:p w:rsidR="00C374AF" w:rsidRDefault="00506334">
            <w:pPr>
              <w:ind w:left="561"/>
              <w:rPr>
                <w:b/>
                <w:sz w:val="28"/>
              </w:rPr>
            </w:pPr>
            <w:r>
              <w:rPr>
                <w:b/>
                <w:spacing w:val="-2"/>
                <w:sz w:val="28"/>
              </w:rPr>
              <w:t>Возраст</w:t>
            </w:r>
          </w:p>
        </w:tc>
        <w:tc>
          <w:tcPr>
            <w:tcW w:w="4969" w:type="dxa"/>
          </w:tcPr>
          <w:p w:rsidR="00C374AF" w:rsidRDefault="00506334">
            <w:pPr>
              <w:spacing w:line="322" w:lineRule="exact"/>
              <w:ind w:left="509" w:right="376" w:hanging="123"/>
              <w:rPr>
                <w:b/>
                <w:sz w:val="28"/>
              </w:rPr>
            </w:pPr>
            <w:r>
              <w:rPr>
                <w:b/>
                <w:spacing w:val="-2"/>
                <w:sz w:val="28"/>
              </w:rPr>
              <w:t>Название группы</w:t>
            </w:r>
          </w:p>
        </w:tc>
      </w:tr>
      <w:tr w:rsidR="00C374AF" w:rsidTr="006368CA">
        <w:trPr>
          <w:trHeight w:val="684"/>
        </w:trPr>
        <w:tc>
          <w:tcPr>
            <w:tcW w:w="2804" w:type="dxa"/>
            <w:tcBorders>
              <w:bottom w:val="single" w:sz="4" w:space="0" w:color="auto"/>
            </w:tcBorders>
          </w:tcPr>
          <w:p w:rsidR="00C374AF" w:rsidRDefault="002365D2" w:rsidP="002365D2">
            <w:pPr>
              <w:spacing w:line="315" w:lineRule="exact"/>
              <w:ind w:left="108"/>
              <w:rPr>
                <w:sz w:val="28"/>
              </w:rPr>
            </w:pPr>
            <w:r>
              <w:rPr>
                <w:sz w:val="28"/>
              </w:rPr>
              <w:t>2.1.3.1    стр.31-32</w:t>
            </w:r>
          </w:p>
        </w:tc>
        <w:tc>
          <w:tcPr>
            <w:tcW w:w="2124" w:type="dxa"/>
            <w:tcBorders>
              <w:bottom w:val="single" w:sz="4" w:space="0" w:color="auto"/>
            </w:tcBorders>
          </w:tcPr>
          <w:p w:rsidR="00C374AF" w:rsidRDefault="002365D2">
            <w:pPr>
              <w:spacing w:line="315" w:lineRule="exact"/>
              <w:ind w:left="105"/>
              <w:rPr>
                <w:spacing w:val="-4"/>
                <w:sz w:val="28"/>
              </w:rPr>
            </w:pPr>
            <w:r>
              <w:rPr>
                <w:sz w:val="28"/>
              </w:rPr>
              <w:t>1-2</w:t>
            </w:r>
            <w:r w:rsidR="00506334">
              <w:rPr>
                <w:spacing w:val="-4"/>
                <w:sz w:val="28"/>
              </w:rPr>
              <w:t>года</w:t>
            </w:r>
          </w:p>
          <w:p w:rsidR="006368CA" w:rsidRDefault="006368CA">
            <w:pPr>
              <w:spacing w:line="315" w:lineRule="exact"/>
              <w:ind w:left="105"/>
              <w:rPr>
                <w:sz w:val="28"/>
              </w:rPr>
            </w:pPr>
          </w:p>
        </w:tc>
        <w:tc>
          <w:tcPr>
            <w:tcW w:w="4969" w:type="dxa"/>
            <w:tcBorders>
              <w:bottom w:val="single" w:sz="4" w:space="0" w:color="auto"/>
            </w:tcBorders>
          </w:tcPr>
          <w:p w:rsidR="002365D2" w:rsidRDefault="002365D2" w:rsidP="002365D2">
            <w:pPr>
              <w:spacing w:line="315" w:lineRule="exact"/>
              <w:ind w:left="108"/>
              <w:rPr>
                <w:sz w:val="28"/>
              </w:rPr>
            </w:pPr>
            <w:r>
              <w:rPr>
                <w:sz w:val="28"/>
              </w:rPr>
              <w:t>2 группа раннего возраста</w:t>
            </w:r>
          </w:p>
          <w:p w:rsidR="00C374AF" w:rsidRDefault="00C374AF" w:rsidP="002365D2">
            <w:pPr>
              <w:spacing w:line="322" w:lineRule="exact"/>
              <w:ind w:right="808"/>
              <w:rPr>
                <w:sz w:val="28"/>
              </w:rPr>
            </w:pPr>
          </w:p>
        </w:tc>
      </w:tr>
      <w:tr w:rsidR="006368CA" w:rsidTr="006368CA">
        <w:trPr>
          <w:trHeight w:val="888"/>
        </w:trPr>
        <w:tc>
          <w:tcPr>
            <w:tcW w:w="2804" w:type="dxa"/>
            <w:tcBorders>
              <w:top w:val="single" w:sz="4" w:space="0" w:color="auto"/>
            </w:tcBorders>
          </w:tcPr>
          <w:p w:rsidR="006368CA" w:rsidRDefault="006368CA">
            <w:pPr>
              <w:spacing w:line="315" w:lineRule="exact"/>
              <w:ind w:left="108"/>
              <w:rPr>
                <w:sz w:val="28"/>
              </w:rPr>
            </w:pPr>
          </w:p>
          <w:p w:rsidR="006368CA" w:rsidRDefault="006368CA" w:rsidP="006368CA">
            <w:pPr>
              <w:spacing w:line="315" w:lineRule="exact"/>
              <w:ind w:left="108"/>
              <w:rPr>
                <w:sz w:val="28"/>
              </w:rPr>
            </w:pPr>
            <w:r>
              <w:rPr>
                <w:sz w:val="28"/>
              </w:rPr>
              <w:t>2.1.3.1 стр.</w:t>
            </w:r>
            <w:r w:rsidR="002365D2">
              <w:rPr>
                <w:spacing w:val="-2"/>
                <w:sz w:val="28"/>
              </w:rPr>
              <w:t xml:space="preserve"> 32</w:t>
            </w:r>
            <w:r>
              <w:rPr>
                <w:spacing w:val="-2"/>
                <w:sz w:val="28"/>
              </w:rPr>
              <w:t>-33</w:t>
            </w:r>
          </w:p>
        </w:tc>
        <w:tc>
          <w:tcPr>
            <w:tcW w:w="2124" w:type="dxa"/>
            <w:tcBorders>
              <w:top w:val="single" w:sz="4" w:space="0" w:color="auto"/>
            </w:tcBorders>
          </w:tcPr>
          <w:p w:rsidR="006368CA" w:rsidRDefault="006368CA">
            <w:pPr>
              <w:spacing w:line="315" w:lineRule="exact"/>
              <w:ind w:left="105"/>
              <w:rPr>
                <w:spacing w:val="-4"/>
                <w:sz w:val="28"/>
              </w:rPr>
            </w:pPr>
          </w:p>
          <w:p w:rsidR="006368CA" w:rsidRDefault="002365D2">
            <w:pPr>
              <w:spacing w:line="315" w:lineRule="exact"/>
              <w:ind w:left="105"/>
              <w:rPr>
                <w:spacing w:val="-4"/>
                <w:sz w:val="28"/>
              </w:rPr>
            </w:pPr>
            <w:r>
              <w:rPr>
                <w:spacing w:val="-4"/>
                <w:sz w:val="28"/>
              </w:rPr>
              <w:t>2-3 года</w:t>
            </w:r>
          </w:p>
          <w:p w:rsidR="006368CA" w:rsidRDefault="006368CA" w:rsidP="006368CA">
            <w:pPr>
              <w:spacing w:line="315" w:lineRule="exact"/>
              <w:ind w:left="105"/>
              <w:rPr>
                <w:sz w:val="28"/>
              </w:rPr>
            </w:pPr>
          </w:p>
        </w:tc>
        <w:tc>
          <w:tcPr>
            <w:tcW w:w="4969" w:type="dxa"/>
            <w:tcBorders>
              <w:top w:val="single" w:sz="4" w:space="0" w:color="auto"/>
            </w:tcBorders>
          </w:tcPr>
          <w:p w:rsidR="006368CA" w:rsidRDefault="006368CA">
            <w:pPr>
              <w:spacing w:line="315" w:lineRule="exact"/>
              <w:ind w:left="108"/>
              <w:jc w:val="center"/>
              <w:rPr>
                <w:spacing w:val="-2"/>
                <w:sz w:val="28"/>
              </w:rPr>
            </w:pPr>
          </w:p>
          <w:p w:rsidR="006368CA" w:rsidRDefault="006368CA">
            <w:pPr>
              <w:spacing w:line="315" w:lineRule="exact"/>
              <w:ind w:left="108"/>
              <w:jc w:val="center"/>
              <w:rPr>
                <w:sz w:val="28"/>
              </w:rPr>
            </w:pPr>
            <w:r>
              <w:rPr>
                <w:spacing w:val="-2"/>
                <w:sz w:val="28"/>
              </w:rPr>
              <w:t>Первая</w:t>
            </w:r>
          </w:p>
          <w:p w:rsidR="006368CA" w:rsidRDefault="006368CA" w:rsidP="006368CA">
            <w:pPr>
              <w:spacing w:line="322" w:lineRule="exact"/>
              <w:ind w:left="108" w:right="808"/>
              <w:jc w:val="center"/>
              <w:rPr>
                <w:spacing w:val="-2"/>
                <w:sz w:val="28"/>
              </w:rPr>
            </w:pPr>
            <w:r>
              <w:rPr>
                <w:spacing w:val="-2"/>
                <w:sz w:val="28"/>
              </w:rPr>
              <w:t>младшая группа</w:t>
            </w:r>
          </w:p>
        </w:tc>
      </w:tr>
      <w:tr w:rsidR="00C374AF">
        <w:trPr>
          <w:trHeight w:val="964"/>
        </w:trPr>
        <w:tc>
          <w:tcPr>
            <w:tcW w:w="2804" w:type="dxa"/>
          </w:tcPr>
          <w:p w:rsidR="00C374AF" w:rsidRDefault="00506334">
            <w:pPr>
              <w:spacing w:line="315" w:lineRule="exact"/>
              <w:ind w:left="108"/>
              <w:rPr>
                <w:sz w:val="28"/>
              </w:rPr>
            </w:pPr>
            <w:r>
              <w:rPr>
                <w:sz w:val="28"/>
              </w:rPr>
              <w:t>стр.</w:t>
            </w:r>
            <w:r>
              <w:rPr>
                <w:spacing w:val="-5"/>
                <w:sz w:val="28"/>
              </w:rPr>
              <w:t xml:space="preserve"> 33-36</w:t>
            </w:r>
          </w:p>
          <w:p w:rsidR="00C374AF" w:rsidRDefault="00C374AF">
            <w:pPr>
              <w:ind w:left="108"/>
              <w:rPr>
                <w:sz w:val="28"/>
              </w:rPr>
            </w:pPr>
          </w:p>
        </w:tc>
        <w:tc>
          <w:tcPr>
            <w:tcW w:w="2124" w:type="dxa"/>
          </w:tcPr>
          <w:p w:rsidR="00C374AF" w:rsidRDefault="00506334">
            <w:pPr>
              <w:spacing w:line="315" w:lineRule="exact"/>
              <w:ind w:left="105"/>
              <w:rPr>
                <w:sz w:val="28"/>
              </w:rPr>
            </w:pPr>
            <w:r>
              <w:rPr>
                <w:sz w:val="28"/>
              </w:rPr>
              <w:t>3-4</w:t>
            </w:r>
            <w:r>
              <w:rPr>
                <w:spacing w:val="2"/>
                <w:sz w:val="28"/>
              </w:rPr>
              <w:t xml:space="preserve"> </w:t>
            </w:r>
            <w:r>
              <w:rPr>
                <w:spacing w:val="-4"/>
                <w:sz w:val="28"/>
              </w:rPr>
              <w:t>года</w:t>
            </w:r>
          </w:p>
        </w:tc>
        <w:tc>
          <w:tcPr>
            <w:tcW w:w="4969" w:type="dxa"/>
          </w:tcPr>
          <w:p w:rsidR="00C374AF" w:rsidRDefault="00506334">
            <w:pPr>
              <w:ind w:left="108" w:right="808"/>
              <w:jc w:val="center"/>
              <w:rPr>
                <w:sz w:val="28"/>
              </w:rPr>
            </w:pPr>
            <w:r>
              <w:rPr>
                <w:spacing w:val="-2"/>
                <w:sz w:val="28"/>
              </w:rPr>
              <w:t>Вторая младшая</w:t>
            </w:r>
          </w:p>
          <w:p w:rsidR="00C374AF" w:rsidRDefault="00506334">
            <w:pPr>
              <w:spacing w:line="308" w:lineRule="exact"/>
              <w:ind w:left="108"/>
              <w:jc w:val="center"/>
              <w:rPr>
                <w:sz w:val="28"/>
              </w:rPr>
            </w:pPr>
            <w:r>
              <w:rPr>
                <w:spacing w:val="-2"/>
                <w:sz w:val="28"/>
              </w:rPr>
              <w:t>группа</w:t>
            </w:r>
          </w:p>
        </w:tc>
      </w:tr>
      <w:tr w:rsidR="00C374AF">
        <w:trPr>
          <w:trHeight w:val="906"/>
        </w:trPr>
        <w:tc>
          <w:tcPr>
            <w:tcW w:w="2804" w:type="dxa"/>
          </w:tcPr>
          <w:p w:rsidR="00C374AF" w:rsidRDefault="00506334">
            <w:pPr>
              <w:spacing w:line="315" w:lineRule="exact"/>
              <w:ind w:left="108"/>
              <w:rPr>
                <w:sz w:val="28"/>
              </w:rPr>
            </w:pPr>
            <w:r>
              <w:rPr>
                <w:sz w:val="28"/>
              </w:rPr>
              <w:t>стр.</w:t>
            </w:r>
            <w:r>
              <w:rPr>
                <w:spacing w:val="-5"/>
                <w:sz w:val="28"/>
              </w:rPr>
              <w:t xml:space="preserve"> 36- 39</w:t>
            </w:r>
          </w:p>
          <w:p w:rsidR="00C374AF" w:rsidRDefault="00C374AF">
            <w:pPr>
              <w:spacing w:before="2"/>
              <w:ind w:left="108"/>
              <w:rPr>
                <w:sz w:val="28"/>
              </w:rPr>
            </w:pPr>
          </w:p>
        </w:tc>
        <w:tc>
          <w:tcPr>
            <w:tcW w:w="2124" w:type="dxa"/>
          </w:tcPr>
          <w:p w:rsidR="00C374AF" w:rsidRDefault="00506334">
            <w:pPr>
              <w:spacing w:line="315" w:lineRule="exact"/>
              <w:ind w:left="105"/>
              <w:rPr>
                <w:sz w:val="28"/>
              </w:rPr>
            </w:pPr>
            <w:r>
              <w:rPr>
                <w:sz w:val="28"/>
              </w:rPr>
              <w:t>4-5</w:t>
            </w:r>
            <w:r>
              <w:rPr>
                <w:spacing w:val="2"/>
                <w:sz w:val="28"/>
              </w:rPr>
              <w:t xml:space="preserve"> </w:t>
            </w:r>
            <w:r>
              <w:rPr>
                <w:spacing w:val="-5"/>
                <w:sz w:val="28"/>
              </w:rPr>
              <w:t>лет</w:t>
            </w:r>
          </w:p>
        </w:tc>
        <w:tc>
          <w:tcPr>
            <w:tcW w:w="4969" w:type="dxa"/>
          </w:tcPr>
          <w:p w:rsidR="00C374AF" w:rsidRDefault="00506334">
            <w:pPr>
              <w:spacing w:line="242" w:lineRule="auto"/>
              <w:ind w:left="108" w:right="860"/>
              <w:jc w:val="center"/>
              <w:rPr>
                <w:sz w:val="28"/>
              </w:rPr>
            </w:pPr>
            <w:r>
              <w:rPr>
                <w:spacing w:val="-2"/>
                <w:sz w:val="28"/>
              </w:rPr>
              <w:t>Средняя группа</w:t>
            </w:r>
          </w:p>
        </w:tc>
      </w:tr>
    </w:tbl>
    <w:p w:rsidR="00C374AF" w:rsidRDefault="00C374AF">
      <w:pPr>
        <w:rPr>
          <w:sz w:val="20"/>
        </w:rPr>
        <w:sectPr w:rsidR="00C374AF">
          <w:pgSz w:w="11910" w:h="16840"/>
          <w:pgMar w:top="340" w:right="160" w:bottom="280" w:left="880" w:header="720" w:footer="720" w:gutter="0"/>
          <w:cols w:space="720"/>
        </w:sectPr>
      </w:pPr>
    </w:p>
    <w:p w:rsidR="00C374AF" w:rsidRDefault="00C374AF">
      <w:pPr>
        <w:pStyle w:val="a8"/>
        <w:spacing w:before="5"/>
        <w:ind w:left="0"/>
        <w:jc w:val="left"/>
        <w:rPr>
          <w:sz w:val="2"/>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4"/>
        <w:gridCol w:w="2124"/>
        <w:gridCol w:w="5014"/>
      </w:tblGrid>
      <w:tr w:rsidR="00C374AF">
        <w:trPr>
          <w:trHeight w:val="849"/>
        </w:trPr>
        <w:tc>
          <w:tcPr>
            <w:tcW w:w="2804" w:type="dxa"/>
          </w:tcPr>
          <w:p w:rsidR="00C374AF" w:rsidRDefault="00506334">
            <w:pPr>
              <w:spacing w:line="315" w:lineRule="exact"/>
              <w:ind w:left="108"/>
              <w:rPr>
                <w:sz w:val="28"/>
              </w:rPr>
            </w:pPr>
            <w:r>
              <w:rPr>
                <w:sz w:val="28"/>
              </w:rPr>
              <w:t>стр.</w:t>
            </w:r>
            <w:r>
              <w:rPr>
                <w:spacing w:val="-5"/>
                <w:sz w:val="28"/>
              </w:rPr>
              <w:t xml:space="preserve"> </w:t>
            </w:r>
            <w:r>
              <w:rPr>
                <w:sz w:val="28"/>
              </w:rPr>
              <w:t>39-43</w:t>
            </w:r>
          </w:p>
          <w:p w:rsidR="00C374AF" w:rsidRDefault="00C374AF">
            <w:pPr>
              <w:ind w:left="108"/>
              <w:rPr>
                <w:sz w:val="28"/>
              </w:rPr>
            </w:pPr>
          </w:p>
        </w:tc>
        <w:tc>
          <w:tcPr>
            <w:tcW w:w="2124" w:type="dxa"/>
          </w:tcPr>
          <w:p w:rsidR="00C374AF" w:rsidRDefault="00506334">
            <w:pPr>
              <w:spacing w:line="315" w:lineRule="exact"/>
              <w:ind w:left="105"/>
              <w:rPr>
                <w:sz w:val="28"/>
              </w:rPr>
            </w:pPr>
            <w:r>
              <w:rPr>
                <w:sz w:val="28"/>
              </w:rPr>
              <w:t>5-6</w:t>
            </w:r>
            <w:r>
              <w:rPr>
                <w:spacing w:val="2"/>
                <w:sz w:val="28"/>
              </w:rPr>
              <w:t xml:space="preserve"> </w:t>
            </w:r>
            <w:r>
              <w:rPr>
                <w:spacing w:val="-5"/>
                <w:sz w:val="28"/>
              </w:rPr>
              <w:t>лет</w:t>
            </w:r>
          </w:p>
        </w:tc>
        <w:tc>
          <w:tcPr>
            <w:tcW w:w="5014" w:type="dxa"/>
          </w:tcPr>
          <w:p w:rsidR="00C374AF" w:rsidRDefault="00506334">
            <w:pPr>
              <w:ind w:left="108" w:right="818"/>
              <w:rPr>
                <w:sz w:val="28"/>
              </w:rPr>
            </w:pPr>
            <w:r>
              <w:rPr>
                <w:spacing w:val="-2"/>
                <w:sz w:val="28"/>
              </w:rPr>
              <w:t>Старшая группа</w:t>
            </w:r>
          </w:p>
        </w:tc>
      </w:tr>
      <w:tr w:rsidR="00C374AF">
        <w:trPr>
          <w:trHeight w:val="964"/>
        </w:trPr>
        <w:tc>
          <w:tcPr>
            <w:tcW w:w="2804" w:type="dxa"/>
          </w:tcPr>
          <w:p w:rsidR="00C374AF" w:rsidRDefault="00506334">
            <w:pPr>
              <w:spacing w:line="315" w:lineRule="exact"/>
              <w:ind w:left="108"/>
              <w:rPr>
                <w:sz w:val="28"/>
              </w:rPr>
            </w:pPr>
            <w:r>
              <w:rPr>
                <w:sz w:val="28"/>
              </w:rPr>
              <w:t>стр.</w:t>
            </w:r>
            <w:r>
              <w:rPr>
                <w:spacing w:val="-5"/>
                <w:sz w:val="28"/>
              </w:rPr>
              <w:t xml:space="preserve"> 43</w:t>
            </w:r>
            <w:r>
              <w:rPr>
                <w:sz w:val="28"/>
              </w:rPr>
              <w:t>-48</w:t>
            </w:r>
          </w:p>
          <w:p w:rsidR="00C374AF" w:rsidRDefault="00C374AF">
            <w:pPr>
              <w:ind w:left="108"/>
              <w:rPr>
                <w:sz w:val="28"/>
              </w:rPr>
            </w:pPr>
          </w:p>
        </w:tc>
        <w:tc>
          <w:tcPr>
            <w:tcW w:w="2124" w:type="dxa"/>
          </w:tcPr>
          <w:p w:rsidR="00C374AF" w:rsidRDefault="00506334">
            <w:pPr>
              <w:spacing w:line="315" w:lineRule="exact"/>
              <w:ind w:left="105"/>
              <w:rPr>
                <w:sz w:val="28"/>
              </w:rPr>
            </w:pPr>
            <w:r>
              <w:rPr>
                <w:sz w:val="28"/>
              </w:rPr>
              <w:t>6-7</w:t>
            </w:r>
            <w:r>
              <w:rPr>
                <w:spacing w:val="2"/>
                <w:sz w:val="28"/>
              </w:rPr>
              <w:t xml:space="preserve"> </w:t>
            </w:r>
            <w:r>
              <w:rPr>
                <w:spacing w:val="-5"/>
                <w:sz w:val="28"/>
              </w:rPr>
              <w:t>лет</w:t>
            </w:r>
          </w:p>
        </w:tc>
        <w:tc>
          <w:tcPr>
            <w:tcW w:w="5014" w:type="dxa"/>
          </w:tcPr>
          <w:p w:rsidR="00C374AF" w:rsidRDefault="00506334">
            <w:pPr>
              <w:spacing w:line="315" w:lineRule="exact"/>
              <w:ind w:left="108"/>
              <w:rPr>
                <w:sz w:val="28"/>
              </w:rPr>
            </w:pPr>
            <w:r>
              <w:rPr>
                <w:spacing w:val="-2"/>
                <w:sz w:val="28"/>
              </w:rPr>
              <w:t>Подготовител</w:t>
            </w:r>
            <w:r>
              <w:rPr>
                <w:sz w:val="28"/>
              </w:rPr>
              <w:t>ьная</w:t>
            </w:r>
            <w:r>
              <w:rPr>
                <w:spacing w:val="-18"/>
                <w:sz w:val="28"/>
              </w:rPr>
              <w:t xml:space="preserve"> </w:t>
            </w:r>
            <w:r>
              <w:rPr>
                <w:sz w:val="28"/>
              </w:rPr>
              <w:t>к</w:t>
            </w:r>
            <w:r>
              <w:rPr>
                <w:spacing w:val="-17"/>
                <w:sz w:val="28"/>
              </w:rPr>
              <w:t xml:space="preserve"> </w:t>
            </w:r>
            <w:r>
              <w:rPr>
                <w:sz w:val="28"/>
              </w:rPr>
              <w:t xml:space="preserve">школе </w:t>
            </w:r>
            <w:r>
              <w:rPr>
                <w:spacing w:val="-2"/>
                <w:sz w:val="28"/>
              </w:rPr>
              <w:t>группа</w:t>
            </w:r>
          </w:p>
        </w:tc>
      </w:tr>
    </w:tbl>
    <w:p w:rsidR="00C374AF" w:rsidRDefault="00506334">
      <w:pPr>
        <w:pStyle w:val="a8"/>
        <w:spacing w:before="318"/>
        <w:ind w:left="817"/>
        <w:jc w:val="left"/>
      </w:pPr>
      <w:r>
        <w:rPr>
          <w:spacing w:val="-2"/>
        </w:rPr>
        <w:t>Направления</w:t>
      </w:r>
      <w:r>
        <w:rPr>
          <w:spacing w:val="20"/>
        </w:rPr>
        <w:t xml:space="preserve"> </w:t>
      </w:r>
      <w:r>
        <w:rPr>
          <w:spacing w:val="-2"/>
        </w:rPr>
        <w:t>социально-коммуникативного</w:t>
      </w:r>
      <w:r>
        <w:rPr>
          <w:spacing w:val="18"/>
        </w:rPr>
        <w:t xml:space="preserve"> </w:t>
      </w:r>
      <w:r>
        <w:rPr>
          <w:spacing w:val="-2"/>
        </w:rPr>
        <w:t>развития</w:t>
      </w:r>
    </w:p>
    <w:p w:rsidR="00C374AF" w:rsidRDefault="00C374AF">
      <w:pPr>
        <w:pStyle w:val="a8"/>
        <w:spacing w:before="99"/>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53"/>
        <w:gridCol w:w="1965"/>
        <w:gridCol w:w="708"/>
        <w:gridCol w:w="710"/>
        <w:gridCol w:w="708"/>
        <w:gridCol w:w="566"/>
      </w:tblGrid>
      <w:tr w:rsidR="00C374AF">
        <w:trPr>
          <w:trHeight w:val="551"/>
        </w:trPr>
        <w:tc>
          <w:tcPr>
            <w:tcW w:w="5353" w:type="dxa"/>
          </w:tcPr>
          <w:p w:rsidR="00C374AF" w:rsidRDefault="00506334">
            <w:pPr>
              <w:spacing w:line="268" w:lineRule="exact"/>
              <w:ind w:left="108"/>
              <w:rPr>
                <w:sz w:val="24"/>
              </w:rPr>
            </w:pPr>
            <w:r>
              <w:rPr>
                <w:sz w:val="24"/>
              </w:rPr>
              <w:t>Выделенные</w:t>
            </w:r>
            <w:r>
              <w:rPr>
                <w:spacing w:val="-5"/>
                <w:sz w:val="24"/>
              </w:rPr>
              <w:t xml:space="preserve"> </w:t>
            </w:r>
            <w:r>
              <w:rPr>
                <w:sz w:val="24"/>
              </w:rPr>
              <w:t>направления</w:t>
            </w:r>
            <w:r>
              <w:rPr>
                <w:spacing w:val="-3"/>
                <w:sz w:val="24"/>
              </w:rPr>
              <w:t xml:space="preserve"> </w:t>
            </w:r>
            <w:r>
              <w:rPr>
                <w:sz w:val="24"/>
              </w:rPr>
              <w:t>(сферы,</w:t>
            </w:r>
            <w:r>
              <w:rPr>
                <w:spacing w:val="-3"/>
                <w:sz w:val="24"/>
              </w:rPr>
              <w:t xml:space="preserve"> </w:t>
            </w:r>
            <w:r>
              <w:rPr>
                <w:spacing w:val="-2"/>
                <w:sz w:val="24"/>
              </w:rPr>
              <w:t>области)</w:t>
            </w:r>
          </w:p>
        </w:tc>
        <w:tc>
          <w:tcPr>
            <w:tcW w:w="1965" w:type="dxa"/>
          </w:tcPr>
          <w:p w:rsidR="00C374AF" w:rsidRDefault="00506334">
            <w:pPr>
              <w:spacing w:line="268" w:lineRule="exact"/>
              <w:ind w:left="566"/>
              <w:rPr>
                <w:sz w:val="24"/>
              </w:rPr>
            </w:pPr>
            <w:r>
              <w:rPr>
                <w:sz w:val="24"/>
              </w:rPr>
              <w:t>1-3</w:t>
            </w:r>
            <w:r>
              <w:rPr>
                <w:spacing w:val="-1"/>
                <w:sz w:val="24"/>
              </w:rPr>
              <w:t xml:space="preserve"> </w:t>
            </w:r>
            <w:r>
              <w:rPr>
                <w:spacing w:val="-4"/>
                <w:sz w:val="24"/>
              </w:rPr>
              <w:t>года</w:t>
            </w:r>
          </w:p>
        </w:tc>
        <w:tc>
          <w:tcPr>
            <w:tcW w:w="708" w:type="dxa"/>
          </w:tcPr>
          <w:p w:rsidR="00C374AF" w:rsidRDefault="00506334">
            <w:pPr>
              <w:spacing w:line="268" w:lineRule="exact"/>
              <w:ind w:left="106"/>
              <w:rPr>
                <w:sz w:val="24"/>
              </w:rPr>
            </w:pPr>
            <w:r>
              <w:rPr>
                <w:spacing w:val="-2"/>
                <w:sz w:val="24"/>
              </w:rPr>
              <w:t>3-</w:t>
            </w:r>
            <w:r>
              <w:rPr>
                <w:spacing w:val="-10"/>
                <w:sz w:val="24"/>
              </w:rPr>
              <w:t>4</w:t>
            </w:r>
          </w:p>
          <w:p w:rsidR="00C374AF" w:rsidRDefault="00506334">
            <w:pPr>
              <w:spacing w:line="264" w:lineRule="exact"/>
              <w:ind w:left="106"/>
              <w:rPr>
                <w:sz w:val="24"/>
              </w:rPr>
            </w:pPr>
            <w:r>
              <w:rPr>
                <w:spacing w:val="-4"/>
                <w:sz w:val="24"/>
              </w:rPr>
              <w:t>года</w:t>
            </w:r>
          </w:p>
        </w:tc>
        <w:tc>
          <w:tcPr>
            <w:tcW w:w="710" w:type="dxa"/>
          </w:tcPr>
          <w:p w:rsidR="00C374AF" w:rsidRDefault="00506334">
            <w:pPr>
              <w:spacing w:line="268" w:lineRule="exact"/>
              <w:ind w:left="109"/>
              <w:rPr>
                <w:sz w:val="24"/>
              </w:rPr>
            </w:pPr>
            <w:r>
              <w:rPr>
                <w:spacing w:val="-2"/>
                <w:sz w:val="24"/>
              </w:rPr>
              <w:t>4-</w:t>
            </w:r>
            <w:r>
              <w:rPr>
                <w:spacing w:val="-10"/>
                <w:sz w:val="24"/>
              </w:rPr>
              <w:t>5</w:t>
            </w:r>
          </w:p>
          <w:p w:rsidR="00C374AF" w:rsidRDefault="00506334">
            <w:pPr>
              <w:spacing w:line="264" w:lineRule="exact"/>
              <w:ind w:left="109"/>
              <w:rPr>
                <w:sz w:val="24"/>
              </w:rPr>
            </w:pPr>
            <w:r>
              <w:rPr>
                <w:spacing w:val="-5"/>
                <w:sz w:val="24"/>
              </w:rPr>
              <w:t>лет</w:t>
            </w:r>
          </w:p>
        </w:tc>
        <w:tc>
          <w:tcPr>
            <w:tcW w:w="708" w:type="dxa"/>
          </w:tcPr>
          <w:p w:rsidR="00C374AF" w:rsidRDefault="00506334">
            <w:pPr>
              <w:spacing w:line="268" w:lineRule="exact"/>
              <w:rPr>
                <w:sz w:val="24"/>
              </w:rPr>
            </w:pPr>
            <w:r>
              <w:rPr>
                <w:spacing w:val="-2"/>
                <w:sz w:val="24"/>
              </w:rPr>
              <w:t>5-</w:t>
            </w:r>
            <w:r>
              <w:rPr>
                <w:spacing w:val="-10"/>
                <w:sz w:val="24"/>
              </w:rPr>
              <w:t>6</w:t>
            </w:r>
          </w:p>
          <w:p w:rsidR="00C374AF" w:rsidRDefault="00506334">
            <w:pPr>
              <w:spacing w:line="264" w:lineRule="exact"/>
              <w:rPr>
                <w:sz w:val="24"/>
              </w:rPr>
            </w:pPr>
            <w:r>
              <w:rPr>
                <w:spacing w:val="-5"/>
                <w:sz w:val="24"/>
              </w:rPr>
              <w:t>лет</w:t>
            </w:r>
          </w:p>
        </w:tc>
        <w:tc>
          <w:tcPr>
            <w:tcW w:w="566" w:type="dxa"/>
          </w:tcPr>
          <w:p w:rsidR="00C374AF" w:rsidRDefault="00506334">
            <w:pPr>
              <w:spacing w:line="268" w:lineRule="exact"/>
              <w:rPr>
                <w:sz w:val="24"/>
              </w:rPr>
            </w:pPr>
            <w:r>
              <w:rPr>
                <w:spacing w:val="-2"/>
                <w:sz w:val="24"/>
              </w:rPr>
              <w:t>6-</w:t>
            </w:r>
            <w:r>
              <w:rPr>
                <w:spacing w:val="-10"/>
                <w:sz w:val="24"/>
              </w:rPr>
              <w:t>7</w:t>
            </w:r>
          </w:p>
          <w:p w:rsidR="00C374AF" w:rsidRDefault="00506334">
            <w:pPr>
              <w:spacing w:line="264" w:lineRule="exact"/>
              <w:rPr>
                <w:sz w:val="24"/>
              </w:rPr>
            </w:pPr>
            <w:r>
              <w:rPr>
                <w:spacing w:val="-5"/>
                <w:sz w:val="24"/>
              </w:rPr>
              <w:t>лет</w:t>
            </w:r>
          </w:p>
        </w:tc>
      </w:tr>
      <w:tr w:rsidR="00C374AF">
        <w:trPr>
          <w:trHeight w:val="276"/>
        </w:trPr>
        <w:tc>
          <w:tcPr>
            <w:tcW w:w="5353" w:type="dxa"/>
          </w:tcPr>
          <w:p w:rsidR="00C374AF" w:rsidRDefault="00506334">
            <w:pPr>
              <w:spacing w:line="256" w:lineRule="exact"/>
              <w:ind w:left="108"/>
              <w:rPr>
                <w:sz w:val="24"/>
              </w:rPr>
            </w:pPr>
            <w:r>
              <w:rPr>
                <w:sz w:val="24"/>
              </w:rPr>
              <w:t>сфера</w:t>
            </w:r>
            <w:r>
              <w:rPr>
                <w:spacing w:val="-5"/>
                <w:sz w:val="24"/>
              </w:rPr>
              <w:t xml:space="preserve"> </w:t>
            </w:r>
            <w:r>
              <w:rPr>
                <w:sz w:val="24"/>
              </w:rPr>
              <w:t>социальных</w:t>
            </w:r>
            <w:r>
              <w:rPr>
                <w:spacing w:val="-1"/>
                <w:sz w:val="24"/>
              </w:rPr>
              <w:t xml:space="preserve"> </w:t>
            </w:r>
            <w:r>
              <w:rPr>
                <w:spacing w:val="-2"/>
                <w:sz w:val="24"/>
              </w:rPr>
              <w:t>отношений</w:t>
            </w:r>
          </w:p>
        </w:tc>
        <w:tc>
          <w:tcPr>
            <w:tcW w:w="1965" w:type="dxa"/>
            <w:vMerge w:val="restart"/>
          </w:tcPr>
          <w:p w:rsidR="00C374AF" w:rsidRDefault="00C374AF">
            <w:pPr>
              <w:rPr>
                <w:sz w:val="24"/>
              </w:rPr>
            </w:pPr>
          </w:p>
          <w:p w:rsidR="00C374AF" w:rsidRDefault="00C374AF">
            <w:pPr>
              <w:spacing w:before="6"/>
              <w:rPr>
                <w:sz w:val="24"/>
              </w:rPr>
            </w:pPr>
          </w:p>
          <w:p w:rsidR="00C374AF" w:rsidRDefault="00506334">
            <w:pPr>
              <w:ind w:left="324" w:right="113" w:hanging="200"/>
              <w:rPr>
                <w:sz w:val="24"/>
              </w:rPr>
            </w:pPr>
            <w:r>
              <w:rPr>
                <w:sz w:val="24"/>
              </w:rPr>
              <w:t>Нет</w:t>
            </w:r>
            <w:r>
              <w:rPr>
                <w:spacing w:val="-15"/>
                <w:sz w:val="24"/>
              </w:rPr>
              <w:t xml:space="preserve"> </w:t>
            </w:r>
            <w:r>
              <w:rPr>
                <w:sz w:val="24"/>
              </w:rPr>
              <w:t xml:space="preserve">выделенных </w:t>
            </w:r>
            <w:r>
              <w:rPr>
                <w:spacing w:val="-2"/>
                <w:sz w:val="24"/>
              </w:rPr>
              <w:t>направлений</w:t>
            </w:r>
          </w:p>
        </w:tc>
        <w:tc>
          <w:tcPr>
            <w:tcW w:w="708" w:type="dxa"/>
          </w:tcPr>
          <w:p w:rsidR="00C374AF" w:rsidRDefault="00506334">
            <w:pPr>
              <w:spacing w:line="256" w:lineRule="exact"/>
              <w:ind w:left="106"/>
              <w:rPr>
                <w:sz w:val="24"/>
              </w:rPr>
            </w:pPr>
            <w:r>
              <w:rPr>
                <w:spacing w:val="-10"/>
                <w:sz w:val="24"/>
              </w:rPr>
              <w:t>+</w:t>
            </w:r>
          </w:p>
        </w:tc>
        <w:tc>
          <w:tcPr>
            <w:tcW w:w="710" w:type="dxa"/>
          </w:tcPr>
          <w:p w:rsidR="00C374AF" w:rsidRDefault="00506334">
            <w:pPr>
              <w:spacing w:line="256" w:lineRule="exact"/>
              <w:ind w:left="109"/>
              <w:rPr>
                <w:sz w:val="24"/>
              </w:rPr>
            </w:pPr>
            <w:r>
              <w:rPr>
                <w:spacing w:val="-10"/>
                <w:sz w:val="24"/>
              </w:rPr>
              <w:t>+</w:t>
            </w:r>
          </w:p>
        </w:tc>
        <w:tc>
          <w:tcPr>
            <w:tcW w:w="708" w:type="dxa"/>
          </w:tcPr>
          <w:p w:rsidR="00C374AF" w:rsidRDefault="00506334">
            <w:pPr>
              <w:spacing w:line="256" w:lineRule="exact"/>
              <w:rPr>
                <w:sz w:val="24"/>
              </w:rPr>
            </w:pPr>
            <w:r>
              <w:rPr>
                <w:spacing w:val="-10"/>
                <w:sz w:val="24"/>
              </w:rPr>
              <w:t>+</w:t>
            </w:r>
          </w:p>
        </w:tc>
        <w:tc>
          <w:tcPr>
            <w:tcW w:w="566" w:type="dxa"/>
          </w:tcPr>
          <w:p w:rsidR="00C374AF" w:rsidRDefault="00506334">
            <w:pPr>
              <w:spacing w:line="256" w:lineRule="exact"/>
              <w:rPr>
                <w:sz w:val="24"/>
              </w:rPr>
            </w:pPr>
            <w:r>
              <w:rPr>
                <w:spacing w:val="-10"/>
                <w:sz w:val="24"/>
              </w:rPr>
              <w:t>+</w:t>
            </w:r>
          </w:p>
        </w:tc>
      </w:tr>
      <w:tr w:rsidR="00C374AF">
        <w:trPr>
          <w:trHeight w:val="551"/>
        </w:trPr>
        <w:tc>
          <w:tcPr>
            <w:tcW w:w="5353" w:type="dxa"/>
          </w:tcPr>
          <w:p w:rsidR="00C374AF" w:rsidRDefault="00506334">
            <w:pPr>
              <w:spacing w:line="268" w:lineRule="exact"/>
              <w:ind w:left="108"/>
              <w:rPr>
                <w:sz w:val="24"/>
              </w:rPr>
            </w:pPr>
            <w:r>
              <w:rPr>
                <w:sz w:val="24"/>
              </w:rPr>
              <w:t>область</w:t>
            </w:r>
            <w:r>
              <w:rPr>
                <w:spacing w:val="23"/>
                <w:sz w:val="24"/>
              </w:rPr>
              <w:t xml:space="preserve"> </w:t>
            </w:r>
            <w:r>
              <w:rPr>
                <w:sz w:val="24"/>
              </w:rPr>
              <w:t>формирования</w:t>
            </w:r>
            <w:r>
              <w:rPr>
                <w:spacing w:val="21"/>
                <w:sz w:val="24"/>
              </w:rPr>
              <w:t xml:space="preserve"> </w:t>
            </w:r>
            <w:r>
              <w:rPr>
                <w:sz w:val="24"/>
              </w:rPr>
              <w:t>основ</w:t>
            </w:r>
            <w:r>
              <w:rPr>
                <w:spacing w:val="22"/>
                <w:sz w:val="24"/>
              </w:rPr>
              <w:t xml:space="preserve"> </w:t>
            </w:r>
            <w:r>
              <w:rPr>
                <w:spacing w:val="-2"/>
                <w:sz w:val="24"/>
              </w:rPr>
              <w:t>гражданственности</w:t>
            </w:r>
          </w:p>
          <w:p w:rsidR="00C374AF" w:rsidRDefault="00506334">
            <w:pPr>
              <w:spacing w:line="264" w:lineRule="exact"/>
              <w:ind w:left="108"/>
              <w:rPr>
                <w:sz w:val="24"/>
              </w:rPr>
            </w:pPr>
            <w:r>
              <w:rPr>
                <w:sz w:val="24"/>
              </w:rPr>
              <w:t xml:space="preserve">и </w:t>
            </w:r>
            <w:r>
              <w:rPr>
                <w:spacing w:val="-2"/>
                <w:sz w:val="24"/>
              </w:rPr>
              <w:t>патриотизма</w:t>
            </w:r>
          </w:p>
        </w:tc>
        <w:tc>
          <w:tcPr>
            <w:tcW w:w="1965" w:type="dxa"/>
            <w:vMerge/>
            <w:tcBorders>
              <w:top w:val="nil"/>
            </w:tcBorders>
          </w:tcPr>
          <w:p w:rsidR="00C374AF" w:rsidRDefault="00C374AF">
            <w:pPr>
              <w:rPr>
                <w:sz w:val="2"/>
                <w:szCs w:val="2"/>
              </w:rPr>
            </w:pPr>
          </w:p>
        </w:tc>
        <w:tc>
          <w:tcPr>
            <w:tcW w:w="708" w:type="dxa"/>
          </w:tcPr>
          <w:p w:rsidR="00C374AF" w:rsidRDefault="00506334">
            <w:pPr>
              <w:spacing w:line="268" w:lineRule="exact"/>
              <w:ind w:left="106"/>
              <w:rPr>
                <w:sz w:val="24"/>
              </w:rPr>
            </w:pPr>
            <w:r>
              <w:rPr>
                <w:spacing w:val="-10"/>
                <w:sz w:val="24"/>
              </w:rPr>
              <w:t>+</w:t>
            </w:r>
          </w:p>
        </w:tc>
        <w:tc>
          <w:tcPr>
            <w:tcW w:w="710" w:type="dxa"/>
          </w:tcPr>
          <w:p w:rsidR="00C374AF" w:rsidRDefault="00506334">
            <w:pPr>
              <w:spacing w:line="268" w:lineRule="exact"/>
              <w:ind w:left="109"/>
              <w:rPr>
                <w:sz w:val="24"/>
              </w:rPr>
            </w:pPr>
            <w:r>
              <w:rPr>
                <w:spacing w:val="-10"/>
                <w:sz w:val="24"/>
              </w:rPr>
              <w:t>+</w:t>
            </w:r>
          </w:p>
        </w:tc>
        <w:tc>
          <w:tcPr>
            <w:tcW w:w="708" w:type="dxa"/>
          </w:tcPr>
          <w:p w:rsidR="00C374AF" w:rsidRDefault="00506334">
            <w:pPr>
              <w:spacing w:line="268" w:lineRule="exact"/>
              <w:rPr>
                <w:sz w:val="24"/>
              </w:rPr>
            </w:pPr>
            <w:r>
              <w:rPr>
                <w:spacing w:val="-10"/>
                <w:sz w:val="24"/>
              </w:rPr>
              <w:t>+</w:t>
            </w:r>
          </w:p>
        </w:tc>
        <w:tc>
          <w:tcPr>
            <w:tcW w:w="566" w:type="dxa"/>
          </w:tcPr>
          <w:p w:rsidR="00C374AF" w:rsidRDefault="00506334">
            <w:pPr>
              <w:spacing w:line="268" w:lineRule="exact"/>
              <w:rPr>
                <w:sz w:val="24"/>
              </w:rPr>
            </w:pPr>
            <w:r>
              <w:rPr>
                <w:spacing w:val="-10"/>
                <w:sz w:val="24"/>
              </w:rPr>
              <w:t>+</w:t>
            </w:r>
          </w:p>
        </w:tc>
      </w:tr>
      <w:tr w:rsidR="00C374AF">
        <w:trPr>
          <w:trHeight w:val="275"/>
        </w:trPr>
        <w:tc>
          <w:tcPr>
            <w:tcW w:w="5353" w:type="dxa"/>
          </w:tcPr>
          <w:p w:rsidR="00C374AF" w:rsidRDefault="00506334">
            <w:pPr>
              <w:spacing w:line="256" w:lineRule="exact"/>
              <w:ind w:left="108"/>
              <w:rPr>
                <w:sz w:val="24"/>
              </w:rPr>
            </w:pPr>
            <w:r>
              <w:rPr>
                <w:sz w:val="24"/>
              </w:rPr>
              <w:t>сфера</w:t>
            </w:r>
            <w:r>
              <w:rPr>
                <w:spacing w:val="-3"/>
                <w:sz w:val="24"/>
              </w:rPr>
              <w:t xml:space="preserve"> </w:t>
            </w:r>
            <w:r>
              <w:rPr>
                <w:sz w:val="24"/>
              </w:rPr>
              <w:t xml:space="preserve">трудового </w:t>
            </w:r>
            <w:r>
              <w:rPr>
                <w:spacing w:val="-2"/>
                <w:sz w:val="24"/>
              </w:rPr>
              <w:t>воспитания</w:t>
            </w:r>
          </w:p>
        </w:tc>
        <w:tc>
          <w:tcPr>
            <w:tcW w:w="1965" w:type="dxa"/>
            <w:vMerge/>
            <w:tcBorders>
              <w:top w:val="nil"/>
            </w:tcBorders>
          </w:tcPr>
          <w:p w:rsidR="00C374AF" w:rsidRDefault="00C374AF">
            <w:pPr>
              <w:rPr>
                <w:sz w:val="2"/>
                <w:szCs w:val="2"/>
              </w:rPr>
            </w:pPr>
          </w:p>
        </w:tc>
        <w:tc>
          <w:tcPr>
            <w:tcW w:w="708" w:type="dxa"/>
          </w:tcPr>
          <w:p w:rsidR="00C374AF" w:rsidRDefault="00506334">
            <w:pPr>
              <w:spacing w:line="256" w:lineRule="exact"/>
              <w:ind w:left="106"/>
              <w:rPr>
                <w:sz w:val="24"/>
              </w:rPr>
            </w:pPr>
            <w:r>
              <w:rPr>
                <w:spacing w:val="-10"/>
                <w:sz w:val="24"/>
              </w:rPr>
              <w:t>+</w:t>
            </w:r>
          </w:p>
        </w:tc>
        <w:tc>
          <w:tcPr>
            <w:tcW w:w="710" w:type="dxa"/>
          </w:tcPr>
          <w:p w:rsidR="00C374AF" w:rsidRDefault="00506334">
            <w:pPr>
              <w:spacing w:line="256" w:lineRule="exact"/>
              <w:ind w:left="109"/>
              <w:rPr>
                <w:sz w:val="24"/>
              </w:rPr>
            </w:pPr>
            <w:r>
              <w:rPr>
                <w:spacing w:val="-10"/>
                <w:sz w:val="24"/>
              </w:rPr>
              <w:t>+</w:t>
            </w:r>
          </w:p>
        </w:tc>
        <w:tc>
          <w:tcPr>
            <w:tcW w:w="708" w:type="dxa"/>
          </w:tcPr>
          <w:p w:rsidR="00C374AF" w:rsidRDefault="00506334">
            <w:pPr>
              <w:spacing w:line="256" w:lineRule="exact"/>
              <w:rPr>
                <w:sz w:val="24"/>
              </w:rPr>
            </w:pPr>
            <w:r>
              <w:rPr>
                <w:spacing w:val="-10"/>
                <w:sz w:val="24"/>
              </w:rPr>
              <w:t>+</w:t>
            </w:r>
          </w:p>
        </w:tc>
        <w:tc>
          <w:tcPr>
            <w:tcW w:w="566" w:type="dxa"/>
          </w:tcPr>
          <w:p w:rsidR="00C374AF" w:rsidRDefault="00506334">
            <w:pPr>
              <w:spacing w:line="256" w:lineRule="exact"/>
              <w:rPr>
                <w:sz w:val="24"/>
              </w:rPr>
            </w:pPr>
            <w:r>
              <w:rPr>
                <w:spacing w:val="-10"/>
                <w:sz w:val="24"/>
              </w:rPr>
              <w:t>+</w:t>
            </w:r>
          </w:p>
        </w:tc>
      </w:tr>
      <w:tr w:rsidR="00C374AF">
        <w:trPr>
          <w:trHeight w:val="553"/>
        </w:trPr>
        <w:tc>
          <w:tcPr>
            <w:tcW w:w="5353" w:type="dxa"/>
          </w:tcPr>
          <w:p w:rsidR="00C374AF" w:rsidRDefault="00506334">
            <w:pPr>
              <w:tabs>
                <w:tab w:val="left" w:pos="1233"/>
                <w:tab w:val="left" w:pos="3070"/>
                <w:tab w:val="left" w:pos="3994"/>
              </w:tabs>
              <w:spacing w:line="270" w:lineRule="exact"/>
              <w:ind w:left="108"/>
              <w:rPr>
                <w:sz w:val="24"/>
              </w:rPr>
            </w:pPr>
            <w:r>
              <w:rPr>
                <w:spacing w:val="-2"/>
                <w:sz w:val="24"/>
              </w:rPr>
              <w:t>область</w:t>
            </w:r>
            <w:r>
              <w:rPr>
                <w:sz w:val="24"/>
              </w:rPr>
              <w:tab/>
            </w:r>
            <w:r>
              <w:rPr>
                <w:spacing w:val="-2"/>
                <w:sz w:val="24"/>
              </w:rPr>
              <w:t>формирования</w:t>
            </w:r>
            <w:r>
              <w:rPr>
                <w:sz w:val="24"/>
              </w:rPr>
              <w:tab/>
            </w:r>
            <w:r>
              <w:rPr>
                <w:spacing w:val="-4"/>
                <w:sz w:val="24"/>
              </w:rPr>
              <w:t>основ</w:t>
            </w:r>
            <w:r>
              <w:rPr>
                <w:sz w:val="24"/>
              </w:rPr>
              <w:tab/>
            </w:r>
            <w:r>
              <w:rPr>
                <w:spacing w:val="-2"/>
                <w:sz w:val="24"/>
              </w:rPr>
              <w:t>безопасного</w:t>
            </w:r>
          </w:p>
          <w:p w:rsidR="00C374AF" w:rsidRDefault="00506334">
            <w:pPr>
              <w:spacing w:line="264" w:lineRule="exact"/>
              <w:ind w:left="108"/>
              <w:rPr>
                <w:sz w:val="24"/>
              </w:rPr>
            </w:pPr>
            <w:r>
              <w:rPr>
                <w:spacing w:val="-2"/>
                <w:sz w:val="24"/>
              </w:rPr>
              <w:t>поведения</w:t>
            </w:r>
          </w:p>
        </w:tc>
        <w:tc>
          <w:tcPr>
            <w:tcW w:w="1965" w:type="dxa"/>
            <w:vMerge/>
            <w:tcBorders>
              <w:top w:val="nil"/>
            </w:tcBorders>
          </w:tcPr>
          <w:p w:rsidR="00C374AF" w:rsidRDefault="00C374AF">
            <w:pPr>
              <w:rPr>
                <w:sz w:val="2"/>
                <w:szCs w:val="2"/>
              </w:rPr>
            </w:pPr>
          </w:p>
        </w:tc>
        <w:tc>
          <w:tcPr>
            <w:tcW w:w="708" w:type="dxa"/>
          </w:tcPr>
          <w:p w:rsidR="00C374AF" w:rsidRDefault="00506334">
            <w:pPr>
              <w:spacing w:line="270" w:lineRule="exact"/>
              <w:ind w:left="106"/>
              <w:rPr>
                <w:sz w:val="24"/>
              </w:rPr>
            </w:pPr>
            <w:r>
              <w:rPr>
                <w:spacing w:val="-10"/>
                <w:sz w:val="24"/>
              </w:rPr>
              <w:t>+</w:t>
            </w:r>
          </w:p>
        </w:tc>
        <w:tc>
          <w:tcPr>
            <w:tcW w:w="710" w:type="dxa"/>
          </w:tcPr>
          <w:p w:rsidR="00C374AF" w:rsidRDefault="00506334">
            <w:pPr>
              <w:spacing w:line="270" w:lineRule="exact"/>
              <w:ind w:left="109"/>
              <w:rPr>
                <w:sz w:val="24"/>
              </w:rPr>
            </w:pPr>
            <w:r>
              <w:rPr>
                <w:spacing w:val="-10"/>
                <w:sz w:val="24"/>
              </w:rPr>
              <w:t>+</w:t>
            </w:r>
          </w:p>
        </w:tc>
        <w:tc>
          <w:tcPr>
            <w:tcW w:w="708" w:type="dxa"/>
          </w:tcPr>
          <w:p w:rsidR="00C374AF" w:rsidRDefault="00506334">
            <w:pPr>
              <w:spacing w:line="270" w:lineRule="exact"/>
              <w:rPr>
                <w:sz w:val="24"/>
              </w:rPr>
            </w:pPr>
            <w:r>
              <w:rPr>
                <w:spacing w:val="-10"/>
                <w:sz w:val="24"/>
              </w:rPr>
              <w:t>+</w:t>
            </w:r>
          </w:p>
        </w:tc>
        <w:tc>
          <w:tcPr>
            <w:tcW w:w="566" w:type="dxa"/>
          </w:tcPr>
          <w:p w:rsidR="00C374AF" w:rsidRDefault="00506334">
            <w:pPr>
              <w:spacing w:line="270" w:lineRule="exact"/>
              <w:rPr>
                <w:sz w:val="24"/>
              </w:rPr>
            </w:pPr>
            <w:r>
              <w:rPr>
                <w:spacing w:val="-10"/>
                <w:sz w:val="24"/>
              </w:rPr>
              <w:t>+</w:t>
            </w:r>
          </w:p>
        </w:tc>
      </w:tr>
    </w:tbl>
    <w:p w:rsidR="00C374AF" w:rsidRDefault="00506334">
      <w:pPr>
        <w:pStyle w:val="a8"/>
        <w:spacing w:before="317" w:line="322" w:lineRule="exact"/>
      </w:pPr>
      <w:r>
        <w:rPr>
          <w:u w:val="single"/>
        </w:rPr>
        <w:t>Образовательная</w:t>
      </w:r>
      <w:r>
        <w:rPr>
          <w:spacing w:val="-9"/>
          <w:u w:val="single"/>
        </w:rPr>
        <w:t xml:space="preserve"> </w:t>
      </w:r>
      <w:r>
        <w:rPr>
          <w:u w:val="single"/>
        </w:rPr>
        <w:t>область</w:t>
      </w:r>
      <w:r>
        <w:rPr>
          <w:spacing w:val="-9"/>
          <w:u w:val="single"/>
        </w:rPr>
        <w:t xml:space="preserve"> </w:t>
      </w:r>
      <w:r w:rsidRPr="002365D2">
        <w:rPr>
          <w:b/>
          <w:u w:val="single"/>
        </w:rPr>
        <w:t>«Познавательное</w:t>
      </w:r>
      <w:r w:rsidRPr="002365D2">
        <w:rPr>
          <w:b/>
          <w:spacing w:val="-11"/>
          <w:u w:val="single"/>
        </w:rPr>
        <w:t xml:space="preserve"> </w:t>
      </w:r>
      <w:r w:rsidRPr="002365D2">
        <w:rPr>
          <w:b/>
          <w:u w:val="single"/>
        </w:rPr>
        <w:t>развитие»</w:t>
      </w:r>
      <w:r>
        <w:rPr>
          <w:spacing w:val="-7"/>
          <w:u w:val="single"/>
        </w:rPr>
        <w:t xml:space="preserve"> </w:t>
      </w:r>
      <w:r>
        <w:t>направлено</w:t>
      </w:r>
      <w:r>
        <w:rPr>
          <w:spacing w:val="-10"/>
        </w:rPr>
        <w:t xml:space="preserve"> </w:t>
      </w:r>
      <w:r>
        <w:rPr>
          <w:spacing w:val="-5"/>
        </w:rPr>
        <w:t>на:</w:t>
      </w:r>
    </w:p>
    <w:p w:rsidR="00C374AF" w:rsidRDefault="00506334">
      <w:pPr>
        <w:pStyle w:val="aa"/>
        <w:numPr>
          <w:ilvl w:val="0"/>
          <w:numId w:val="8"/>
        </w:numPr>
        <w:tabs>
          <w:tab w:val="left" w:pos="559"/>
        </w:tabs>
        <w:spacing w:line="322" w:lineRule="exact"/>
        <w:ind w:left="559" w:hanging="162"/>
        <w:rPr>
          <w:sz w:val="28"/>
        </w:rPr>
      </w:pPr>
      <w:r>
        <w:rPr>
          <w:sz w:val="28"/>
        </w:rPr>
        <w:t>развитие</w:t>
      </w:r>
      <w:r>
        <w:rPr>
          <w:spacing w:val="-9"/>
          <w:sz w:val="28"/>
        </w:rPr>
        <w:t xml:space="preserve"> </w:t>
      </w:r>
      <w:r>
        <w:rPr>
          <w:sz w:val="28"/>
        </w:rPr>
        <w:t>любознательности,</w:t>
      </w:r>
      <w:r>
        <w:rPr>
          <w:spacing w:val="-7"/>
          <w:sz w:val="28"/>
        </w:rPr>
        <w:t xml:space="preserve"> </w:t>
      </w:r>
      <w:r>
        <w:rPr>
          <w:sz w:val="28"/>
        </w:rPr>
        <w:t>интереса</w:t>
      </w:r>
      <w:r>
        <w:rPr>
          <w:spacing w:val="-9"/>
          <w:sz w:val="28"/>
        </w:rPr>
        <w:t xml:space="preserve"> </w:t>
      </w:r>
      <w:r>
        <w:rPr>
          <w:sz w:val="28"/>
        </w:rPr>
        <w:t>и</w:t>
      </w:r>
      <w:r>
        <w:rPr>
          <w:spacing w:val="-3"/>
          <w:sz w:val="28"/>
        </w:rPr>
        <w:t xml:space="preserve"> </w:t>
      </w:r>
      <w:r>
        <w:rPr>
          <w:sz w:val="28"/>
        </w:rPr>
        <w:t>мотивации</w:t>
      </w:r>
      <w:r>
        <w:rPr>
          <w:spacing w:val="-6"/>
          <w:sz w:val="28"/>
        </w:rPr>
        <w:t xml:space="preserve"> </w:t>
      </w:r>
      <w:r>
        <w:rPr>
          <w:sz w:val="28"/>
        </w:rPr>
        <w:t>к</w:t>
      </w:r>
      <w:r>
        <w:rPr>
          <w:spacing w:val="-7"/>
          <w:sz w:val="28"/>
        </w:rPr>
        <w:t xml:space="preserve"> </w:t>
      </w:r>
      <w:r>
        <w:rPr>
          <w:sz w:val="28"/>
        </w:rPr>
        <w:t>познавательной</w:t>
      </w:r>
      <w:r>
        <w:rPr>
          <w:spacing w:val="-6"/>
          <w:sz w:val="28"/>
        </w:rPr>
        <w:t xml:space="preserve"> </w:t>
      </w:r>
      <w:r>
        <w:rPr>
          <w:spacing w:val="-2"/>
          <w:sz w:val="28"/>
        </w:rPr>
        <w:t>деятельности;</w:t>
      </w:r>
    </w:p>
    <w:p w:rsidR="00C374AF" w:rsidRDefault="00506334">
      <w:pPr>
        <w:pStyle w:val="aa"/>
        <w:numPr>
          <w:ilvl w:val="0"/>
          <w:numId w:val="8"/>
        </w:numPr>
        <w:tabs>
          <w:tab w:val="left" w:pos="658"/>
        </w:tabs>
        <w:ind w:right="257" w:firstLine="0"/>
        <w:rPr>
          <w:sz w:val="28"/>
        </w:rPr>
      </w:pPr>
      <w:r>
        <w:rPr>
          <w:sz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C374AF" w:rsidRDefault="00506334">
      <w:pPr>
        <w:pStyle w:val="aa"/>
        <w:numPr>
          <w:ilvl w:val="0"/>
          <w:numId w:val="8"/>
        </w:numPr>
        <w:tabs>
          <w:tab w:val="left" w:pos="569"/>
        </w:tabs>
        <w:spacing w:before="1"/>
        <w:ind w:right="268" w:firstLine="0"/>
        <w:rPr>
          <w:sz w:val="28"/>
        </w:rPr>
      </w:pPr>
      <w:r>
        <w:rPr>
          <w:sz w:val="28"/>
        </w:rPr>
        <w:t>формирование целостной картины мира, представлений об объектах окружающего мира, их свойствах и отношениях;</w:t>
      </w:r>
    </w:p>
    <w:p w:rsidR="00C374AF" w:rsidRDefault="00506334">
      <w:pPr>
        <w:pStyle w:val="aa"/>
        <w:numPr>
          <w:ilvl w:val="0"/>
          <w:numId w:val="8"/>
        </w:numPr>
        <w:tabs>
          <w:tab w:val="left" w:pos="718"/>
        </w:tabs>
        <w:ind w:right="260" w:firstLine="0"/>
        <w:rPr>
          <w:sz w:val="28"/>
        </w:rPr>
      </w:pPr>
      <w:r>
        <w:rPr>
          <w:sz w:val="28"/>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C374AF" w:rsidRDefault="00506334">
      <w:pPr>
        <w:pStyle w:val="aa"/>
        <w:numPr>
          <w:ilvl w:val="0"/>
          <w:numId w:val="8"/>
        </w:numPr>
        <w:tabs>
          <w:tab w:val="left" w:pos="684"/>
        </w:tabs>
        <w:ind w:right="264" w:firstLine="0"/>
        <w:rPr>
          <w:sz w:val="28"/>
        </w:rPr>
      </w:pPr>
      <w:r>
        <w:rPr>
          <w:sz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C374AF" w:rsidRDefault="00506334">
      <w:pPr>
        <w:pStyle w:val="aa"/>
        <w:numPr>
          <w:ilvl w:val="0"/>
          <w:numId w:val="8"/>
        </w:numPr>
        <w:tabs>
          <w:tab w:val="left" w:pos="833"/>
        </w:tabs>
        <w:ind w:right="265" w:firstLine="0"/>
        <w:rPr>
          <w:sz w:val="28"/>
        </w:rPr>
      </w:pPr>
      <w:r>
        <w:rPr>
          <w:sz w:val="28"/>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w:t>
      </w:r>
      <w:r>
        <w:rPr>
          <w:spacing w:val="-2"/>
          <w:sz w:val="28"/>
        </w:rPr>
        <w:t>познания;</w:t>
      </w:r>
    </w:p>
    <w:p w:rsidR="00C374AF" w:rsidRDefault="00506334">
      <w:pPr>
        <w:pStyle w:val="aa"/>
        <w:numPr>
          <w:ilvl w:val="0"/>
          <w:numId w:val="8"/>
        </w:numPr>
        <w:tabs>
          <w:tab w:val="left" w:pos="566"/>
        </w:tabs>
        <w:spacing w:before="1"/>
        <w:ind w:right="268" w:firstLine="0"/>
        <w:rPr>
          <w:sz w:val="28"/>
        </w:rPr>
      </w:pPr>
      <w:r>
        <w:rPr>
          <w:sz w:val="28"/>
        </w:rPr>
        <w:t>формирование</w:t>
      </w:r>
      <w:r>
        <w:rPr>
          <w:spacing w:val="-1"/>
          <w:sz w:val="28"/>
        </w:rPr>
        <w:t xml:space="preserve"> </w:t>
      </w:r>
      <w:r>
        <w:rPr>
          <w:sz w:val="28"/>
        </w:rPr>
        <w:t>представлений о</w:t>
      </w:r>
      <w:r>
        <w:rPr>
          <w:spacing w:val="-1"/>
          <w:sz w:val="28"/>
        </w:rPr>
        <w:t xml:space="preserve"> </w:t>
      </w:r>
      <w:r>
        <w:rPr>
          <w:sz w:val="28"/>
        </w:rPr>
        <w:t>цифровых средствах</w:t>
      </w:r>
      <w:r>
        <w:rPr>
          <w:spacing w:val="-1"/>
          <w:sz w:val="28"/>
        </w:rPr>
        <w:t xml:space="preserve"> </w:t>
      </w:r>
      <w:r>
        <w:rPr>
          <w:sz w:val="28"/>
        </w:rPr>
        <w:t>познания окружающего</w:t>
      </w:r>
      <w:r>
        <w:rPr>
          <w:spacing w:val="-1"/>
          <w:sz w:val="28"/>
        </w:rPr>
        <w:t xml:space="preserve"> </w:t>
      </w:r>
      <w:r>
        <w:rPr>
          <w:sz w:val="28"/>
        </w:rPr>
        <w:t>мира, способах их безопасного использования.</w:t>
      </w:r>
    </w:p>
    <w:p w:rsidR="00C374AF" w:rsidRDefault="00C374AF">
      <w:pPr>
        <w:pStyle w:val="a8"/>
        <w:ind w:left="0"/>
        <w:jc w:val="left"/>
        <w:rPr>
          <w:sz w:val="20"/>
        </w:rPr>
      </w:pPr>
    </w:p>
    <w:p w:rsidR="00C374AF" w:rsidRDefault="00C374AF">
      <w:pPr>
        <w:pStyle w:val="a8"/>
        <w:spacing w:before="191"/>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30"/>
        <w:gridCol w:w="3298"/>
        <w:gridCol w:w="3162"/>
        <w:gridCol w:w="2038"/>
      </w:tblGrid>
      <w:tr w:rsidR="00C374AF">
        <w:trPr>
          <w:trHeight w:val="642"/>
        </w:trPr>
        <w:tc>
          <w:tcPr>
            <w:tcW w:w="1630" w:type="dxa"/>
          </w:tcPr>
          <w:p w:rsidR="00C374AF" w:rsidRDefault="00506334">
            <w:pPr>
              <w:spacing w:line="319" w:lineRule="exact"/>
              <w:ind w:left="10"/>
              <w:jc w:val="center"/>
              <w:rPr>
                <w:b/>
                <w:sz w:val="28"/>
              </w:rPr>
            </w:pPr>
            <w:r>
              <w:rPr>
                <w:b/>
                <w:sz w:val="28"/>
              </w:rPr>
              <w:t>ФОП</w:t>
            </w:r>
            <w:r>
              <w:rPr>
                <w:b/>
                <w:spacing w:val="-2"/>
                <w:sz w:val="28"/>
              </w:rPr>
              <w:t xml:space="preserve"> </w:t>
            </w:r>
            <w:r>
              <w:rPr>
                <w:b/>
                <w:spacing w:val="-5"/>
                <w:sz w:val="28"/>
              </w:rPr>
              <w:t>ДО,</w:t>
            </w:r>
          </w:p>
          <w:p w:rsidR="00C374AF" w:rsidRDefault="00506334">
            <w:pPr>
              <w:spacing w:line="303" w:lineRule="exact"/>
              <w:ind w:left="10" w:right="1"/>
              <w:jc w:val="center"/>
              <w:rPr>
                <w:b/>
                <w:sz w:val="28"/>
              </w:rPr>
            </w:pPr>
            <w:r>
              <w:rPr>
                <w:b/>
                <w:spacing w:val="-5"/>
                <w:sz w:val="28"/>
              </w:rPr>
              <w:t>пп/</w:t>
            </w:r>
          </w:p>
        </w:tc>
        <w:tc>
          <w:tcPr>
            <w:tcW w:w="3298" w:type="dxa"/>
          </w:tcPr>
          <w:p w:rsidR="00C374AF" w:rsidRDefault="00506334">
            <w:pPr>
              <w:spacing w:line="320" w:lineRule="exact"/>
              <w:ind w:left="8"/>
              <w:jc w:val="center"/>
              <w:rPr>
                <w:b/>
                <w:sz w:val="28"/>
              </w:rPr>
            </w:pPr>
            <w:r>
              <w:rPr>
                <w:b/>
                <w:spacing w:val="-2"/>
                <w:sz w:val="28"/>
              </w:rPr>
              <w:t>Возраст</w:t>
            </w:r>
          </w:p>
        </w:tc>
        <w:tc>
          <w:tcPr>
            <w:tcW w:w="3162" w:type="dxa"/>
          </w:tcPr>
          <w:p w:rsidR="00C374AF" w:rsidRDefault="00506334">
            <w:pPr>
              <w:spacing w:line="320" w:lineRule="exact"/>
              <w:ind w:left="458"/>
              <w:rPr>
                <w:b/>
                <w:sz w:val="28"/>
              </w:rPr>
            </w:pPr>
            <w:r>
              <w:rPr>
                <w:b/>
                <w:sz w:val="28"/>
              </w:rPr>
              <w:t>Название</w:t>
            </w:r>
            <w:r>
              <w:rPr>
                <w:b/>
                <w:spacing w:val="-6"/>
                <w:sz w:val="28"/>
              </w:rPr>
              <w:t xml:space="preserve"> </w:t>
            </w:r>
            <w:r>
              <w:rPr>
                <w:b/>
                <w:spacing w:val="-2"/>
                <w:sz w:val="28"/>
              </w:rPr>
              <w:t>группы</w:t>
            </w:r>
          </w:p>
        </w:tc>
        <w:tc>
          <w:tcPr>
            <w:tcW w:w="2038" w:type="dxa"/>
          </w:tcPr>
          <w:p w:rsidR="00C374AF" w:rsidRDefault="00506334">
            <w:pPr>
              <w:spacing w:line="320" w:lineRule="exact"/>
              <w:ind w:left="503"/>
              <w:rPr>
                <w:b/>
                <w:sz w:val="28"/>
              </w:rPr>
            </w:pPr>
            <w:r>
              <w:rPr>
                <w:b/>
                <w:sz w:val="28"/>
              </w:rPr>
              <w:t>QR</w:t>
            </w:r>
            <w:r>
              <w:rPr>
                <w:b/>
                <w:spacing w:val="-2"/>
                <w:sz w:val="28"/>
              </w:rPr>
              <w:t xml:space="preserve"> </w:t>
            </w:r>
            <w:r>
              <w:rPr>
                <w:b/>
                <w:sz w:val="28"/>
              </w:rPr>
              <w:t>-</w:t>
            </w:r>
            <w:r>
              <w:rPr>
                <w:b/>
                <w:spacing w:val="-5"/>
                <w:sz w:val="28"/>
              </w:rPr>
              <w:t>код</w:t>
            </w:r>
          </w:p>
        </w:tc>
      </w:tr>
    </w:tbl>
    <w:p w:rsidR="00C374AF" w:rsidRDefault="00C374AF">
      <w:pPr>
        <w:spacing w:line="320" w:lineRule="exact"/>
        <w:rPr>
          <w:sz w:val="28"/>
        </w:rPr>
        <w:sectPr w:rsidR="00C374AF">
          <w:pgSz w:w="11910" w:h="16840"/>
          <w:pgMar w:top="380" w:right="160" w:bottom="280" w:left="880" w:header="720" w:footer="720" w:gutter="0"/>
          <w:cols w:space="720"/>
        </w:sectPr>
      </w:pPr>
    </w:p>
    <w:p w:rsidR="00C374AF" w:rsidRDefault="00C374AF">
      <w:pPr>
        <w:pStyle w:val="a8"/>
        <w:spacing w:before="5"/>
        <w:ind w:left="0"/>
        <w:jc w:val="left"/>
        <w:rPr>
          <w:sz w:val="2"/>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30"/>
        <w:gridCol w:w="3298"/>
        <w:gridCol w:w="5179"/>
      </w:tblGrid>
      <w:tr w:rsidR="00C374AF" w:rsidTr="002365D2">
        <w:trPr>
          <w:trHeight w:val="619"/>
        </w:trPr>
        <w:tc>
          <w:tcPr>
            <w:tcW w:w="1630" w:type="dxa"/>
            <w:tcBorders>
              <w:bottom w:val="single" w:sz="4" w:space="0" w:color="auto"/>
            </w:tcBorders>
          </w:tcPr>
          <w:p w:rsidR="002365D2" w:rsidRDefault="00506334">
            <w:pPr>
              <w:spacing w:line="315" w:lineRule="exact"/>
              <w:ind w:left="108"/>
              <w:rPr>
                <w:spacing w:val="-2"/>
                <w:sz w:val="28"/>
              </w:rPr>
            </w:pPr>
            <w:r>
              <w:rPr>
                <w:sz w:val="28"/>
              </w:rPr>
              <w:t>2.1.3.2.стр.</w:t>
            </w:r>
            <w:r>
              <w:rPr>
                <w:spacing w:val="-2"/>
                <w:sz w:val="28"/>
              </w:rPr>
              <w:t xml:space="preserve"> </w:t>
            </w:r>
          </w:p>
          <w:p w:rsidR="00C374AF" w:rsidRDefault="002365D2">
            <w:pPr>
              <w:ind w:left="108"/>
              <w:rPr>
                <w:sz w:val="28"/>
              </w:rPr>
            </w:pPr>
            <w:r>
              <w:rPr>
                <w:sz w:val="28"/>
              </w:rPr>
              <w:t>49-50</w:t>
            </w:r>
          </w:p>
        </w:tc>
        <w:tc>
          <w:tcPr>
            <w:tcW w:w="3298" w:type="dxa"/>
            <w:tcBorders>
              <w:bottom w:val="single" w:sz="4" w:space="0" w:color="auto"/>
            </w:tcBorders>
          </w:tcPr>
          <w:p w:rsidR="00C374AF" w:rsidRDefault="002365D2" w:rsidP="002365D2">
            <w:pPr>
              <w:spacing w:line="315" w:lineRule="exact"/>
              <w:ind w:left="105"/>
              <w:rPr>
                <w:sz w:val="28"/>
              </w:rPr>
            </w:pPr>
            <w:r>
              <w:rPr>
                <w:sz w:val="28"/>
              </w:rPr>
              <w:t xml:space="preserve">1-2 </w:t>
            </w:r>
            <w:r w:rsidR="00506334">
              <w:rPr>
                <w:spacing w:val="-4"/>
                <w:sz w:val="28"/>
              </w:rPr>
              <w:t>года</w:t>
            </w:r>
          </w:p>
        </w:tc>
        <w:tc>
          <w:tcPr>
            <w:tcW w:w="5179" w:type="dxa"/>
            <w:tcBorders>
              <w:bottom w:val="single" w:sz="4" w:space="0" w:color="auto"/>
            </w:tcBorders>
          </w:tcPr>
          <w:p w:rsidR="002365D2" w:rsidRDefault="002365D2">
            <w:pPr>
              <w:spacing w:line="315" w:lineRule="exact"/>
              <w:ind w:left="108"/>
              <w:jc w:val="center"/>
              <w:rPr>
                <w:sz w:val="28"/>
              </w:rPr>
            </w:pPr>
            <w:r>
              <w:rPr>
                <w:sz w:val="28"/>
              </w:rPr>
              <w:t>2 группа раннего возраста</w:t>
            </w:r>
          </w:p>
          <w:p w:rsidR="00C374AF" w:rsidRDefault="00C374AF">
            <w:pPr>
              <w:spacing w:line="315" w:lineRule="exact"/>
              <w:ind w:left="108"/>
              <w:jc w:val="center"/>
              <w:rPr>
                <w:sz w:val="28"/>
              </w:rPr>
            </w:pPr>
          </w:p>
        </w:tc>
      </w:tr>
      <w:tr w:rsidR="002365D2" w:rsidTr="002365D2">
        <w:trPr>
          <w:trHeight w:val="636"/>
        </w:trPr>
        <w:tc>
          <w:tcPr>
            <w:tcW w:w="1630" w:type="dxa"/>
            <w:tcBorders>
              <w:top w:val="single" w:sz="4" w:space="0" w:color="auto"/>
            </w:tcBorders>
          </w:tcPr>
          <w:p w:rsidR="002365D2" w:rsidRDefault="002365D2">
            <w:pPr>
              <w:spacing w:line="315" w:lineRule="exact"/>
              <w:ind w:left="108"/>
              <w:rPr>
                <w:sz w:val="28"/>
              </w:rPr>
            </w:pPr>
            <w:r>
              <w:rPr>
                <w:spacing w:val="-3"/>
                <w:sz w:val="28"/>
              </w:rPr>
              <w:t xml:space="preserve"> 50-52</w:t>
            </w:r>
          </w:p>
          <w:p w:rsidR="002365D2" w:rsidRDefault="002365D2" w:rsidP="002365D2">
            <w:pPr>
              <w:ind w:left="108"/>
              <w:rPr>
                <w:sz w:val="28"/>
              </w:rPr>
            </w:pPr>
          </w:p>
        </w:tc>
        <w:tc>
          <w:tcPr>
            <w:tcW w:w="3298" w:type="dxa"/>
            <w:tcBorders>
              <w:top w:val="single" w:sz="4" w:space="0" w:color="auto"/>
            </w:tcBorders>
          </w:tcPr>
          <w:p w:rsidR="002365D2" w:rsidRDefault="002365D2" w:rsidP="002365D2">
            <w:pPr>
              <w:spacing w:line="315" w:lineRule="exact"/>
              <w:ind w:left="105"/>
              <w:rPr>
                <w:sz w:val="28"/>
              </w:rPr>
            </w:pPr>
            <w:r>
              <w:rPr>
                <w:sz w:val="28"/>
              </w:rPr>
              <w:t>2-3 года</w:t>
            </w:r>
          </w:p>
        </w:tc>
        <w:tc>
          <w:tcPr>
            <w:tcW w:w="5179" w:type="dxa"/>
            <w:tcBorders>
              <w:top w:val="single" w:sz="4" w:space="0" w:color="auto"/>
            </w:tcBorders>
          </w:tcPr>
          <w:p w:rsidR="002365D2" w:rsidRDefault="002365D2" w:rsidP="002365D2">
            <w:pPr>
              <w:spacing w:line="315" w:lineRule="exact"/>
              <w:ind w:left="108"/>
              <w:jc w:val="center"/>
              <w:rPr>
                <w:sz w:val="28"/>
              </w:rPr>
            </w:pPr>
            <w:r>
              <w:rPr>
                <w:sz w:val="28"/>
              </w:rPr>
              <w:t>1</w:t>
            </w:r>
            <w:r>
              <w:rPr>
                <w:spacing w:val="-2"/>
                <w:sz w:val="28"/>
              </w:rPr>
              <w:t xml:space="preserve"> </w:t>
            </w:r>
            <w:r>
              <w:rPr>
                <w:sz w:val="28"/>
              </w:rPr>
              <w:t>младшая</w:t>
            </w:r>
            <w:r>
              <w:rPr>
                <w:spacing w:val="-2"/>
                <w:sz w:val="28"/>
              </w:rPr>
              <w:t xml:space="preserve"> группа</w:t>
            </w:r>
          </w:p>
        </w:tc>
      </w:tr>
      <w:tr w:rsidR="00C374AF">
        <w:trPr>
          <w:trHeight w:val="861"/>
        </w:trPr>
        <w:tc>
          <w:tcPr>
            <w:tcW w:w="1630" w:type="dxa"/>
          </w:tcPr>
          <w:p w:rsidR="00C374AF" w:rsidRDefault="00506334">
            <w:pPr>
              <w:spacing w:line="315" w:lineRule="exact"/>
              <w:ind w:left="108"/>
              <w:rPr>
                <w:sz w:val="28"/>
              </w:rPr>
            </w:pPr>
            <w:r>
              <w:rPr>
                <w:sz w:val="28"/>
              </w:rPr>
              <w:t>стр.</w:t>
            </w:r>
            <w:r>
              <w:rPr>
                <w:spacing w:val="-2"/>
                <w:sz w:val="28"/>
              </w:rPr>
              <w:t xml:space="preserve"> 52-</w:t>
            </w:r>
            <w:r>
              <w:rPr>
                <w:spacing w:val="-3"/>
                <w:sz w:val="28"/>
              </w:rPr>
              <w:t xml:space="preserve"> 55</w:t>
            </w:r>
          </w:p>
          <w:p w:rsidR="00C374AF" w:rsidRDefault="00506334">
            <w:pPr>
              <w:spacing w:before="2"/>
              <w:ind w:left="108"/>
              <w:rPr>
                <w:sz w:val="28"/>
              </w:rPr>
            </w:pPr>
            <w:r>
              <w:rPr>
                <w:sz w:val="28"/>
              </w:rPr>
              <w:t xml:space="preserve"> </w:t>
            </w:r>
          </w:p>
        </w:tc>
        <w:tc>
          <w:tcPr>
            <w:tcW w:w="3298" w:type="dxa"/>
          </w:tcPr>
          <w:p w:rsidR="00C374AF" w:rsidRDefault="00506334">
            <w:pPr>
              <w:spacing w:line="315" w:lineRule="exact"/>
              <w:ind w:left="105"/>
              <w:rPr>
                <w:sz w:val="28"/>
              </w:rPr>
            </w:pPr>
            <w:r>
              <w:rPr>
                <w:sz w:val="28"/>
              </w:rPr>
              <w:t>3-4</w:t>
            </w:r>
            <w:r>
              <w:rPr>
                <w:spacing w:val="2"/>
                <w:sz w:val="28"/>
              </w:rPr>
              <w:t xml:space="preserve"> </w:t>
            </w:r>
            <w:r>
              <w:rPr>
                <w:spacing w:val="-4"/>
                <w:sz w:val="28"/>
              </w:rPr>
              <w:t>года</w:t>
            </w:r>
          </w:p>
        </w:tc>
        <w:tc>
          <w:tcPr>
            <w:tcW w:w="5179" w:type="dxa"/>
          </w:tcPr>
          <w:p w:rsidR="00C374AF" w:rsidRDefault="00506334">
            <w:pPr>
              <w:spacing w:line="315" w:lineRule="exact"/>
              <w:ind w:left="108"/>
              <w:jc w:val="center"/>
              <w:rPr>
                <w:sz w:val="28"/>
              </w:rPr>
            </w:pPr>
            <w:r>
              <w:rPr>
                <w:sz w:val="28"/>
              </w:rPr>
              <w:t>2</w:t>
            </w:r>
            <w:r>
              <w:rPr>
                <w:spacing w:val="-2"/>
                <w:sz w:val="28"/>
              </w:rPr>
              <w:t xml:space="preserve"> </w:t>
            </w:r>
            <w:r>
              <w:rPr>
                <w:sz w:val="28"/>
              </w:rPr>
              <w:t>младшая</w:t>
            </w:r>
            <w:r>
              <w:rPr>
                <w:spacing w:val="-2"/>
                <w:sz w:val="28"/>
              </w:rPr>
              <w:t xml:space="preserve"> группа</w:t>
            </w:r>
          </w:p>
        </w:tc>
      </w:tr>
      <w:tr w:rsidR="00C374AF">
        <w:trPr>
          <w:trHeight w:val="820"/>
        </w:trPr>
        <w:tc>
          <w:tcPr>
            <w:tcW w:w="1630" w:type="dxa"/>
          </w:tcPr>
          <w:p w:rsidR="00C374AF" w:rsidRDefault="00506334">
            <w:pPr>
              <w:spacing w:line="315" w:lineRule="exact"/>
              <w:ind w:left="108"/>
              <w:rPr>
                <w:sz w:val="28"/>
              </w:rPr>
            </w:pPr>
            <w:r>
              <w:rPr>
                <w:sz w:val="28"/>
              </w:rPr>
              <w:t>стр.</w:t>
            </w:r>
            <w:r>
              <w:rPr>
                <w:spacing w:val="-2"/>
                <w:sz w:val="28"/>
              </w:rPr>
              <w:t xml:space="preserve"> 55</w:t>
            </w:r>
            <w:r>
              <w:rPr>
                <w:sz w:val="28"/>
              </w:rPr>
              <w:t>-</w:t>
            </w:r>
            <w:r>
              <w:rPr>
                <w:spacing w:val="-3"/>
                <w:sz w:val="28"/>
              </w:rPr>
              <w:t xml:space="preserve"> </w:t>
            </w:r>
            <w:r>
              <w:rPr>
                <w:spacing w:val="-7"/>
                <w:sz w:val="28"/>
              </w:rPr>
              <w:t>57</w:t>
            </w:r>
          </w:p>
          <w:p w:rsidR="00C374AF" w:rsidRDefault="00506334">
            <w:pPr>
              <w:ind w:left="108"/>
              <w:rPr>
                <w:sz w:val="28"/>
              </w:rPr>
            </w:pPr>
            <w:r>
              <w:rPr>
                <w:sz w:val="28"/>
              </w:rPr>
              <w:t xml:space="preserve"> </w:t>
            </w:r>
          </w:p>
        </w:tc>
        <w:tc>
          <w:tcPr>
            <w:tcW w:w="3298" w:type="dxa"/>
          </w:tcPr>
          <w:p w:rsidR="00C374AF" w:rsidRDefault="00506334">
            <w:pPr>
              <w:spacing w:line="315" w:lineRule="exact"/>
              <w:ind w:left="105"/>
              <w:rPr>
                <w:sz w:val="28"/>
              </w:rPr>
            </w:pPr>
            <w:r>
              <w:rPr>
                <w:sz w:val="28"/>
              </w:rPr>
              <w:t>4-5</w:t>
            </w:r>
            <w:r>
              <w:rPr>
                <w:spacing w:val="2"/>
                <w:sz w:val="28"/>
              </w:rPr>
              <w:t xml:space="preserve"> </w:t>
            </w:r>
            <w:r>
              <w:rPr>
                <w:spacing w:val="-5"/>
                <w:sz w:val="28"/>
              </w:rPr>
              <w:t>лет</w:t>
            </w:r>
          </w:p>
        </w:tc>
        <w:tc>
          <w:tcPr>
            <w:tcW w:w="5179" w:type="dxa"/>
          </w:tcPr>
          <w:p w:rsidR="00C374AF" w:rsidRDefault="00506334">
            <w:pPr>
              <w:spacing w:line="315" w:lineRule="exact"/>
              <w:ind w:left="108"/>
              <w:jc w:val="center"/>
              <w:rPr>
                <w:sz w:val="28"/>
              </w:rPr>
            </w:pPr>
            <w:r>
              <w:rPr>
                <w:sz w:val="28"/>
              </w:rPr>
              <w:t>средняя</w:t>
            </w:r>
            <w:r>
              <w:rPr>
                <w:spacing w:val="-4"/>
                <w:sz w:val="28"/>
              </w:rPr>
              <w:t xml:space="preserve"> </w:t>
            </w:r>
            <w:r>
              <w:rPr>
                <w:spacing w:val="-2"/>
                <w:sz w:val="28"/>
              </w:rPr>
              <w:t>группа</w:t>
            </w:r>
          </w:p>
        </w:tc>
      </w:tr>
      <w:tr w:rsidR="00C374AF">
        <w:trPr>
          <w:trHeight w:val="849"/>
        </w:trPr>
        <w:tc>
          <w:tcPr>
            <w:tcW w:w="1630" w:type="dxa"/>
          </w:tcPr>
          <w:p w:rsidR="00C374AF" w:rsidRDefault="00506334">
            <w:pPr>
              <w:spacing w:line="317" w:lineRule="exact"/>
              <w:ind w:left="108"/>
              <w:rPr>
                <w:sz w:val="28"/>
              </w:rPr>
            </w:pPr>
            <w:r>
              <w:rPr>
                <w:sz w:val="28"/>
              </w:rPr>
              <w:t>стр.</w:t>
            </w:r>
            <w:r>
              <w:rPr>
                <w:spacing w:val="-2"/>
                <w:sz w:val="28"/>
              </w:rPr>
              <w:t xml:space="preserve"> </w:t>
            </w:r>
            <w:r>
              <w:rPr>
                <w:sz w:val="28"/>
              </w:rPr>
              <w:t>57-</w:t>
            </w:r>
            <w:r>
              <w:rPr>
                <w:spacing w:val="-3"/>
                <w:sz w:val="28"/>
              </w:rPr>
              <w:t xml:space="preserve"> 60</w:t>
            </w:r>
          </w:p>
          <w:p w:rsidR="00C374AF" w:rsidRDefault="00506334">
            <w:pPr>
              <w:ind w:left="108"/>
              <w:rPr>
                <w:sz w:val="28"/>
              </w:rPr>
            </w:pPr>
            <w:r>
              <w:rPr>
                <w:sz w:val="28"/>
              </w:rPr>
              <w:t xml:space="preserve"> </w:t>
            </w:r>
          </w:p>
        </w:tc>
        <w:tc>
          <w:tcPr>
            <w:tcW w:w="3298" w:type="dxa"/>
          </w:tcPr>
          <w:p w:rsidR="00C374AF" w:rsidRDefault="00506334">
            <w:pPr>
              <w:spacing w:line="317" w:lineRule="exact"/>
              <w:ind w:left="105"/>
              <w:rPr>
                <w:sz w:val="28"/>
              </w:rPr>
            </w:pPr>
            <w:r>
              <w:rPr>
                <w:sz w:val="28"/>
              </w:rPr>
              <w:t>5-6</w:t>
            </w:r>
            <w:r>
              <w:rPr>
                <w:spacing w:val="2"/>
                <w:sz w:val="28"/>
              </w:rPr>
              <w:t xml:space="preserve"> </w:t>
            </w:r>
            <w:r>
              <w:rPr>
                <w:spacing w:val="-5"/>
                <w:sz w:val="28"/>
              </w:rPr>
              <w:t>лет</w:t>
            </w:r>
          </w:p>
        </w:tc>
        <w:tc>
          <w:tcPr>
            <w:tcW w:w="5179" w:type="dxa"/>
          </w:tcPr>
          <w:p w:rsidR="00C374AF" w:rsidRDefault="00506334">
            <w:pPr>
              <w:spacing w:line="317" w:lineRule="exact"/>
              <w:ind w:left="108"/>
              <w:jc w:val="center"/>
              <w:rPr>
                <w:sz w:val="28"/>
              </w:rPr>
            </w:pPr>
            <w:r>
              <w:rPr>
                <w:sz w:val="28"/>
              </w:rPr>
              <w:t>старшая</w:t>
            </w:r>
            <w:r>
              <w:rPr>
                <w:spacing w:val="-3"/>
                <w:sz w:val="28"/>
              </w:rPr>
              <w:t xml:space="preserve"> </w:t>
            </w:r>
            <w:r>
              <w:rPr>
                <w:spacing w:val="-2"/>
                <w:sz w:val="28"/>
              </w:rPr>
              <w:t>группа</w:t>
            </w:r>
          </w:p>
        </w:tc>
      </w:tr>
      <w:tr w:rsidR="00C374AF">
        <w:trPr>
          <w:trHeight w:val="978"/>
        </w:trPr>
        <w:tc>
          <w:tcPr>
            <w:tcW w:w="1630" w:type="dxa"/>
          </w:tcPr>
          <w:p w:rsidR="00C374AF" w:rsidRDefault="00506334">
            <w:pPr>
              <w:spacing w:line="317" w:lineRule="exact"/>
              <w:ind w:left="108"/>
              <w:rPr>
                <w:spacing w:val="-3"/>
                <w:sz w:val="28"/>
              </w:rPr>
            </w:pPr>
            <w:r>
              <w:rPr>
                <w:sz w:val="28"/>
              </w:rPr>
              <w:t>стр.</w:t>
            </w:r>
            <w:r>
              <w:rPr>
                <w:spacing w:val="-2"/>
                <w:sz w:val="28"/>
              </w:rPr>
              <w:t xml:space="preserve"> 60</w:t>
            </w:r>
            <w:r>
              <w:rPr>
                <w:sz w:val="28"/>
              </w:rPr>
              <w:t>-</w:t>
            </w:r>
            <w:r>
              <w:rPr>
                <w:spacing w:val="-3"/>
                <w:sz w:val="28"/>
              </w:rPr>
              <w:t xml:space="preserve"> 63</w:t>
            </w:r>
          </w:p>
          <w:p w:rsidR="00C374AF" w:rsidRDefault="00506334">
            <w:pPr>
              <w:spacing w:line="317" w:lineRule="exact"/>
              <w:ind w:left="108"/>
              <w:rPr>
                <w:sz w:val="28"/>
              </w:rPr>
            </w:pPr>
            <w:r>
              <w:rPr>
                <w:sz w:val="28"/>
              </w:rPr>
              <w:t xml:space="preserve"> </w:t>
            </w:r>
          </w:p>
        </w:tc>
        <w:tc>
          <w:tcPr>
            <w:tcW w:w="3298" w:type="dxa"/>
          </w:tcPr>
          <w:p w:rsidR="00C374AF" w:rsidRDefault="00506334">
            <w:pPr>
              <w:spacing w:line="317" w:lineRule="exact"/>
              <w:ind w:left="105"/>
              <w:rPr>
                <w:sz w:val="28"/>
              </w:rPr>
            </w:pPr>
            <w:r>
              <w:rPr>
                <w:sz w:val="28"/>
              </w:rPr>
              <w:t>6-7</w:t>
            </w:r>
            <w:r>
              <w:rPr>
                <w:spacing w:val="2"/>
                <w:sz w:val="28"/>
              </w:rPr>
              <w:t xml:space="preserve"> </w:t>
            </w:r>
            <w:r>
              <w:rPr>
                <w:spacing w:val="-5"/>
                <w:sz w:val="28"/>
              </w:rPr>
              <w:t>лет</w:t>
            </w:r>
          </w:p>
        </w:tc>
        <w:tc>
          <w:tcPr>
            <w:tcW w:w="5179" w:type="dxa"/>
          </w:tcPr>
          <w:p w:rsidR="00C374AF" w:rsidRDefault="00506334">
            <w:pPr>
              <w:ind w:left="108" w:right="95" w:firstLine="45"/>
              <w:jc w:val="center"/>
              <w:rPr>
                <w:sz w:val="28"/>
              </w:rPr>
            </w:pPr>
            <w:r>
              <w:rPr>
                <w:spacing w:val="-2"/>
                <w:sz w:val="28"/>
              </w:rPr>
              <w:t>подготовительная группа</w:t>
            </w:r>
          </w:p>
        </w:tc>
      </w:tr>
    </w:tbl>
    <w:p w:rsidR="00C374AF" w:rsidRDefault="00506334">
      <w:pPr>
        <w:pStyle w:val="a8"/>
        <w:spacing w:before="317"/>
        <w:ind w:left="817"/>
        <w:jc w:val="left"/>
      </w:pPr>
      <w:r>
        <w:t>Направления</w:t>
      </w:r>
      <w:r>
        <w:rPr>
          <w:spacing w:val="-12"/>
        </w:rPr>
        <w:t xml:space="preserve"> </w:t>
      </w:r>
      <w:r>
        <w:t>познавательного</w:t>
      </w:r>
      <w:r>
        <w:rPr>
          <w:spacing w:val="-14"/>
        </w:rPr>
        <w:t xml:space="preserve"> </w:t>
      </w:r>
      <w:r>
        <w:rPr>
          <w:spacing w:val="-2"/>
        </w:rPr>
        <w:t>развития</w:t>
      </w:r>
    </w:p>
    <w:p w:rsidR="00C374AF" w:rsidRDefault="00C374AF">
      <w:pPr>
        <w:pStyle w:val="a8"/>
        <w:spacing w:before="101"/>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20"/>
        <w:gridCol w:w="756"/>
        <w:gridCol w:w="832"/>
        <w:gridCol w:w="1134"/>
        <w:gridCol w:w="823"/>
        <w:gridCol w:w="1133"/>
        <w:gridCol w:w="1135"/>
      </w:tblGrid>
      <w:tr w:rsidR="002365D2" w:rsidTr="002365D2">
        <w:trPr>
          <w:trHeight w:val="551"/>
        </w:trPr>
        <w:tc>
          <w:tcPr>
            <w:tcW w:w="4220" w:type="dxa"/>
          </w:tcPr>
          <w:p w:rsidR="002365D2" w:rsidRDefault="002365D2">
            <w:pPr>
              <w:tabs>
                <w:tab w:val="left" w:pos="1713"/>
                <w:tab w:val="left" w:pos="3319"/>
              </w:tabs>
              <w:spacing w:line="268" w:lineRule="exact"/>
              <w:ind w:left="108"/>
              <w:rPr>
                <w:sz w:val="24"/>
              </w:rPr>
            </w:pPr>
            <w:r>
              <w:rPr>
                <w:spacing w:val="-2"/>
                <w:sz w:val="24"/>
              </w:rPr>
              <w:t>Выделенные</w:t>
            </w:r>
            <w:r>
              <w:rPr>
                <w:sz w:val="24"/>
              </w:rPr>
              <w:tab/>
            </w:r>
            <w:r>
              <w:rPr>
                <w:spacing w:val="-2"/>
                <w:sz w:val="24"/>
              </w:rPr>
              <w:t>направления</w:t>
            </w:r>
            <w:r>
              <w:rPr>
                <w:sz w:val="24"/>
              </w:rPr>
              <w:tab/>
            </w:r>
            <w:r>
              <w:rPr>
                <w:spacing w:val="-2"/>
                <w:sz w:val="24"/>
              </w:rPr>
              <w:t>(сферы,</w:t>
            </w:r>
          </w:p>
          <w:p w:rsidR="002365D2" w:rsidRDefault="002365D2">
            <w:pPr>
              <w:spacing w:line="264" w:lineRule="exact"/>
              <w:ind w:left="108"/>
              <w:rPr>
                <w:sz w:val="24"/>
              </w:rPr>
            </w:pPr>
            <w:r>
              <w:rPr>
                <w:spacing w:val="-2"/>
                <w:sz w:val="24"/>
              </w:rPr>
              <w:t>области)</w:t>
            </w:r>
          </w:p>
        </w:tc>
        <w:tc>
          <w:tcPr>
            <w:tcW w:w="756" w:type="dxa"/>
            <w:tcBorders>
              <w:right w:val="single" w:sz="4" w:space="0" w:color="auto"/>
            </w:tcBorders>
          </w:tcPr>
          <w:p w:rsidR="002365D2" w:rsidRDefault="002365D2">
            <w:pPr>
              <w:spacing w:line="268" w:lineRule="exact"/>
              <w:ind w:left="108"/>
              <w:rPr>
                <w:sz w:val="24"/>
              </w:rPr>
            </w:pPr>
            <w:r>
              <w:rPr>
                <w:sz w:val="24"/>
              </w:rPr>
              <w:t>1-2</w:t>
            </w:r>
            <w:r>
              <w:rPr>
                <w:spacing w:val="-1"/>
                <w:sz w:val="24"/>
              </w:rPr>
              <w:t xml:space="preserve"> </w:t>
            </w:r>
            <w:r>
              <w:rPr>
                <w:spacing w:val="-4"/>
                <w:sz w:val="24"/>
              </w:rPr>
              <w:t>года</w:t>
            </w:r>
          </w:p>
        </w:tc>
        <w:tc>
          <w:tcPr>
            <w:tcW w:w="832" w:type="dxa"/>
            <w:tcBorders>
              <w:left w:val="single" w:sz="4" w:space="0" w:color="auto"/>
            </w:tcBorders>
          </w:tcPr>
          <w:p w:rsidR="002365D2" w:rsidRDefault="002365D2">
            <w:pPr>
              <w:spacing w:line="268" w:lineRule="exact"/>
              <w:ind w:left="108"/>
              <w:rPr>
                <w:sz w:val="24"/>
              </w:rPr>
            </w:pPr>
            <w:r>
              <w:rPr>
                <w:sz w:val="24"/>
              </w:rPr>
              <w:t>2-3 года</w:t>
            </w:r>
          </w:p>
        </w:tc>
        <w:tc>
          <w:tcPr>
            <w:tcW w:w="1134" w:type="dxa"/>
          </w:tcPr>
          <w:p w:rsidR="002365D2" w:rsidRDefault="002365D2">
            <w:pPr>
              <w:spacing w:line="268" w:lineRule="exact"/>
              <w:ind w:left="105"/>
              <w:rPr>
                <w:sz w:val="24"/>
              </w:rPr>
            </w:pPr>
            <w:r>
              <w:rPr>
                <w:sz w:val="24"/>
              </w:rPr>
              <w:t>3-4</w:t>
            </w:r>
            <w:r>
              <w:rPr>
                <w:spacing w:val="-1"/>
                <w:sz w:val="24"/>
              </w:rPr>
              <w:t xml:space="preserve"> </w:t>
            </w:r>
            <w:r>
              <w:rPr>
                <w:spacing w:val="-4"/>
                <w:sz w:val="24"/>
              </w:rPr>
              <w:t>года</w:t>
            </w:r>
          </w:p>
        </w:tc>
        <w:tc>
          <w:tcPr>
            <w:tcW w:w="823" w:type="dxa"/>
          </w:tcPr>
          <w:p w:rsidR="002365D2" w:rsidRDefault="002365D2">
            <w:pPr>
              <w:spacing w:line="268" w:lineRule="exact"/>
              <w:ind w:left="108"/>
              <w:rPr>
                <w:sz w:val="24"/>
              </w:rPr>
            </w:pPr>
            <w:r>
              <w:rPr>
                <w:sz w:val="24"/>
              </w:rPr>
              <w:t>4-5</w:t>
            </w:r>
            <w:r>
              <w:rPr>
                <w:spacing w:val="-1"/>
                <w:sz w:val="24"/>
              </w:rPr>
              <w:t xml:space="preserve"> </w:t>
            </w:r>
            <w:r>
              <w:rPr>
                <w:spacing w:val="-5"/>
                <w:sz w:val="24"/>
              </w:rPr>
              <w:t>лет</w:t>
            </w:r>
          </w:p>
        </w:tc>
        <w:tc>
          <w:tcPr>
            <w:tcW w:w="1133" w:type="dxa"/>
          </w:tcPr>
          <w:p w:rsidR="002365D2" w:rsidRDefault="002365D2">
            <w:pPr>
              <w:spacing w:line="268" w:lineRule="exact"/>
              <w:ind w:left="106"/>
              <w:rPr>
                <w:sz w:val="24"/>
              </w:rPr>
            </w:pPr>
            <w:r>
              <w:rPr>
                <w:sz w:val="24"/>
              </w:rPr>
              <w:t>5-6</w:t>
            </w:r>
            <w:r>
              <w:rPr>
                <w:spacing w:val="-1"/>
                <w:sz w:val="24"/>
              </w:rPr>
              <w:t xml:space="preserve"> </w:t>
            </w:r>
            <w:r>
              <w:rPr>
                <w:spacing w:val="-5"/>
                <w:sz w:val="24"/>
              </w:rPr>
              <w:t>лет</w:t>
            </w:r>
          </w:p>
        </w:tc>
        <w:tc>
          <w:tcPr>
            <w:tcW w:w="1135" w:type="dxa"/>
          </w:tcPr>
          <w:p w:rsidR="002365D2" w:rsidRDefault="002365D2">
            <w:pPr>
              <w:spacing w:line="268" w:lineRule="exact"/>
              <w:ind w:left="108"/>
              <w:rPr>
                <w:sz w:val="24"/>
              </w:rPr>
            </w:pPr>
            <w:r>
              <w:rPr>
                <w:sz w:val="24"/>
              </w:rPr>
              <w:t>6-7</w:t>
            </w:r>
            <w:r>
              <w:rPr>
                <w:spacing w:val="-1"/>
                <w:sz w:val="24"/>
              </w:rPr>
              <w:t xml:space="preserve"> </w:t>
            </w:r>
            <w:r>
              <w:rPr>
                <w:spacing w:val="-5"/>
                <w:sz w:val="24"/>
              </w:rPr>
              <w:t>лет</w:t>
            </w:r>
          </w:p>
        </w:tc>
      </w:tr>
      <w:tr w:rsidR="002365D2" w:rsidTr="002365D2">
        <w:trPr>
          <w:trHeight w:val="551"/>
        </w:trPr>
        <w:tc>
          <w:tcPr>
            <w:tcW w:w="4220" w:type="dxa"/>
          </w:tcPr>
          <w:p w:rsidR="002365D2" w:rsidRDefault="002365D2">
            <w:pPr>
              <w:spacing w:line="268" w:lineRule="exact"/>
              <w:ind w:left="108"/>
              <w:rPr>
                <w:sz w:val="24"/>
              </w:rPr>
            </w:pPr>
            <w:r>
              <w:rPr>
                <w:sz w:val="24"/>
              </w:rPr>
              <w:t>Сенсорные</w:t>
            </w:r>
            <w:r>
              <w:rPr>
                <w:spacing w:val="22"/>
                <w:sz w:val="24"/>
              </w:rPr>
              <w:t xml:space="preserve"> </w:t>
            </w:r>
            <w:r>
              <w:rPr>
                <w:sz w:val="24"/>
              </w:rPr>
              <w:t>эталоны</w:t>
            </w:r>
            <w:r>
              <w:rPr>
                <w:spacing w:val="23"/>
                <w:sz w:val="24"/>
              </w:rPr>
              <w:t xml:space="preserve"> </w:t>
            </w:r>
            <w:r>
              <w:rPr>
                <w:sz w:val="24"/>
              </w:rPr>
              <w:t>и</w:t>
            </w:r>
            <w:r>
              <w:rPr>
                <w:spacing w:val="22"/>
                <w:sz w:val="24"/>
              </w:rPr>
              <w:t xml:space="preserve"> </w:t>
            </w:r>
            <w:r>
              <w:rPr>
                <w:spacing w:val="-2"/>
                <w:sz w:val="24"/>
              </w:rPr>
              <w:t>познавательные</w:t>
            </w:r>
          </w:p>
          <w:p w:rsidR="002365D2" w:rsidRDefault="002365D2">
            <w:pPr>
              <w:spacing w:line="264" w:lineRule="exact"/>
              <w:ind w:left="108"/>
              <w:rPr>
                <w:sz w:val="24"/>
              </w:rPr>
            </w:pPr>
            <w:r>
              <w:rPr>
                <w:spacing w:val="-2"/>
                <w:sz w:val="24"/>
              </w:rPr>
              <w:t>действия</w:t>
            </w:r>
          </w:p>
        </w:tc>
        <w:tc>
          <w:tcPr>
            <w:tcW w:w="756" w:type="dxa"/>
            <w:tcBorders>
              <w:right w:val="single" w:sz="4" w:space="0" w:color="auto"/>
            </w:tcBorders>
          </w:tcPr>
          <w:p w:rsidR="002365D2" w:rsidRDefault="002365D2">
            <w:pPr>
              <w:spacing w:line="268" w:lineRule="exact"/>
              <w:ind w:left="108"/>
              <w:rPr>
                <w:sz w:val="24"/>
              </w:rPr>
            </w:pPr>
            <w:r>
              <w:rPr>
                <w:spacing w:val="-10"/>
                <w:sz w:val="24"/>
              </w:rPr>
              <w:t>+</w:t>
            </w:r>
          </w:p>
        </w:tc>
        <w:tc>
          <w:tcPr>
            <w:tcW w:w="832" w:type="dxa"/>
            <w:tcBorders>
              <w:left w:val="single" w:sz="4" w:space="0" w:color="auto"/>
            </w:tcBorders>
          </w:tcPr>
          <w:p w:rsidR="002365D2" w:rsidRDefault="002365D2" w:rsidP="002365D2">
            <w:pPr>
              <w:spacing w:line="268" w:lineRule="exact"/>
              <w:rPr>
                <w:sz w:val="24"/>
              </w:rPr>
            </w:pPr>
            <w:r>
              <w:rPr>
                <w:sz w:val="24"/>
              </w:rPr>
              <w:t>+</w:t>
            </w:r>
          </w:p>
        </w:tc>
        <w:tc>
          <w:tcPr>
            <w:tcW w:w="1134" w:type="dxa"/>
          </w:tcPr>
          <w:p w:rsidR="002365D2" w:rsidRDefault="002365D2">
            <w:pPr>
              <w:spacing w:line="268" w:lineRule="exact"/>
              <w:ind w:left="105"/>
              <w:rPr>
                <w:sz w:val="24"/>
              </w:rPr>
            </w:pPr>
            <w:r>
              <w:rPr>
                <w:spacing w:val="-10"/>
                <w:sz w:val="24"/>
              </w:rPr>
              <w:t>+</w:t>
            </w:r>
          </w:p>
        </w:tc>
        <w:tc>
          <w:tcPr>
            <w:tcW w:w="823" w:type="dxa"/>
          </w:tcPr>
          <w:p w:rsidR="002365D2" w:rsidRDefault="002365D2">
            <w:pPr>
              <w:spacing w:line="268" w:lineRule="exact"/>
              <w:ind w:left="108"/>
              <w:rPr>
                <w:sz w:val="24"/>
              </w:rPr>
            </w:pPr>
            <w:r>
              <w:rPr>
                <w:spacing w:val="-10"/>
                <w:sz w:val="24"/>
              </w:rPr>
              <w:t>+</w:t>
            </w:r>
          </w:p>
        </w:tc>
        <w:tc>
          <w:tcPr>
            <w:tcW w:w="1133" w:type="dxa"/>
          </w:tcPr>
          <w:p w:rsidR="002365D2" w:rsidRDefault="002365D2">
            <w:pPr>
              <w:spacing w:line="268" w:lineRule="exact"/>
              <w:ind w:left="106"/>
              <w:rPr>
                <w:sz w:val="24"/>
              </w:rPr>
            </w:pPr>
            <w:r>
              <w:rPr>
                <w:spacing w:val="-10"/>
                <w:sz w:val="24"/>
              </w:rPr>
              <w:t>+</w:t>
            </w:r>
          </w:p>
        </w:tc>
        <w:tc>
          <w:tcPr>
            <w:tcW w:w="1135" w:type="dxa"/>
          </w:tcPr>
          <w:p w:rsidR="002365D2" w:rsidRDefault="002365D2">
            <w:pPr>
              <w:spacing w:line="268" w:lineRule="exact"/>
              <w:ind w:left="108"/>
              <w:rPr>
                <w:sz w:val="24"/>
              </w:rPr>
            </w:pPr>
            <w:r>
              <w:rPr>
                <w:spacing w:val="-10"/>
                <w:sz w:val="24"/>
              </w:rPr>
              <w:t>+</w:t>
            </w:r>
          </w:p>
        </w:tc>
      </w:tr>
      <w:tr w:rsidR="002365D2" w:rsidTr="002365D2">
        <w:trPr>
          <w:trHeight w:val="275"/>
        </w:trPr>
        <w:tc>
          <w:tcPr>
            <w:tcW w:w="4220" w:type="dxa"/>
          </w:tcPr>
          <w:p w:rsidR="002365D2" w:rsidRDefault="002365D2">
            <w:pPr>
              <w:spacing w:line="256" w:lineRule="exact"/>
              <w:ind w:left="108"/>
              <w:rPr>
                <w:sz w:val="24"/>
              </w:rPr>
            </w:pPr>
            <w:r>
              <w:rPr>
                <w:sz w:val="24"/>
              </w:rPr>
              <w:t>Окружающий</w:t>
            </w:r>
            <w:r>
              <w:rPr>
                <w:spacing w:val="-6"/>
                <w:sz w:val="24"/>
              </w:rPr>
              <w:t xml:space="preserve"> </w:t>
            </w:r>
            <w:r>
              <w:rPr>
                <w:spacing w:val="-5"/>
                <w:sz w:val="24"/>
              </w:rPr>
              <w:t>мир</w:t>
            </w:r>
          </w:p>
        </w:tc>
        <w:tc>
          <w:tcPr>
            <w:tcW w:w="756" w:type="dxa"/>
            <w:tcBorders>
              <w:right w:val="single" w:sz="4" w:space="0" w:color="auto"/>
            </w:tcBorders>
          </w:tcPr>
          <w:p w:rsidR="002365D2" w:rsidRDefault="002365D2">
            <w:pPr>
              <w:spacing w:line="256" w:lineRule="exact"/>
              <w:ind w:left="108"/>
              <w:rPr>
                <w:sz w:val="24"/>
              </w:rPr>
            </w:pPr>
            <w:r>
              <w:rPr>
                <w:spacing w:val="-10"/>
                <w:sz w:val="24"/>
              </w:rPr>
              <w:t>+</w:t>
            </w:r>
          </w:p>
        </w:tc>
        <w:tc>
          <w:tcPr>
            <w:tcW w:w="832" w:type="dxa"/>
            <w:tcBorders>
              <w:left w:val="single" w:sz="4" w:space="0" w:color="auto"/>
            </w:tcBorders>
          </w:tcPr>
          <w:p w:rsidR="002365D2" w:rsidRDefault="002365D2" w:rsidP="002365D2">
            <w:pPr>
              <w:spacing w:line="256" w:lineRule="exact"/>
              <w:rPr>
                <w:sz w:val="24"/>
              </w:rPr>
            </w:pPr>
            <w:r>
              <w:rPr>
                <w:sz w:val="24"/>
              </w:rPr>
              <w:t>+</w:t>
            </w:r>
          </w:p>
        </w:tc>
        <w:tc>
          <w:tcPr>
            <w:tcW w:w="1134" w:type="dxa"/>
          </w:tcPr>
          <w:p w:rsidR="002365D2" w:rsidRDefault="002365D2">
            <w:pPr>
              <w:spacing w:line="256" w:lineRule="exact"/>
              <w:ind w:left="105"/>
              <w:rPr>
                <w:sz w:val="24"/>
              </w:rPr>
            </w:pPr>
            <w:r>
              <w:rPr>
                <w:spacing w:val="-10"/>
                <w:sz w:val="24"/>
              </w:rPr>
              <w:t>+</w:t>
            </w:r>
          </w:p>
        </w:tc>
        <w:tc>
          <w:tcPr>
            <w:tcW w:w="823" w:type="dxa"/>
          </w:tcPr>
          <w:p w:rsidR="002365D2" w:rsidRDefault="002365D2">
            <w:pPr>
              <w:spacing w:line="256" w:lineRule="exact"/>
              <w:ind w:left="108"/>
              <w:rPr>
                <w:sz w:val="24"/>
              </w:rPr>
            </w:pPr>
            <w:r>
              <w:rPr>
                <w:spacing w:val="-10"/>
                <w:sz w:val="24"/>
              </w:rPr>
              <w:t>+</w:t>
            </w:r>
          </w:p>
        </w:tc>
        <w:tc>
          <w:tcPr>
            <w:tcW w:w="1133" w:type="dxa"/>
          </w:tcPr>
          <w:p w:rsidR="002365D2" w:rsidRDefault="002365D2">
            <w:pPr>
              <w:spacing w:line="256" w:lineRule="exact"/>
              <w:ind w:left="106"/>
              <w:rPr>
                <w:sz w:val="24"/>
              </w:rPr>
            </w:pPr>
            <w:r>
              <w:rPr>
                <w:spacing w:val="-10"/>
                <w:sz w:val="24"/>
              </w:rPr>
              <w:t>+</w:t>
            </w:r>
          </w:p>
        </w:tc>
        <w:tc>
          <w:tcPr>
            <w:tcW w:w="1135" w:type="dxa"/>
          </w:tcPr>
          <w:p w:rsidR="002365D2" w:rsidRDefault="002365D2">
            <w:pPr>
              <w:spacing w:line="256" w:lineRule="exact"/>
              <w:ind w:left="108"/>
              <w:rPr>
                <w:sz w:val="24"/>
              </w:rPr>
            </w:pPr>
            <w:r>
              <w:rPr>
                <w:spacing w:val="-10"/>
                <w:sz w:val="24"/>
              </w:rPr>
              <w:t>+</w:t>
            </w:r>
          </w:p>
        </w:tc>
      </w:tr>
      <w:tr w:rsidR="002365D2" w:rsidTr="002365D2">
        <w:trPr>
          <w:trHeight w:val="275"/>
        </w:trPr>
        <w:tc>
          <w:tcPr>
            <w:tcW w:w="4220" w:type="dxa"/>
          </w:tcPr>
          <w:p w:rsidR="002365D2" w:rsidRDefault="002365D2">
            <w:pPr>
              <w:spacing w:line="256" w:lineRule="exact"/>
              <w:ind w:left="108"/>
              <w:rPr>
                <w:sz w:val="24"/>
              </w:rPr>
            </w:pPr>
            <w:r>
              <w:rPr>
                <w:spacing w:val="-2"/>
                <w:sz w:val="24"/>
              </w:rPr>
              <w:t>Природа</w:t>
            </w:r>
          </w:p>
        </w:tc>
        <w:tc>
          <w:tcPr>
            <w:tcW w:w="756" w:type="dxa"/>
            <w:tcBorders>
              <w:right w:val="single" w:sz="4" w:space="0" w:color="auto"/>
            </w:tcBorders>
          </w:tcPr>
          <w:p w:rsidR="002365D2" w:rsidRDefault="002365D2">
            <w:pPr>
              <w:spacing w:line="256" w:lineRule="exact"/>
              <w:ind w:left="108"/>
              <w:rPr>
                <w:sz w:val="24"/>
              </w:rPr>
            </w:pPr>
            <w:r>
              <w:rPr>
                <w:spacing w:val="-10"/>
                <w:sz w:val="24"/>
              </w:rPr>
              <w:t>+</w:t>
            </w:r>
          </w:p>
        </w:tc>
        <w:tc>
          <w:tcPr>
            <w:tcW w:w="832" w:type="dxa"/>
            <w:tcBorders>
              <w:left w:val="single" w:sz="4" w:space="0" w:color="auto"/>
            </w:tcBorders>
          </w:tcPr>
          <w:p w:rsidR="002365D2" w:rsidRDefault="002365D2" w:rsidP="002365D2">
            <w:pPr>
              <w:spacing w:line="256" w:lineRule="exact"/>
              <w:rPr>
                <w:sz w:val="24"/>
              </w:rPr>
            </w:pPr>
            <w:r>
              <w:rPr>
                <w:sz w:val="24"/>
              </w:rPr>
              <w:t>+</w:t>
            </w:r>
          </w:p>
        </w:tc>
        <w:tc>
          <w:tcPr>
            <w:tcW w:w="1134" w:type="dxa"/>
          </w:tcPr>
          <w:p w:rsidR="002365D2" w:rsidRDefault="002365D2">
            <w:pPr>
              <w:spacing w:line="256" w:lineRule="exact"/>
              <w:ind w:left="105"/>
              <w:rPr>
                <w:sz w:val="24"/>
              </w:rPr>
            </w:pPr>
            <w:r>
              <w:rPr>
                <w:spacing w:val="-10"/>
                <w:sz w:val="24"/>
              </w:rPr>
              <w:t>+</w:t>
            </w:r>
          </w:p>
        </w:tc>
        <w:tc>
          <w:tcPr>
            <w:tcW w:w="823" w:type="dxa"/>
          </w:tcPr>
          <w:p w:rsidR="002365D2" w:rsidRDefault="002365D2">
            <w:pPr>
              <w:spacing w:line="256" w:lineRule="exact"/>
              <w:ind w:left="108"/>
              <w:rPr>
                <w:sz w:val="24"/>
              </w:rPr>
            </w:pPr>
            <w:r>
              <w:rPr>
                <w:spacing w:val="-10"/>
                <w:sz w:val="24"/>
              </w:rPr>
              <w:t>+</w:t>
            </w:r>
          </w:p>
        </w:tc>
        <w:tc>
          <w:tcPr>
            <w:tcW w:w="1133" w:type="dxa"/>
          </w:tcPr>
          <w:p w:rsidR="002365D2" w:rsidRDefault="002365D2">
            <w:pPr>
              <w:spacing w:line="256" w:lineRule="exact"/>
              <w:ind w:left="106"/>
              <w:rPr>
                <w:sz w:val="24"/>
              </w:rPr>
            </w:pPr>
            <w:r>
              <w:rPr>
                <w:spacing w:val="-10"/>
                <w:sz w:val="24"/>
              </w:rPr>
              <w:t>+</w:t>
            </w:r>
          </w:p>
        </w:tc>
        <w:tc>
          <w:tcPr>
            <w:tcW w:w="1135" w:type="dxa"/>
          </w:tcPr>
          <w:p w:rsidR="002365D2" w:rsidRDefault="002365D2">
            <w:pPr>
              <w:spacing w:line="256" w:lineRule="exact"/>
              <w:ind w:left="108"/>
              <w:rPr>
                <w:sz w:val="24"/>
              </w:rPr>
            </w:pPr>
            <w:r>
              <w:rPr>
                <w:spacing w:val="-10"/>
                <w:sz w:val="24"/>
              </w:rPr>
              <w:t>+</w:t>
            </w:r>
          </w:p>
        </w:tc>
      </w:tr>
      <w:tr w:rsidR="002365D2" w:rsidTr="002365D2">
        <w:trPr>
          <w:trHeight w:val="278"/>
        </w:trPr>
        <w:tc>
          <w:tcPr>
            <w:tcW w:w="4220" w:type="dxa"/>
          </w:tcPr>
          <w:p w:rsidR="002365D2" w:rsidRDefault="002365D2">
            <w:pPr>
              <w:spacing w:line="258" w:lineRule="exact"/>
              <w:ind w:left="108"/>
              <w:rPr>
                <w:sz w:val="24"/>
              </w:rPr>
            </w:pPr>
            <w:r>
              <w:rPr>
                <w:sz w:val="24"/>
              </w:rPr>
              <w:t>Математическое</w:t>
            </w:r>
            <w:r>
              <w:rPr>
                <w:spacing w:val="-7"/>
                <w:sz w:val="24"/>
              </w:rPr>
              <w:t xml:space="preserve"> </w:t>
            </w:r>
            <w:r>
              <w:rPr>
                <w:spacing w:val="-2"/>
                <w:sz w:val="24"/>
              </w:rPr>
              <w:t>представление</w:t>
            </w:r>
          </w:p>
        </w:tc>
        <w:tc>
          <w:tcPr>
            <w:tcW w:w="756" w:type="dxa"/>
            <w:tcBorders>
              <w:right w:val="single" w:sz="4" w:space="0" w:color="auto"/>
            </w:tcBorders>
          </w:tcPr>
          <w:p w:rsidR="002365D2" w:rsidRDefault="002365D2">
            <w:pPr>
              <w:spacing w:line="258" w:lineRule="exact"/>
              <w:ind w:left="108"/>
              <w:rPr>
                <w:sz w:val="24"/>
              </w:rPr>
            </w:pPr>
            <w:r>
              <w:rPr>
                <w:spacing w:val="-10"/>
                <w:sz w:val="24"/>
              </w:rPr>
              <w:t>+</w:t>
            </w:r>
          </w:p>
        </w:tc>
        <w:tc>
          <w:tcPr>
            <w:tcW w:w="832" w:type="dxa"/>
            <w:tcBorders>
              <w:left w:val="single" w:sz="4" w:space="0" w:color="auto"/>
            </w:tcBorders>
          </w:tcPr>
          <w:p w:rsidR="002365D2" w:rsidRDefault="002365D2" w:rsidP="002365D2">
            <w:pPr>
              <w:spacing w:line="258" w:lineRule="exact"/>
              <w:rPr>
                <w:sz w:val="24"/>
              </w:rPr>
            </w:pPr>
            <w:r>
              <w:rPr>
                <w:sz w:val="24"/>
              </w:rPr>
              <w:t>+</w:t>
            </w:r>
          </w:p>
        </w:tc>
        <w:tc>
          <w:tcPr>
            <w:tcW w:w="1134" w:type="dxa"/>
          </w:tcPr>
          <w:p w:rsidR="002365D2" w:rsidRDefault="002365D2">
            <w:pPr>
              <w:spacing w:line="258" w:lineRule="exact"/>
              <w:ind w:left="105"/>
              <w:rPr>
                <w:sz w:val="24"/>
              </w:rPr>
            </w:pPr>
            <w:r>
              <w:rPr>
                <w:spacing w:val="-10"/>
                <w:sz w:val="24"/>
              </w:rPr>
              <w:t>+</w:t>
            </w:r>
          </w:p>
        </w:tc>
        <w:tc>
          <w:tcPr>
            <w:tcW w:w="823" w:type="dxa"/>
          </w:tcPr>
          <w:p w:rsidR="002365D2" w:rsidRDefault="002365D2">
            <w:pPr>
              <w:spacing w:line="258" w:lineRule="exact"/>
              <w:ind w:left="108"/>
              <w:rPr>
                <w:sz w:val="24"/>
              </w:rPr>
            </w:pPr>
            <w:r>
              <w:rPr>
                <w:spacing w:val="-10"/>
                <w:sz w:val="24"/>
              </w:rPr>
              <w:t>+</w:t>
            </w:r>
          </w:p>
        </w:tc>
        <w:tc>
          <w:tcPr>
            <w:tcW w:w="1133" w:type="dxa"/>
          </w:tcPr>
          <w:p w:rsidR="002365D2" w:rsidRDefault="002365D2">
            <w:pPr>
              <w:spacing w:line="258" w:lineRule="exact"/>
              <w:ind w:left="106"/>
              <w:rPr>
                <w:sz w:val="24"/>
              </w:rPr>
            </w:pPr>
            <w:r>
              <w:rPr>
                <w:spacing w:val="-10"/>
                <w:sz w:val="24"/>
              </w:rPr>
              <w:t>+</w:t>
            </w:r>
          </w:p>
        </w:tc>
        <w:tc>
          <w:tcPr>
            <w:tcW w:w="1135" w:type="dxa"/>
          </w:tcPr>
          <w:p w:rsidR="002365D2" w:rsidRDefault="002365D2">
            <w:pPr>
              <w:spacing w:line="258" w:lineRule="exact"/>
              <w:ind w:left="108"/>
              <w:rPr>
                <w:sz w:val="24"/>
              </w:rPr>
            </w:pPr>
            <w:r>
              <w:rPr>
                <w:spacing w:val="-10"/>
                <w:sz w:val="24"/>
              </w:rPr>
              <w:t>+</w:t>
            </w:r>
          </w:p>
        </w:tc>
      </w:tr>
    </w:tbl>
    <w:p w:rsidR="00C374AF" w:rsidRDefault="00506334">
      <w:pPr>
        <w:pStyle w:val="a8"/>
        <w:spacing w:before="317" w:line="322" w:lineRule="exact"/>
        <w:jc w:val="left"/>
        <w:rPr>
          <w:b/>
          <w:bCs/>
        </w:rPr>
      </w:pPr>
      <w:r>
        <w:rPr>
          <w:b/>
          <w:bCs/>
          <w:u w:val="single"/>
        </w:rPr>
        <w:t>Образовательная</w:t>
      </w:r>
      <w:r>
        <w:rPr>
          <w:b/>
          <w:bCs/>
          <w:spacing w:val="-9"/>
          <w:u w:val="single"/>
        </w:rPr>
        <w:t xml:space="preserve"> </w:t>
      </w:r>
      <w:r>
        <w:rPr>
          <w:b/>
          <w:bCs/>
          <w:u w:val="single"/>
        </w:rPr>
        <w:t>область</w:t>
      </w:r>
      <w:r>
        <w:rPr>
          <w:b/>
          <w:bCs/>
          <w:spacing w:val="-8"/>
          <w:u w:val="single"/>
        </w:rPr>
        <w:t xml:space="preserve"> </w:t>
      </w:r>
      <w:r>
        <w:rPr>
          <w:b/>
          <w:bCs/>
          <w:u w:val="single"/>
        </w:rPr>
        <w:t>«Речевое</w:t>
      </w:r>
      <w:r>
        <w:rPr>
          <w:b/>
          <w:bCs/>
          <w:spacing w:val="-9"/>
          <w:u w:val="single"/>
        </w:rPr>
        <w:t xml:space="preserve"> </w:t>
      </w:r>
      <w:r>
        <w:rPr>
          <w:b/>
          <w:bCs/>
          <w:u w:val="single"/>
        </w:rPr>
        <w:t>развитие»</w:t>
      </w:r>
      <w:r>
        <w:rPr>
          <w:b/>
          <w:bCs/>
          <w:spacing w:val="-7"/>
          <w:u w:val="single"/>
        </w:rPr>
        <w:t xml:space="preserve"> </w:t>
      </w:r>
      <w:r>
        <w:rPr>
          <w:b/>
          <w:bCs/>
          <w:spacing w:val="-2"/>
          <w:u w:val="single"/>
        </w:rPr>
        <w:t>включает:</w:t>
      </w:r>
    </w:p>
    <w:p w:rsidR="00C374AF" w:rsidRDefault="00506334">
      <w:pPr>
        <w:pStyle w:val="aa"/>
        <w:numPr>
          <w:ilvl w:val="0"/>
          <w:numId w:val="8"/>
        </w:numPr>
        <w:tabs>
          <w:tab w:val="left" w:pos="559"/>
        </w:tabs>
        <w:spacing w:line="322" w:lineRule="exact"/>
        <w:ind w:left="559" w:hanging="162"/>
        <w:rPr>
          <w:sz w:val="28"/>
        </w:rPr>
      </w:pPr>
      <w:r>
        <w:rPr>
          <w:sz w:val="28"/>
        </w:rPr>
        <w:t>владение</w:t>
      </w:r>
      <w:r>
        <w:rPr>
          <w:spacing w:val="-11"/>
          <w:sz w:val="28"/>
        </w:rPr>
        <w:t xml:space="preserve"> </w:t>
      </w:r>
      <w:r>
        <w:rPr>
          <w:sz w:val="28"/>
        </w:rPr>
        <w:t>речью</w:t>
      </w:r>
      <w:r>
        <w:rPr>
          <w:spacing w:val="-7"/>
          <w:sz w:val="28"/>
        </w:rPr>
        <w:t xml:space="preserve"> </w:t>
      </w:r>
      <w:r>
        <w:rPr>
          <w:sz w:val="28"/>
        </w:rPr>
        <w:t>как</w:t>
      </w:r>
      <w:r>
        <w:rPr>
          <w:spacing w:val="-5"/>
          <w:sz w:val="28"/>
        </w:rPr>
        <w:t xml:space="preserve"> </w:t>
      </w:r>
      <w:r>
        <w:rPr>
          <w:sz w:val="28"/>
        </w:rPr>
        <w:t>средством</w:t>
      </w:r>
      <w:r>
        <w:rPr>
          <w:spacing w:val="-6"/>
          <w:sz w:val="28"/>
        </w:rPr>
        <w:t xml:space="preserve"> </w:t>
      </w:r>
      <w:r>
        <w:rPr>
          <w:sz w:val="28"/>
        </w:rPr>
        <w:t>коммуникации,</w:t>
      </w:r>
      <w:r>
        <w:rPr>
          <w:spacing w:val="-6"/>
          <w:sz w:val="28"/>
        </w:rPr>
        <w:t xml:space="preserve"> </w:t>
      </w:r>
      <w:r>
        <w:rPr>
          <w:sz w:val="28"/>
        </w:rPr>
        <w:t>познания</w:t>
      </w:r>
      <w:r>
        <w:rPr>
          <w:spacing w:val="-5"/>
          <w:sz w:val="28"/>
        </w:rPr>
        <w:t xml:space="preserve"> </w:t>
      </w:r>
      <w:r>
        <w:rPr>
          <w:sz w:val="28"/>
        </w:rPr>
        <w:t>и</w:t>
      </w:r>
      <w:r>
        <w:rPr>
          <w:spacing w:val="-8"/>
          <w:sz w:val="28"/>
        </w:rPr>
        <w:t xml:space="preserve"> </w:t>
      </w:r>
      <w:r>
        <w:rPr>
          <w:spacing w:val="-2"/>
          <w:sz w:val="28"/>
        </w:rPr>
        <w:t>самовыражения;</w:t>
      </w:r>
    </w:p>
    <w:p w:rsidR="00C374AF" w:rsidRDefault="00506334">
      <w:pPr>
        <w:pStyle w:val="aa"/>
        <w:numPr>
          <w:ilvl w:val="0"/>
          <w:numId w:val="8"/>
        </w:numPr>
        <w:tabs>
          <w:tab w:val="left" w:pos="559"/>
        </w:tabs>
        <w:spacing w:line="322" w:lineRule="exact"/>
        <w:ind w:left="559" w:hanging="162"/>
        <w:rPr>
          <w:sz w:val="28"/>
        </w:rPr>
      </w:pPr>
      <w:r>
        <w:rPr>
          <w:sz w:val="28"/>
        </w:rPr>
        <w:t>формирование</w:t>
      </w:r>
      <w:r>
        <w:rPr>
          <w:spacing w:val="-17"/>
          <w:sz w:val="28"/>
        </w:rPr>
        <w:t xml:space="preserve"> </w:t>
      </w:r>
      <w:r>
        <w:rPr>
          <w:sz w:val="28"/>
        </w:rPr>
        <w:t>правильного</w:t>
      </w:r>
      <w:r>
        <w:rPr>
          <w:spacing w:val="-10"/>
          <w:sz w:val="28"/>
        </w:rPr>
        <w:t xml:space="preserve"> </w:t>
      </w:r>
      <w:r>
        <w:rPr>
          <w:spacing w:val="-2"/>
          <w:sz w:val="28"/>
        </w:rPr>
        <w:t>звукопроизношения;</w:t>
      </w:r>
    </w:p>
    <w:p w:rsidR="00C374AF" w:rsidRDefault="00506334">
      <w:pPr>
        <w:pStyle w:val="aa"/>
        <w:numPr>
          <w:ilvl w:val="0"/>
          <w:numId w:val="8"/>
        </w:numPr>
        <w:tabs>
          <w:tab w:val="left" w:pos="559"/>
        </w:tabs>
        <w:spacing w:line="322" w:lineRule="exact"/>
        <w:ind w:left="559" w:hanging="162"/>
        <w:rPr>
          <w:sz w:val="28"/>
        </w:rPr>
      </w:pPr>
      <w:r>
        <w:rPr>
          <w:sz w:val="28"/>
        </w:rPr>
        <w:t>развитие</w:t>
      </w:r>
      <w:r>
        <w:rPr>
          <w:spacing w:val="-10"/>
          <w:sz w:val="28"/>
        </w:rPr>
        <w:t xml:space="preserve"> </w:t>
      </w:r>
      <w:r>
        <w:rPr>
          <w:sz w:val="28"/>
        </w:rPr>
        <w:t>звуковой</w:t>
      </w:r>
      <w:r>
        <w:rPr>
          <w:spacing w:val="-9"/>
          <w:sz w:val="28"/>
        </w:rPr>
        <w:t xml:space="preserve"> </w:t>
      </w:r>
      <w:r>
        <w:rPr>
          <w:sz w:val="28"/>
        </w:rPr>
        <w:t>и</w:t>
      </w:r>
      <w:r>
        <w:rPr>
          <w:spacing w:val="-7"/>
          <w:sz w:val="28"/>
        </w:rPr>
        <w:t xml:space="preserve"> </w:t>
      </w:r>
      <w:r>
        <w:rPr>
          <w:sz w:val="28"/>
        </w:rPr>
        <w:t>интонационной</w:t>
      </w:r>
      <w:r>
        <w:rPr>
          <w:spacing w:val="-7"/>
          <w:sz w:val="28"/>
        </w:rPr>
        <w:t xml:space="preserve"> </w:t>
      </w:r>
      <w:r>
        <w:rPr>
          <w:sz w:val="28"/>
        </w:rPr>
        <w:t>культуры</w:t>
      </w:r>
      <w:r>
        <w:rPr>
          <w:spacing w:val="-7"/>
          <w:sz w:val="28"/>
        </w:rPr>
        <w:t xml:space="preserve"> </w:t>
      </w:r>
      <w:r>
        <w:rPr>
          <w:spacing w:val="-2"/>
          <w:sz w:val="28"/>
        </w:rPr>
        <w:t>речи;</w:t>
      </w:r>
    </w:p>
    <w:p w:rsidR="00C374AF" w:rsidRDefault="00506334">
      <w:pPr>
        <w:pStyle w:val="aa"/>
        <w:numPr>
          <w:ilvl w:val="0"/>
          <w:numId w:val="8"/>
        </w:numPr>
        <w:tabs>
          <w:tab w:val="left" w:pos="583"/>
        </w:tabs>
        <w:ind w:right="269" w:firstLine="0"/>
        <w:rPr>
          <w:sz w:val="28"/>
        </w:rPr>
      </w:pPr>
      <w:r>
        <w:rPr>
          <w:sz w:val="28"/>
        </w:rPr>
        <w:t xml:space="preserve">развитие фонематического слуха; обогащение активного и пассивного словарного </w:t>
      </w:r>
      <w:r>
        <w:rPr>
          <w:spacing w:val="-2"/>
          <w:sz w:val="28"/>
        </w:rPr>
        <w:t>запаса;</w:t>
      </w:r>
    </w:p>
    <w:p w:rsidR="00C374AF" w:rsidRDefault="00506334">
      <w:pPr>
        <w:pStyle w:val="aa"/>
        <w:numPr>
          <w:ilvl w:val="0"/>
          <w:numId w:val="8"/>
        </w:numPr>
        <w:tabs>
          <w:tab w:val="left" w:pos="763"/>
        </w:tabs>
        <w:spacing w:before="1"/>
        <w:ind w:right="267" w:firstLine="0"/>
        <w:rPr>
          <w:sz w:val="28"/>
        </w:rPr>
      </w:pPr>
      <w:r>
        <w:rPr>
          <w:sz w:val="28"/>
        </w:rPr>
        <w:t xml:space="preserve">развитие грамматически правильной и связной речи (диалогической и </w:t>
      </w:r>
      <w:r>
        <w:rPr>
          <w:spacing w:val="-2"/>
          <w:sz w:val="28"/>
        </w:rPr>
        <w:t>монологической);</w:t>
      </w:r>
    </w:p>
    <w:p w:rsidR="00C374AF" w:rsidRDefault="00506334">
      <w:pPr>
        <w:pStyle w:val="aa"/>
        <w:numPr>
          <w:ilvl w:val="0"/>
          <w:numId w:val="8"/>
        </w:numPr>
        <w:tabs>
          <w:tab w:val="left" w:pos="634"/>
        </w:tabs>
        <w:ind w:right="265" w:firstLine="0"/>
        <w:rPr>
          <w:sz w:val="28"/>
        </w:rPr>
      </w:pPr>
      <w:r>
        <w:rPr>
          <w:sz w:val="28"/>
        </w:rP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w:t>
      </w:r>
      <w:r>
        <w:rPr>
          <w:spacing w:val="-2"/>
          <w:sz w:val="28"/>
        </w:rPr>
        <w:t>восприятия;</w:t>
      </w:r>
    </w:p>
    <w:p w:rsidR="00C374AF" w:rsidRDefault="00506334">
      <w:pPr>
        <w:pStyle w:val="aa"/>
        <w:numPr>
          <w:ilvl w:val="0"/>
          <w:numId w:val="8"/>
        </w:numPr>
        <w:tabs>
          <w:tab w:val="left" w:pos="559"/>
        </w:tabs>
        <w:spacing w:line="321" w:lineRule="exact"/>
        <w:ind w:left="559" w:hanging="162"/>
        <w:rPr>
          <w:sz w:val="28"/>
        </w:rPr>
      </w:pPr>
      <w:r>
        <w:rPr>
          <w:sz w:val="28"/>
        </w:rPr>
        <w:t>развитие</w:t>
      </w:r>
      <w:r>
        <w:rPr>
          <w:spacing w:val="-11"/>
          <w:sz w:val="28"/>
        </w:rPr>
        <w:t xml:space="preserve"> </w:t>
      </w:r>
      <w:r>
        <w:rPr>
          <w:sz w:val="28"/>
        </w:rPr>
        <w:t>речевого</w:t>
      </w:r>
      <w:r>
        <w:rPr>
          <w:spacing w:val="-6"/>
          <w:sz w:val="28"/>
        </w:rPr>
        <w:t xml:space="preserve"> </w:t>
      </w:r>
      <w:r>
        <w:rPr>
          <w:spacing w:val="-2"/>
          <w:sz w:val="28"/>
        </w:rPr>
        <w:t>творчества;</w:t>
      </w:r>
    </w:p>
    <w:p w:rsidR="00C374AF" w:rsidRDefault="00506334">
      <w:pPr>
        <w:pStyle w:val="aa"/>
        <w:numPr>
          <w:ilvl w:val="0"/>
          <w:numId w:val="8"/>
        </w:numPr>
        <w:tabs>
          <w:tab w:val="left" w:pos="559"/>
        </w:tabs>
        <w:spacing w:before="1"/>
        <w:ind w:left="559" w:hanging="162"/>
        <w:rPr>
          <w:sz w:val="28"/>
        </w:rPr>
      </w:pPr>
      <w:r>
        <w:rPr>
          <w:sz w:val="28"/>
        </w:rPr>
        <w:t>формирование</w:t>
      </w:r>
      <w:r>
        <w:rPr>
          <w:spacing w:val="-11"/>
          <w:sz w:val="28"/>
        </w:rPr>
        <w:t xml:space="preserve"> </w:t>
      </w:r>
      <w:r>
        <w:rPr>
          <w:sz w:val="28"/>
        </w:rPr>
        <w:t>предпосылок</w:t>
      </w:r>
      <w:r>
        <w:rPr>
          <w:spacing w:val="-10"/>
          <w:sz w:val="28"/>
        </w:rPr>
        <w:t xml:space="preserve"> </w:t>
      </w:r>
      <w:r>
        <w:rPr>
          <w:sz w:val="28"/>
        </w:rPr>
        <w:t>к</w:t>
      </w:r>
      <w:r>
        <w:rPr>
          <w:spacing w:val="-8"/>
          <w:sz w:val="28"/>
        </w:rPr>
        <w:t xml:space="preserve"> </w:t>
      </w:r>
      <w:r>
        <w:rPr>
          <w:sz w:val="28"/>
        </w:rPr>
        <w:t>обучению</w:t>
      </w:r>
      <w:r>
        <w:rPr>
          <w:spacing w:val="-8"/>
          <w:sz w:val="28"/>
        </w:rPr>
        <w:t xml:space="preserve"> </w:t>
      </w:r>
      <w:r>
        <w:rPr>
          <w:spacing w:val="-2"/>
          <w:sz w:val="28"/>
        </w:rPr>
        <w:t>грамоте.</w:t>
      </w:r>
    </w:p>
    <w:p w:rsidR="00C374AF" w:rsidRDefault="00C374AF">
      <w:pPr>
        <w:pStyle w:val="a8"/>
        <w:ind w:left="0"/>
        <w:jc w:val="left"/>
        <w:rPr>
          <w:sz w:val="20"/>
        </w:rPr>
      </w:pPr>
    </w:p>
    <w:p w:rsidR="00C374AF" w:rsidRDefault="00C374AF">
      <w:pPr>
        <w:pStyle w:val="a8"/>
        <w:spacing w:before="190"/>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0"/>
        <w:gridCol w:w="3118"/>
        <w:gridCol w:w="4804"/>
      </w:tblGrid>
      <w:tr w:rsidR="00C374AF">
        <w:trPr>
          <w:trHeight w:val="645"/>
        </w:trPr>
        <w:tc>
          <w:tcPr>
            <w:tcW w:w="1810" w:type="dxa"/>
          </w:tcPr>
          <w:p w:rsidR="00C374AF" w:rsidRDefault="00506334">
            <w:pPr>
              <w:spacing w:line="319" w:lineRule="exact"/>
              <w:ind w:left="8"/>
              <w:jc w:val="center"/>
              <w:rPr>
                <w:b/>
                <w:sz w:val="28"/>
              </w:rPr>
            </w:pPr>
            <w:r>
              <w:rPr>
                <w:b/>
                <w:sz w:val="28"/>
              </w:rPr>
              <w:t>ФОП</w:t>
            </w:r>
            <w:r>
              <w:rPr>
                <w:b/>
                <w:spacing w:val="-2"/>
                <w:sz w:val="28"/>
              </w:rPr>
              <w:t xml:space="preserve"> </w:t>
            </w:r>
            <w:r>
              <w:rPr>
                <w:b/>
                <w:spacing w:val="-5"/>
                <w:sz w:val="28"/>
              </w:rPr>
              <w:t>ДО,</w:t>
            </w:r>
          </w:p>
          <w:p w:rsidR="00C374AF" w:rsidRDefault="00506334">
            <w:pPr>
              <w:spacing w:line="306" w:lineRule="exact"/>
              <w:ind w:left="8" w:right="2"/>
              <w:jc w:val="center"/>
              <w:rPr>
                <w:b/>
                <w:sz w:val="28"/>
              </w:rPr>
            </w:pPr>
            <w:r>
              <w:rPr>
                <w:b/>
                <w:spacing w:val="-5"/>
                <w:sz w:val="28"/>
              </w:rPr>
              <w:t>пп/</w:t>
            </w:r>
          </w:p>
        </w:tc>
        <w:tc>
          <w:tcPr>
            <w:tcW w:w="3118" w:type="dxa"/>
          </w:tcPr>
          <w:p w:rsidR="00C374AF" w:rsidRDefault="00506334">
            <w:pPr>
              <w:spacing w:line="320" w:lineRule="exact"/>
              <w:ind w:left="6"/>
              <w:jc w:val="center"/>
              <w:rPr>
                <w:b/>
                <w:sz w:val="28"/>
              </w:rPr>
            </w:pPr>
            <w:r>
              <w:rPr>
                <w:b/>
                <w:spacing w:val="-2"/>
                <w:sz w:val="28"/>
              </w:rPr>
              <w:t>Возраст</w:t>
            </w:r>
          </w:p>
        </w:tc>
        <w:tc>
          <w:tcPr>
            <w:tcW w:w="4804" w:type="dxa"/>
          </w:tcPr>
          <w:p w:rsidR="00C374AF" w:rsidRDefault="00506334">
            <w:pPr>
              <w:spacing w:line="320" w:lineRule="exact"/>
              <w:ind w:left="295"/>
              <w:rPr>
                <w:b/>
                <w:sz w:val="28"/>
              </w:rPr>
            </w:pPr>
            <w:r>
              <w:rPr>
                <w:b/>
                <w:sz w:val="28"/>
              </w:rPr>
              <w:t>Название</w:t>
            </w:r>
            <w:r>
              <w:rPr>
                <w:b/>
                <w:spacing w:val="-6"/>
                <w:sz w:val="28"/>
              </w:rPr>
              <w:t xml:space="preserve"> </w:t>
            </w:r>
            <w:r>
              <w:rPr>
                <w:b/>
                <w:spacing w:val="-2"/>
                <w:sz w:val="28"/>
              </w:rPr>
              <w:t>группы</w:t>
            </w:r>
          </w:p>
        </w:tc>
      </w:tr>
      <w:tr w:rsidR="00C374AF" w:rsidTr="002365D2">
        <w:trPr>
          <w:trHeight w:val="648"/>
        </w:trPr>
        <w:tc>
          <w:tcPr>
            <w:tcW w:w="1810" w:type="dxa"/>
            <w:tcBorders>
              <w:bottom w:val="single" w:sz="4" w:space="0" w:color="auto"/>
            </w:tcBorders>
          </w:tcPr>
          <w:p w:rsidR="00C374AF" w:rsidRDefault="00506334">
            <w:pPr>
              <w:spacing w:line="315" w:lineRule="exact"/>
              <w:ind w:left="108"/>
              <w:rPr>
                <w:sz w:val="28"/>
              </w:rPr>
            </w:pPr>
            <w:r>
              <w:rPr>
                <w:sz w:val="28"/>
              </w:rPr>
              <w:t>2.1.3.3.</w:t>
            </w:r>
          </w:p>
          <w:p w:rsidR="00C374AF" w:rsidRDefault="00734741">
            <w:pPr>
              <w:spacing w:line="322" w:lineRule="exact"/>
              <w:ind w:left="108"/>
              <w:rPr>
                <w:sz w:val="28"/>
              </w:rPr>
            </w:pPr>
            <w:r>
              <w:rPr>
                <w:sz w:val="28"/>
              </w:rPr>
              <w:t>стр.64-66</w:t>
            </w:r>
          </w:p>
        </w:tc>
        <w:tc>
          <w:tcPr>
            <w:tcW w:w="3118" w:type="dxa"/>
            <w:tcBorders>
              <w:bottom w:val="single" w:sz="4" w:space="0" w:color="auto"/>
            </w:tcBorders>
          </w:tcPr>
          <w:p w:rsidR="00C374AF" w:rsidRDefault="002365D2">
            <w:pPr>
              <w:spacing w:line="315" w:lineRule="exact"/>
              <w:ind w:left="105"/>
              <w:rPr>
                <w:sz w:val="28"/>
              </w:rPr>
            </w:pPr>
            <w:r>
              <w:rPr>
                <w:sz w:val="28"/>
              </w:rPr>
              <w:t>1-2</w:t>
            </w:r>
            <w:r w:rsidR="00506334">
              <w:rPr>
                <w:spacing w:val="2"/>
                <w:sz w:val="28"/>
              </w:rPr>
              <w:t xml:space="preserve"> </w:t>
            </w:r>
            <w:r w:rsidR="00506334">
              <w:rPr>
                <w:spacing w:val="-4"/>
                <w:sz w:val="28"/>
              </w:rPr>
              <w:t>года</w:t>
            </w:r>
          </w:p>
        </w:tc>
        <w:tc>
          <w:tcPr>
            <w:tcW w:w="4804" w:type="dxa"/>
            <w:tcBorders>
              <w:bottom w:val="single" w:sz="4" w:space="0" w:color="auto"/>
            </w:tcBorders>
          </w:tcPr>
          <w:p w:rsidR="00C374AF" w:rsidRDefault="002365D2">
            <w:pPr>
              <w:spacing w:line="315" w:lineRule="exact"/>
              <w:ind w:left="177"/>
              <w:jc w:val="center"/>
              <w:rPr>
                <w:sz w:val="28"/>
              </w:rPr>
            </w:pPr>
            <w:r>
              <w:rPr>
                <w:sz w:val="28"/>
              </w:rPr>
              <w:t>2 группа раннего восраста</w:t>
            </w:r>
          </w:p>
        </w:tc>
      </w:tr>
      <w:tr w:rsidR="002365D2" w:rsidTr="002365D2">
        <w:trPr>
          <w:trHeight w:val="924"/>
        </w:trPr>
        <w:tc>
          <w:tcPr>
            <w:tcW w:w="1810" w:type="dxa"/>
            <w:tcBorders>
              <w:top w:val="single" w:sz="4" w:space="0" w:color="auto"/>
            </w:tcBorders>
          </w:tcPr>
          <w:p w:rsidR="002365D2" w:rsidRDefault="002365D2">
            <w:pPr>
              <w:spacing w:line="315" w:lineRule="exact"/>
              <w:ind w:left="108"/>
              <w:rPr>
                <w:sz w:val="28"/>
              </w:rPr>
            </w:pPr>
          </w:p>
          <w:p w:rsidR="002365D2" w:rsidRDefault="002365D2">
            <w:pPr>
              <w:spacing w:line="315" w:lineRule="exact"/>
              <w:ind w:left="108"/>
              <w:rPr>
                <w:sz w:val="28"/>
              </w:rPr>
            </w:pPr>
            <w:r>
              <w:rPr>
                <w:sz w:val="28"/>
              </w:rPr>
              <w:t>стр.</w:t>
            </w:r>
            <w:r>
              <w:rPr>
                <w:spacing w:val="-2"/>
                <w:sz w:val="28"/>
              </w:rPr>
              <w:t xml:space="preserve"> </w:t>
            </w:r>
            <w:r w:rsidR="00734741">
              <w:rPr>
                <w:sz w:val="28"/>
              </w:rPr>
              <w:t>66</w:t>
            </w:r>
            <w:r>
              <w:rPr>
                <w:spacing w:val="-3"/>
                <w:sz w:val="28"/>
              </w:rPr>
              <w:t xml:space="preserve"> </w:t>
            </w:r>
            <w:r w:rsidR="00734741">
              <w:rPr>
                <w:spacing w:val="-3"/>
                <w:sz w:val="28"/>
              </w:rPr>
              <w:t>-</w:t>
            </w:r>
            <w:r>
              <w:rPr>
                <w:spacing w:val="-7"/>
                <w:sz w:val="28"/>
              </w:rPr>
              <w:t>67</w:t>
            </w:r>
          </w:p>
          <w:p w:rsidR="002365D2" w:rsidRDefault="002365D2" w:rsidP="002365D2">
            <w:pPr>
              <w:spacing w:line="322" w:lineRule="exact"/>
              <w:ind w:left="108"/>
              <w:rPr>
                <w:sz w:val="28"/>
              </w:rPr>
            </w:pPr>
          </w:p>
        </w:tc>
        <w:tc>
          <w:tcPr>
            <w:tcW w:w="3118" w:type="dxa"/>
            <w:tcBorders>
              <w:top w:val="single" w:sz="4" w:space="0" w:color="auto"/>
            </w:tcBorders>
          </w:tcPr>
          <w:p w:rsidR="002365D2" w:rsidRDefault="002365D2" w:rsidP="002365D2">
            <w:pPr>
              <w:spacing w:line="315" w:lineRule="exact"/>
              <w:ind w:left="105"/>
              <w:rPr>
                <w:sz w:val="28"/>
              </w:rPr>
            </w:pPr>
            <w:r>
              <w:rPr>
                <w:sz w:val="28"/>
              </w:rPr>
              <w:t>2-3 года</w:t>
            </w:r>
          </w:p>
        </w:tc>
        <w:tc>
          <w:tcPr>
            <w:tcW w:w="4804" w:type="dxa"/>
            <w:tcBorders>
              <w:top w:val="single" w:sz="4" w:space="0" w:color="auto"/>
            </w:tcBorders>
          </w:tcPr>
          <w:p w:rsidR="002365D2" w:rsidRDefault="002365D2" w:rsidP="002365D2">
            <w:pPr>
              <w:spacing w:line="315" w:lineRule="exact"/>
              <w:ind w:left="177"/>
              <w:jc w:val="center"/>
              <w:rPr>
                <w:sz w:val="28"/>
              </w:rPr>
            </w:pPr>
            <w:r>
              <w:rPr>
                <w:sz w:val="28"/>
              </w:rPr>
              <w:t>1</w:t>
            </w:r>
            <w:r>
              <w:rPr>
                <w:spacing w:val="-2"/>
                <w:sz w:val="28"/>
              </w:rPr>
              <w:t xml:space="preserve"> </w:t>
            </w:r>
            <w:r>
              <w:rPr>
                <w:sz w:val="28"/>
              </w:rPr>
              <w:t>младшая</w:t>
            </w:r>
            <w:r>
              <w:rPr>
                <w:spacing w:val="-2"/>
                <w:sz w:val="28"/>
              </w:rPr>
              <w:t xml:space="preserve"> группа</w:t>
            </w:r>
          </w:p>
        </w:tc>
      </w:tr>
    </w:tbl>
    <w:p w:rsidR="00C374AF" w:rsidRDefault="00C374AF">
      <w:pPr>
        <w:rPr>
          <w:sz w:val="20"/>
        </w:rPr>
        <w:sectPr w:rsidR="00C374AF">
          <w:pgSz w:w="11910" w:h="16840"/>
          <w:pgMar w:top="380" w:right="160" w:bottom="280" w:left="880" w:header="720" w:footer="720" w:gutter="0"/>
          <w:cols w:space="720"/>
        </w:sectPr>
      </w:pPr>
    </w:p>
    <w:p w:rsidR="00C374AF" w:rsidRDefault="00C374AF">
      <w:pPr>
        <w:pStyle w:val="a8"/>
        <w:spacing w:before="5"/>
        <w:ind w:left="0"/>
        <w:jc w:val="left"/>
        <w:rPr>
          <w:sz w:val="2"/>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0"/>
        <w:gridCol w:w="3118"/>
        <w:gridCol w:w="4834"/>
      </w:tblGrid>
      <w:tr w:rsidR="00C374AF">
        <w:trPr>
          <w:trHeight w:val="928"/>
        </w:trPr>
        <w:tc>
          <w:tcPr>
            <w:tcW w:w="1810" w:type="dxa"/>
          </w:tcPr>
          <w:p w:rsidR="00C374AF" w:rsidRDefault="00506334">
            <w:pPr>
              <w:spacing w:line="315" w:lineRule="exact"/>
              <w:ind w:left="108"/>
              <w:rPr>
                <w:sz w:val="28"/>
              </w:rPr>
            </w:pPr>
            <w:r>
              <w:rPr>
                <w:sz w:val="28"/>
              </w:rPr>
              <w:t>стр.</w:t>
            </w:r>
            <w:r>
              <w:rPr>
                <w:spacing w:val="-2"/>
                <w:sz w:val="28"/>
              </w:rPr>
              <w:t xml:space="preserve"> </w:t>
            </w:r>
            <w:r>
              <w:rPr>
                <w:sz w:val="28"/>
              </w:rPr>
              <w:t>67-</w:t>
            </w:r>
            <w:r>
              <w:rPr>
                <w:spacing w:val="-3"/>
                <w:sz w:val="28"/>
              </w:rPr>
              <w:t xml:space="preserve"> 70</w:t>
            </w:r>
          </w:p>
          <w:p w:rsidR="00C374AF" w:rsidRDefault="00C374AF">
            <w:pPr>
              <w:ind w:left="108"/>
              <w:rPr>
                <w:sz w:val="28"/>
              </w:rPr>
            </w:pPr>
          </w:p>
        </w:tc>
        <w:tc>
          <w:tcPr>
            <w:tcW w:w="3118" w:type="dxa"/>
          </w:tcPr>
          <w:p w:rsidR="00C374AF" w:rsidRDefault="00506334">
            <w:pPr>
              <w:spacing w:line="315" w:lineRule="exact"/>
              <w:ind w:left="105"/>
              <w:rPr>
                <w:sz w:val="28"/>
              </w:rPr>
            </w:pPr>
            <w:r>
              <w:rPr>
                <w:sz w:val="28"/>
              </w:rPr>
              <w:t>3-4</w:t>
            </w:r>
            <w:r>
              <w:rPr>
                <w:spacing w:val="2"/>
                <w:sz w:val="28"/>
              </w:rPr>
              <w:t xml:space="preserve"> </w:t>
            </w:r>
            <w:r>
              <w:rPr>
                <w:spacing w:val="-4"/>
                <w:sz w:val="28"/>
              </w:rPr>
              <w:t>года</w:t>
            </w:r>
          </w:p>
        </w:tc>
        <w:tc>
          <w:tcPr>
            <w:tcW w:w="4834" w:type="dxa"/>
          </w:tcPr>
          <w:p w:rsidR="00C374AF" w:rsidRDefault="00506334">
            <w:pPr>
              <w:spacing w:before="314"/>
              <w:jc w:val="center"/>
              <w:rPr>
                <w:sz w:val="28"/>
              </w:rPr>
            </w:pPr>
            <w:r>
              <w:rPr>
                <w:sz w:val="28"/>
              </w:rPr>
              <w:t>2</w:t>
            </w:r>
            <w:r>
              <w:rPr>
                <w:spacing w:val="-2"/>
                <w:sz w:val="28"/>
              </w:rPr>
              <w:t xml:space="preserve"> </w:t>
            </w:r>
            <w:r>
              <w:rPr>
                <w:sz w:val="28"/>
              </w:rPr>
              <w:t>младшая</w:t>
            </w:r>
            <w:r>
              <w:rPr>
                <w:spacing w:val="-2"/>
                <w:sz w:val="28"/>
              </w:rPr>
              <w:t xml:space="preserve"> группа</w:t>
            </w:r>
          </w:p>
        </w:tc>
      </w:tr>
      <w:tr w:rsidR="00C374AF">
        <w:trPr>
          <w:trHeight w:val="931"/>
        </w:trPr>
        <w:tc>
          <w:tcPr>
            <w:tcW w:w="1810" w:type="dxa"/>
          </w:tcPr>
          <w:p w:rsidR="00C374AF" w:rsidRDefault="00506334">
            <w:pPr>
              <w:spacing w:line="315" w:lineRule="exact"/>
              <w:ind w:left="108"/>
              <w:rPr>
                <w:sz w:val="28"/>
              </w:rPr>
            </w:pPr>
            <w:r>
              <w:rPr>
                <w:sz w:val="28"/>
              </w:rPr>
              <w:t>стр.</w:t>
            </w:r>
            <w:r>
              <w:rPr>
                <w:spacing w:val="-2"/>
                <w:sz w:val="28"/>
              </w:rPr>
              <w:t xml:space="preserve"> 70</w:t>
            </w:r>
            <w:r>
              <w:rPr>
                <w:sz w:val="28"/>
              </w:rPr>
              <w:t>-</w:t>
            </w:r>
            <w:r>
              <w:rPr>
                <w:spacing w:val="-3"/>
                <w:sz w:val="28"/>
              </w:rPr>
              <w:t xml:space="preserve"> 73</w:t>
            </w:r>
          </w:p>
          <w:p w:rsidR="00C374AF" w:rsidRDefault="00506334">
            <w:pPr>
              <w:ind w:left="108"/>
              <w:rPr>
                <w:sz w:val="28"/>
              </w:rPr>
            </w:pPr>
            <w:r>
              <w:rPr>
                <w:sz w:val="28"/>
              </w:rPr>
              <w:t xml:space="preserve"> </w:t>
            </w:r>
          </w:p>
        </w:tc>
        <w:tc>
          <w:tcPr>
            <w:tcW w:w="3118" w:type="dxa"/>
          </w:tcPr>
          <w:p w:rsidR="00C374AF" w:rsidRDefault="00506334">
            <w:pPr>
              <w:spacing w:line="315" w:lineRule="exact"/>
              <w:ind w:left="105"/>
              <w:rPr>
                <w:sz w:val="28"/>
              </w:rPr>
            </w:pPr>
            <w:r>
              <w:rPr>
                <w:sz w:val="28"/>
              </w:rPr>
              <w:t>4-5</w:t>
            </w:r>
            <w:r>
              <w:rPr>
                <w:spacing w:val="2"/>
                <w:sz w:val="28"/>
              </w:rPr>
              <w:t xml:space="preserve"> </w:t>
            </w:r>
            <w:r>
              <w:rPr>
                <w:spacing w:val="-5"/>
                <w:sz w:val="28"/>
              </w:rPr>
              <w:t>лет</w:t>
            </w:r>
          </w:p>
        </w:tc>
        <w:tc>
          <w:tcPr>
            <w:tcW w:w="4834" w:type="dxa"/>
          </w:tcPr>
          <w:p w:rsidR="00C374AF" w:rsidRDefault="00506334">
            <w:pPr>
              <w:spacing w:line="315" w:lineRule="exact"/>
              <w:jc w:val="center"/>
              <w:rPr>
                <w:sz w:val="28"/>
              </w:rPr>
            </w:pPr>
            <w:r>
              <w:rPr>
                <w:sz w:val="28"/>
              </w:rPr>
              <w:t>средняя</w:t>
            </w:r>
            <w:r>
              <w:rPr>
                <w:spacing w:val="-4"/>
                <w:sz w:val="28"/>
              </w:rPr>
              <w:t xml:space="preserve"> </w:t>
            </w:r>
            <w:r>
              <w:rPr>
                <w:spacing w:val="-2"/>
                <w:sz w:val="28"/>
              </w:rPr>
              <w:t>группа</w:t>
            </w:r>
          </w:p>
        </w:tc>
      </w:tr>
      <w:tr w:rsidR="00C374AF">
        <w:trPr>
          <w:trHeight w:val="918"/>
        </w:trPr>
        <w:tc>
          <w:tcPr>
            <w:tcW w:w="1810" w:type="dxa"/>
          </w:tcPr>
          <w:p w:rsidR="00C374AF" w:rsidRDefault="00506334">
            <w:pPr>
              <w:spacing w:line="315" w:lineRule="exact"/>
              <w:ind w:left="108"/>
              <w:rPr>
                <w:sz w:val="28"/>
              </w:rPr>
            </w:pPr>
            <w:r>
              <w:rPr>
                <w:sz w:val="28"/>
              </w:rPr>
              <w:t>стр.</w:t>
            </w:r>
            <w:r>
              <w:rPr>
                <w:spacing w:val="-2"/>
                <w:sz w:val="28"/>
              </w:rPr>
              <w:t xml:space="preserve"> 73</w:t>
            </w:r>
            <w:r>
              <w:rPr>
                <w:sz w:val="28"/>
              </w:rPr>
              <w:t>-</w:t>
            </w:r>
            <w:r>
              <w:rPr>
                <w:spacing w:val="-3"/>
                <w:sz w:val="28"/>
              </w:rPr>
              <w:t xml:space="preserve"> </w:t>
            </w:r>
            <w:r>
              <w:rPr>
                <w:spacing w:val="-7"/>
                <w:sz w:val="28"/>
              </w:rPr>
              <w:t>76</w:t>
            </w:r>
          </w:p>
          <w:p w:rsidR="00C374AF" w:rsidRDefault="00C374AF">
            <w:pPr>
              <w:ind w:left="108"/>
              <w:rPr>
                <w:sz w:val="28"/>
              </w:rPr>
            </w:pPr>
          </w:p>
        </w:tc>
        <w:tc>
          <w:tcPr>
            <w:tcW w:w="3118" w:type="dxa"/>
          </w:tcPr>
          <w:p w:rsidR="00C374AF" w:rsidRDefault="00506334">
            <w:pPr>
              <w:spacing w:line="315" w:lineRule="exact"/>
              <w:ind w:left="105"/>
              <w:rPr>
                <w:sz w:val="28"/>
              </w:rPr>
            </w:pPr>
            <w:r>
              <w:rPr>
                <w:sz w:val="28"/>
              </w:rPr>
              <w:t>5-6</w:t>
            </w:r>
            <w:r>
              <w:rPr>
                <w:spacing w:val="2"/>
                <w:sz w:val="28"/>
              </w:rPr>
              <w:t xml:space="preserve"> </w:t>
            </w:r>
            <w:r>
              <w:rPr>
                <w:spacing w:val="-5"/>
                <w:sz w:val="28"/>
              </w:rPr>
              <w:t>лет</w:t>
            </w:r>
          </w:p>
        </w:tc>
        <w:tc>
          <w:tcPr>
            <w:tcW w:w="4834" w:type="dxa"/>
          </w:tcPr>
          <w:p w:rsidR="00C374AF" w:rsidRDefault="00506334">
            <w:pPr>
              <w:spacing w:line="315" w:lineRule="exact"/>
              <w:jc w:val="center"/>
              <w:rPr>
                <w:sz w:val="28"/>
              </w:rPr>
            </w:pPr>
            <w:r>
              <w:rPr>
                <w:sz w:val="28"/>
              </w:rPr>
              <w:t>старшая</w:t>
            </w:r>
            <w:r>
              <w:rPr>
                <w:spacing w:val="-3"/>
                <w:sz w:val="28"/>
              </w:rPr>
              <w:t xml:space="preserve"> </w:t>
            </w:r>
            <w:r>
              <w:rPr>
                <w:spacing w:val="-2"/>
                <w:sz w:val="28"/>
              </w:rPr>
              <w:t>группа</w:t>
            </w:r>
          </w:p>
        </w:tc>
      </w:tr>
      <w:tr w:rsidR="00C374AF">
        <w:trPr>
          <w:trHeight w:val="983"/>
        </w:trPr>
        <w:tc>
          <w:tcPr>
            <w:tcW w:w="1810" w:type="dxa"/>
          </w:tcPr>
          <w:p w:rsidR="00C374AF" w:rsidRDefault="00506334">
            <w:pPr>
              <w:spacing w:line="315" w:lineRule="exact"/>
              <w:ind w:left="108"/>
              <w:rPr>
                <w:sz w:val="28"/>
              </w:rPr>
            </w:pPr>
            <w:r>
              <w:rPr>
                <w:sz w:val="28"/>
              </w:rPr>
              <w:t>стр.</w:t>
            </w:r>
            <w:r>
              <w:rPr>
                <w:spacing w:val="-5"/>
                <w:sz w:val="28"/>
              </w:rPr>
              <w:t xml:space="preserve"> </w:t>
            </w:r>
            <w:r>
              <w:rPr>
                <w:sz w:val="28"/>
              </w:rPr>
              <w:t>76-</w:t>
            </w:r>
            <w:r>
              <w:rPr>
                <w:spacing w:val="-5"/>
                <w:sz w:val="28"/>
              </w:rPr>
              <w:t>79</w:t>
            </w:r>
          </w:p>
          <w:p w:rsidR="00C374AF" w:rsidRDefault="00506334">
            <w:pPr>
              <w:ind w:left="108"/>
              <w:rPr>
                <w:sz w:val="28"/>
              </w:rPr>
            </w:pPr>
            <w:r>
              <w:rPr>
                <w:sz w:val="28"/>
              </w:rPr>
              <w:t xml:space="preserve"> </w:t>
            </w:r>
          </w:p>
        </w:tc>
        <w:tc>
          <w:tcPr>
            <w:tcW w:w="3118" w:type="dxa"/>
          </w:tcPr>
          <w:p w:rsidR="00C374AF" w:rsidRDefault="00506334">
            <w:pPr>
              <w:spacing w:line="315" w:lineRule="exact"/>
              <w:ind w:left="105"/>
              <w:rPr>
                <w:sz w:val="28"/>
              </w:rPr>
            </w:pPr>
            <w:r>
              <w:rPr>
                <w:sz w:val="28"/>
              </w:rPr>
              <w:t>6-7</w:t>
            </w:r>
            <w:r>
              <w:rPr>
                <w:spacing w:val="2"/>
                <w:sz w:val="28"/>
              </w:rPr>
              <w:t xml:space="preserve"> </w:t>
            </w:r>
            <w:r>
              <w:rPr>
                <w:spacing w:val="-5"/>
                <w:sz w:val="28"/>
              </w:rPr>
              <w:t>лет</w:t>
            </w:r>
          </w:p>
        </w:tc>
        <w:tc>
          <w:tcPr>
            <w:tcW w:w="4834" w:type="dxa"/>
          </w:tcPr>
          <w:p w:rsidR="00C374AF" w:rsidRDefault="00506334">
            <w:pPr>
              <w:ind w:firstLine="45"/>
              <w:jc w:val="center"/>
              <w:rPr>
                <w:sz w:val="28"/>
              </w:rPr>
            </w:pPr>
            <w:r>
              <w:rPr>
                <w:spacing w:val="-2"/>
                <w:sz w:val="28"/>
              </w:rPr>
              <w:t>подготовительная группа</w:t>
            </w:r>
          </w:p>
        </w:tc>
      </w:tr>
    </w:tbl>
    <w:p w:rsidR="00C374AF" w:rsidRDefault="00C374AF">
      <w:pPr>
        <w:pStyle w:val="a8"/>
        <w:spacing w:before="1"/>
        <w:ind w:left="0"/>
        <w:jc w:val="left"/>
      </w:pPr>
    </w:p>
    <w:p w:rsidR="00C374AF" w:rsidRDefault="00506334">
      <w:pPr>
        <w:pStyle w:val="2"/>
        <w:ind w:left="817"/>
      </w:pPr>
      <w:r>
        <w:t>Направления</w:t>
      </w:r>
      <w:r>
        <w:rPr>
          <w:spacing w:val="-8"/>
        </w:rPr>
        <w:t xml:space="preserve"> </w:t>
      </w:r>
      <w:r>
        <w:t>речевого</w:t>
      </w:r>
      <w:r>
        <w:rPr>
          <w:spacing w:val="-4"/>
        </w:rPr>
        <w:t xml:space="preserve"> </w:t>
      </w:r>
      <w:r>
        <w:rPr>
          <w:spacing w:val="-2"/>
        </w:rPr>
        <w:t>развития</w:t>
      </w:r>
    </w:p>
    <w:p w:rsidR="00C374AF" w:rsidRDefault="00C374AF">
      <w:pPr>
        <w:pStyle w:val="a8"/>
        <w:spacing w:before="93"/>
        <w:ind w:left="0"/>
        <w:jc w:val="left"/>
        <w:rPr>
          <w:b/>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2"/>
        <w:gridCol w:w="2263"/>
        <w:gridCol w:w="882"/>
        <w:gridCol w:w="851"/>
        <w:gridCol w:w="992"/>
        <w:gridCol w:w="1105"/>
        <w:gridCol w:w="1274"/>
        <w:gridCol w:w="1277"/>
      </w:tblGrid>
      <w:tr w:rsidR="00734741" w:rsidTr="00734741">
        <w:trPr>
          <w:trHeight w:val="1139"/>
        </w:trPr>
        <w:tc>
          <w:tcPr>
            <w:tcW w:w="4075" w:type="dxa"/>
            <w:gridSpan w:val="2"/>
          </w:tcPr>
          <w:p w:rsidR="00734741" w:rsidRDefault="00734741">
            <w:pPr>
              <w:tabs>
                <w:tab w:val="left" w:pos="1643"/>
                <w:tab w:val="left" w:pos="3180"/>
              </w:tabs>
              <w:ind w:left="108" w:right="95"/>
              <w:rPr>
                <w:sz w:val="24"/>
              </w:rPr>
            </w:pPr>
            <w:r>
              <w:rPr>
                <w:spacing w:val="-2"/>
                <w:sz w:val="24"/>
              </w:rPr>
              <w:t>Выделенные</w:t>
            </w:r>
            <w:r>
              <w:rPr>
                <w:sz w:val="24"/>
              </w:rPr>
              <w:tab/>
            </w:r>
            <w:r>
              <w:rPr>
                <w:spacing w:val="-2"/>
                <w:sz w:val="24"/>
              </w:rPr>
              <w:t>направления</w:t>
            </w:r>
            <w:r>
              <w:rPr>
                <w:sz w:val="24"/>
              </w:rPr>
              <w:tab/>
            </w:r>
            <w:r>
              <w:rPr>
                <w:spacing w:val="-2"/>
                <w:sz w:val="24"/>
              </w:rPr>
              <w:t>(сферы, области)</w:t>
            </w:r>
          </w:p>
        </w:tc>
        <w:tc>
          <w:tcPr>
            <w:tcW w:w="882" w:type="dxa"/>
            <w:tcBorders>
              <w:right w:val="single" w:sz="4" w:space="0" w:color="auto"/>
            </w:tcBorders>
          </w:tcPr>
          <w:p w:rsidR="00734741" w:rsidRDefault="00734741">
            <w:pPr>
              <w:spacing w:line="270" w:lineRule="exact"/>
              <w:ind w:left="108"/>
              <w:rPr>
                <w:sz w:val="24"/>
              </w:rPr>
            </w:pPr>
            <w:r>
              <w:rPr>
                <w:sz w:val="24"/>
              </w:rPr>
              <w:t xml:space="preserve">1-2 </w:t>
            </w:r>
            <w:r>
              <w:rPr>
                <w:spacing w:val="-4"/>
                <w:sz w:val="24"/>
              </w:rPr>
              <w:t>года</w:t>
            </w:r>
          </w:p>
        </w:tc>
        <w:tc>
          <w:tcPr>
            <w:tcW w:w="851" w:type="dxa"/>
            <w:tcBorders>
              <w:left w:val="single" w:sz="4" w:space="0" w:color="auto"/>
            </w:tcBorders>
          </w:tcPr>
          <w:p w:rsidR="00734741" w:rsidRDefault="00734741">
            <w:pPr>
              <w:spacing w:line="270" w:lineRule="exact"/>
              <w:ind w:left="108"/>
              <w:rPr>
                <w:sz w:val="24"/>
              </w:rPr>
            </w:pPr>
            <w:r>
              <w:rPr>
                <w:sz w:val="24"/>
              </w:rPr>
              <w:t>2-3</w:t>
            </w:r>
          </w:p>
          <w:p w:rsidR="00734741" w:rsidRDefault="00734741">
            <w:pPr>
              <w:spacing w:line="270" w:lineRule="exact"/>
              <w:ind w:left="108"/>
              <w:rPr>
                <w:sz w:val="24"/>
              </w:rPr>
            </w:pPr>
            <w:r>
              <w:rPr>
                <w:sz w:val="24"/>
              </w:rPr>
              <w:t>года</w:t>
            </w:r>
          </w:p>
        </w:tc>
        <w:tc>
          <w:tcPr>
            <w:tcW w:w="992" w:type="dxa"/>
          </w:tcPr>
          <w:p w:rsidR="00734741" w:rsidRDefault="00734741">
            <w:pPr>
              <w:spacing w:line="270" w:lineRule="exact"/>
              <w:rPr>
                <w:sz w:val="24"/>
              </w:rPr>
            </w:pPr>
            <w:r>
              <w:rPr>
                <w:sz w:val="24"/>
              </w:rPr>
              <w:t>3-4</w:t>
            </w:r>
            <w:r>
              <w:rPr>
                <w:spacing w:val="-1"/>
                <w:sz w:val="24"/>
              </w:rPr>
              <w:t xml:space="preserve"> </w:t>
            </w:r>
            <w:r>
              <w:rPr>
                <w:spacing w:val="-4"/>
                <w:sz w:val="24"/>
              </w:rPr>
              <w:t>года</w:t>
            </w:r>
          </w:p>
        </w:tc>
        <w:tc>
          <w:tcPr>
            <w:tcW w:w="1105" w:type="dxa"/>
          </w:tcPr>
          <w:p w:rsidR="00734741" w:rsidRDefault="00734741">
            <w:pPr>
              <w:spacing w:line="270" w:lineRule="exact"/>
              <w:ind w:left="110"/>
              <w:rPr>
                <w:sz w:val="24"/>
              </w:rPr>
            </w:pPr>
            <w:r>
              <w:rPr>
                <w:sz w:val="24"/>
              </w:rPr>
              <w:t>4-5</w:t>
            </w:r>
            <w:r>
              <w:rPr>
                <w:spacing w:val="-1"/>
                <w:sz w:val="24"/>
              </w:rPr>
              <w:t xml:space="preserve"> </w:t>
            </w:r>
            <w:r>
              <w:rPr>
                <w:spacing w:val="-5"/>
                <w:sz w:val="24"/>
              </w:rPr>
              <w:t>лет</w:t>
            </w:r>
          </w:p>
        </w:tc>
        <w:tc>
          <w:tcPr>
            <w:tcW w:w="1274" w:type="dxa"/>
          </w:tcPr>
          <w:p w:rsidR="00734741" w:rsidRDefault="00734741">
            <w:pPr>
              <w:spacing w:line="270" w:lineRule="exact"/>
              <w:rPr>
                <w:sz w:val="24"/>
              </w:rPr>
            </w:pPr>
            <w:r>
              <w:rPr>
                <w:sz w:val="24"/>
              </w:rPr>
              <w:t>5-6</w:t>
            </w:r>
            <w:r>
              <w:rPr>
                <w:spacing w:val="-1"/>
                <w:sz w:val="24"/>
              </w:rPr>
              <w:t xml:space="preserve"> </w:t>
            </w:r>
            <w:r>
              <w:rPr>
                <w:spacing w:val="-5"/>
                <w:sz w:val="24"/>
              </w:rPr>
              <w:t>лет</w:t>
            </w:r>
          </w:p>
        </w:tc>
        <w:tc>
          <w:tcPr>
            <w:tcW w:w="1277" w:type="dxa"/>
          </w:tcPr>
          <w:p w:rsidR="00734741" w:rsidRDefault="00734741">
            <w:pPr>
              <w:spacing w:line="270" w:lineRule="exact"/>
              <w:ind w:left="110"/>
              <w:rPr>
                <w:sz w:val="24"/>
              </w:rPr>
            </w:pPr>
            <w:r>
              <w:rPr>
                <w:sz w:val="24"/>
              </w:rPr>
              <w:t>6-7</w:t>
            </w:r>
            <w:r>
              <w:rPr>
                <w:spacing w:val="-1"/>
                <w:sz w:val="24"/>
              </w:rPr>
              <w:t xml:space="preserve"> </w:t>
            </w:r>
            <w:r>
              <w:rPr>
                <w:spacing w:val="-5"/>
                <w:sz w:val="24"/>
              </w:rPr>
              <w:t>лет</w:t>
            </w:r>
          </w:p>
        </w:tc>
      </w:tr>
      <w:tr w:rsidR="00734741" w:rsidTr="00734741">
        <w:trPr>
          <w:trHeight w:val="275"/>
        </w:trPr>
        <w:tc>
          <w:tcPr>
            <w:tcW w:w="4075" w:type="dxa"/>
            <w:gridSpan w:val="2"/>
          </w:tcPr>
          <w:p w:rsidR="00734741" w:rsidRDefault="00734741">
            <w:pPr>
              <w:spacing w:line="256" w:lineRule="exact"/>
              <w:ind w:left="108"/>
              <w:rPr>
                <w:sz w:val="24"/>
              </w:rPr>
            </w:pPr>
            <w:r>
              <w:rPr>
                <w:sz w:val="24"/>
              </w:rPr>
              <w:t>развитие</w:t>
            </w:r>
            <w:r>
              <w:rPr>
                <w:spacing w:val="-4"/>
                <w:sz w:val="24"/>
              </w:rPr>
              <w:t xml:space="preserve"> </w:t>
            </w:r>
            <w:r>
              <w:rPr>
                <w:sz w:val="24"/>
              </w:rPr>
              <w:t>и</w:t>
            </w:r>
            <w:r>
              <w:rPr>
                <w:spacing w:val="-4"/>
                <w:sz w:val="24"/>
              </w:rPr>
              <w:t xml:space="preserve"> </w:t>
            </w:r>
            <w:r>
              <w:rPr>
                <w:sz w:val="24"/>
              </w:rPr>
              <w:t>понимание</w:t>
            </w:r>
            <w:r>
              <w:rPr>
                <w:spacing w:val="-6"/>
                <w:sz w:val="24"/>
              </w:rPr>
              <w:t xml:space="preserve"> </w:t>
            </w:r>
            <w:r>
              <w:rPr>
                <w:spacing w:val="-4"/>
                <w:sz w:val="24"/>
              </w:rPr>
              <w:t>речи</w:t>
            </w:r>
          </w:p>
        </w:tc>
        <w:tc>
          <w:tcPr>
            <w:tcW w:w="882" w:type="dxa"/>
            <w:tcBorders>
              <w:right w:val="single" w:sz="4" w:space="0" w:color="auto"/>
            </w:tcBorders>
          </w:tcPr>
          <w:p w:rsidR="00734741" w:rsidRDefault="00734741">
            <w:pPr>
              <w:rPr>
                <w:sz w:val="20"/>
              </w:rPr>
            </w:pPr>
          </w:p>
        </w:tc>
        <w:tc>
          <w:tcPr>
            <w:tcW w:w="851" w:type="dxa"/>
            <w:tcBorders>
              <w:left w:val="single" w:sz="4" w:space="0" w:color="auto"/>
            </w:tcBorders>
          </w:tcPr>
          <w:p w:rsidR="00734741" w:rsidRDefault="00734741">
            <w:pPr>
              <w:rPr>
                <w:sz w:val="20"/>
              </w:rPr>
            </w:pPr>
          </w:p>
        </w:tc>
        <w:tc>
          <w:tcPr>
            <w:tcW w:w="992" w:type="dxa"/>
          </w:tcPr>
          <w:p w:rsidR="00734741" w:rsidRDefault="00734741">
            <w:pPr>
              <w:rPr>
                <w:sz w:val="20"/>
              </w:rPr>
            </w:pPr>
          </w:p>
        </w:tc>
        <w:tc>
          <w:tcPr>
            <w:tcW w:w="1105" w:type="dxa"/>
          </w:tcPr>
          <w:p w:rsidR="00734741" w:rsidRDefault="00734741">
            <w:pPr>
              <w:rPr>
                <w:sz w:val="20"/>
              </w:rPr>
            </w:pPr>
          </w:p>
        </w:tc>
        <w:tc>
          <w:tcPr>
            <w:tcW w:w="1274" w:type="dxa"/>
          </w:tcPr>
          <w:p w:rsidR="00734741" w:rsidRDefault="00734741">
            <w:pPr>
              <w:rPr>
                <w:sz w:val="20"/>
              </w:rPr>
            </w:pPr>
          </w:p>
        </w:tc>
        <w:tc>
          <w:tcPr>
            <w:tcW w:w="1277" w:type="dxa"/>
          </w:tcPr>
          <w:p w:rsidR="00734741" w:rsidRDefault="00734741">
            <w:pPr>
              <w:rPr>
                <w:sz w:val="20"/>
              </w:rPr>
            </w:pPr>
          </w:p>
        </w:tc>
      </w:tr>
      <w:tr w:rsidR="00734741" w:rsidTr="00734741">
        <w:trPr>
          <w:trHeight w:val="277"/>
        </w:trPr>
        <w:tc>
          <w:tcPr>
            <w:tcW w:w="4075" w:type="dxa"/>
            <w:gridSpan w:val="2"/>
          </w:tcPr>
          <w:p w:rsidR="00734741" w:rsidRDefault="00734741">
            <w:pPr>
              <w:spacing w:line="258" w:lineRule="exact"/>
              <w:ind w:left="108"/>
              <w:rPr>
                <w:sz w:val="24"/>
              </w:rPr>
            </w:pPr>
            <w:r>
              <w:rPr>
                <w:sz w:val="24"/>
              </w:rPr>
              <w:t>развитие</w:t>
            </w:r>
            <w:r>
              <w:rPr>
                <w:spacing w:val="-5"/>
                <w:sz w:val="24"/>
              </w:rPr>
              <w:t xml:space="preserve"> </w:t>
            </w:r>
            <w:r>
              <w:rPr>
                <w:sz w:val="24"/>
              </w:rPr>
              <w:t>активной</w:t>
            </w:r>
            <w:r>
              <w:rPr>
                <w:spacing w:val="-3"/>
                <w:sz w:val="24"/>
              </w:rPr>
              <w:t xml:space="preserve"> </w:t>
            </w:r>
            <w:r>
              <w:rPr>
                <w:spacing w:val="-4"/>
                <w:sz w:val="24"/>
              </w:rPr>
              <w:t>речи</w:t>
            </w:r>
          </w:p>
        </w:tc>
        <w:tc>
          <w:tcPr>
            <w:tcW w:w="882" w:type="dxa"/>
            <w:tcBorders>
              <w:right w:val="single" w:sz="4" w:space="0" w:color="auto"/>
            </w:tcBorders>
          </w:tcPr>
          <w:p w:rsidR="00734741" w:rsidRDefault="00734741">
            <w:pPr>
              <w:rPr>
                <w:sz w:val="20"/>
              </w:rPr>
            </w:pPr>
          </w:p>
        </w:tc>
        <w:tc>
          <w:tcPr>
            <w:tcW w:w="851" w:type="dxa"/>
            <w:tcBorders>
              <w:left w:val="single" w:sz="4" w:space="0" w:color="auto"/>
            </w:tcBorders>
          </w:tcPr>
          <w:p w:rsidR="00734741" w:rsidRDefault="00734741">
            <w:pPr>
              <w:rPr>
                <w:sz w:val="20"/>
              </w:rPr>
            </w:pPr>
          </w:p>
        </w:tc>
        <w:tc>
          <w:tcPr>
            <w:tcW w:w="992" w:type="dxa"/>
          </w:tcPr>
          <w:p w:rsidR="00734741" w:rsidRDefault="00734741">
            <w:pPr>
              <w:rPr>
                <w:sz w:val="20"/>
              </w:rPr>
            </w:pPr>
          </w:p>
        </w:tc>
        <w:tc>
          <w:tcPr>
            <w:tcW w:w="1105" w:type="dxa"/>
          </w:tcPr>
          <w:p w:rsidR="00734741" w:rsidRDefault="00734741">
            <w:pPr>
              <w:rPr>
                <w:sz w:val="20"/>
              </w:rPr>
            </w:pPr>
          </w:p>
        </w:tc>
        <w:tc>
          <w:tcPr>
            <w:tcW w:w="1274" w:type="dxa"/>
          </w:tcPr>
          <w:p w:rsidR="00734741" w:rsidRDefault="00734741">
            <w:pPr>
              <w:rPr>
                <w:sz w:val="20"/>
              </w:rPr>
            </w:pPr>
          </w:p>
        </w:tc>
        <w:tc>
          <w:tcPr>
            <w:tcW w:w="1277" w:type="dxa"/>
          </w:tcPr>
          <w:p w:rsidR="00734741" w:rsidRDefault="00734741">
            <w:pPr>
              <w:rPr>
                <w:sz w:val="20"/>
              </w:rPr>
            </w:pPr>
          </w:p>
        </w:tc>
      </w:tr>
      <w:tr w:rsidR="00734741" w:rsidTr="00734741">
        <w:trPr>
          <w:trHeight w:val="434"/>
        </w:trPr>
        <w:tc>
          <w:tcPr>
            <w:tcW w:w="1812" w:type="dxa"/>
            <w:vMerge w:val="restart"/>
          </w:tcPr>
          <w:p w:rsidR="00734741" w:rsidRDefault="00734741">
            <w:pPr>
              <w:ind w:left="108"/>
              <w:rPr>
                <w:sz w:val="24"/>
              </w:rPr>
            </w:pPr>
            <w:r>
              <w:rPr>
                <w:spacing w:val="-2"/>
                <w:sz w:val="24"/>
              </w:rPr>
              <w:t>формировании/ развитие</w:t>
            </w:r>
          </w:p>
          <w:p w:rsidR="00734741" w:rsidRDefault="00734741">
            <w:pPr>
              <w:spacing w:line="264" w:lineRule="exact"/>
              <w:ind w:left="108"/>
              <w:rPr>
                <w:sz w:val="24"/>
              </w:rPr>
            </w:pPr>
            <w:r>
              <w:rPr>
                <w:spacing w:val="-2"/>
                <w:sz w:val="24"/>
              </w:rPr>
              <w:t>словаря</w:t>
            </w:r>
          </w:p>
        </w:tc>
        <w:tc>
          <w:tcPr>
            <w:tcW w:w="2263" w:type="dxa"/>
          </w:tcPr>
          <w:p w:rsidR="00734741" w:rsidRDefault="00734741">
            <w:pPr>
              <w:spacing w:line="268" w:lineRule="exact"/>
              <w:ind w:left="103"/>
              <w:rPr>
                <w:sz w:val="24"/>
              </w:rPr>
            </w:pPr>
            <w:r>
              <w:rPr>
                <w:spacing w:val="-2"/>
                <w:sz w:val="24"/>
              </w:rPr>
              <w:t>обогащение</w:t>
            </w:r>
          </w:p>
        </w:tc>
        <w:tc>
          <w:tcPr>
            <w:tcW w:w="882" w:type="dxa"/>
            <w:vMerge w:val="restart"/>
            <w:tcBorders>
              <w:right w:val="single" w:sz="4" w:space="0" w:color="auto"/>
            </w:tcBorders>
          </w:tcPr>
          <w:p w:rsidR="00734741" w:rsidRDefault="00734741">
            <w:pPr>
              <w:spacing w:before="267"/>
              <w:ind w:left="108"/>
              <w:rPr>
                <w:sz w:val="24"/>
              </w:rPr>
            </w:pPr>
            <w:r>
              <w:rPr>
                <w:spacing w:val="-10"/>
                <w:sz w:val="24"/>
              </w:rPr>
              <w:t>+</w:t>
            </w:r>
          </w:p>
        </w:tc>
        <w:tc>
          <w:tcPr>
            <w:tcW w:w="851" w:type="dxa"/>
            <w:vMerge w:val="restart"/>
            <w:tcBorders>
              <w:left w:val="single" w:sz="4" w:space="0" w:color="auto"/>
            </w:tcBorders>
          </w:tcPr>
          <w:p w:rsidR="00734741" w:rsidRDefault="00734741" w:rsidP="00734741">
            <w:pPr>
              <w:spacing w:before="267"/>
              <w:rPr>
                <w:sz w:val="24"/>
              </w:rPr>
            </w:pPr>
            <w:r>
              <w:rPr>
                <w:sz w:val="24"/>
              </w:rPr>
              <w:t>+</w:t>
            </w:r>
          </w:p>
        </w:tc>
        <w:tc>
          <w:tcPr>
            <w:tcW w:w="992" w:type="dxa"/>
          </w:tcPr>
          <w:p w:rsidR="00734741" w:rsidRDefault="00734741">
            <w:pPr>
              <w:spacing w:line="268" w:lineRule="exact"/>
              <w:rPr>
                <w:sz w:val="24"/>
              </w:rPr>
            </w:pPr>
            <w:r>
              <w:rPr>
                <w:spacing w:val="-10"/>
                <w:sz w:val="24"/>
              </w:rPr>
              <w:t>+</w:t>
            </w:r>
          </w:p>
        </w:tc>
        <w:tc>
          <w:tcPr>
            <w:tcW w:w="1105" w:type="dxa"/>
          </w:tcPr>
          <w:p w:rsidR="00734741" w:rsidRDefault="00734741">
            <w:pPr>
              <w:spacing w:line="268" w:lineRule="exact"/>
              <w:ind w:left="110"/>
              <w:rPr>
                <w:sz w:val="24"/>
              </w:rPr>
            </w:pPr>
            <w:r>
              <w:rPr>
                <w:spacing w:val="-10"/>
                <w:sz w:val="24"/>
              </w:rPr>
              <w:t>+</w:t>
            </w:r>
          </w:p>
        </w:tc>
        <w:tc>
          <w:tcPr>
            <w:tcW w:w="1274" w:type="dxa"/>
          </w:tcPr>
          <w:p w:rsidR="00734741" w:rsidRDefault="00734741">
            <w:pPr>
              <w:spacing w:line="268" w:lineRule="exact"/>
              <w:rPr>
                <w:sz w:val="24"/>
              </w:rPr>
            </w:pPr>
            <w:r>
              <w:rPr>
                <w:spacing w:val="-10"/>
                <w:sz w:val="24"/>
              </w:rPr>
              <w:t>+</w:t>
            </w:r>
          </w:p>
        </w:tc>
        <w:tc>
          <w:tcPr>
            <w:tcW w:w="1277" w:type="dxa"/>
          </w:tcPr>
          <w:p w:rsidR="00734741" w:rsidRDefault="00734741">
            <w:pPr>
              <w:spacing w:line="268" w:lineRule="exact"/>
              <w:ind w:left="110"/>
              <w:rPr>
                <w:sz w:val="24"/>
              </w:rPr>
            </w:pPr>
            <w:r>
              <w:rPr>
                <w:spacing w:val="-10"/>
                <w:sz w:val="24"/>
              </w:rPr>
              <w:t>+</w:t>
            </w:r>
          </w:p>
        </w:tc>
      </w:tr>
      <w:tr w:rsidR="00734741" w:rsidTr="00734741">
        <w:trPr>
          <w:trHeight w:val="383"/>
        </w:trPr>
        <w:tc>
          <w:tcPr>
            <w:tcW w:w="1812" w:type="dxa"/>
            <w:vMerge/>
            <w:tcBorders>
              <w:top w:val="nil"/>
            </w:tcBorders>
          </w:tcPr>
          <w:p w:rsidR="00734741" w:rsidRDefault="00734741">
            <w:pPr>
              <w:rPr>
                <w:sz w:val="2"/>
                <w:szCs w:val="2"/>
              </w:rPr>
            </w:pPr>
          </w:p>
        </w:tc>
        <w:tc>
          <w:tcPr>
            <w:tcW w:w="2263" w:type="dxa"/>
          </w:tcPr>
          <w:p w:rsidR="00734741" w:rsidRDefault="00734741">
            <w:pPr>
              <w:spacing w:line="268" w:lineRule="exact"/>
              <w:ind w:left="103"/>
              <w:rPr>
                <w:sz w:val="24"/>
              </w:rPr>
            </w:pPr>
            <w:r>
              <w:rPr>
                <w:spacing w:val="-2"/>
                <w:sz w:val="24"/>
              </w:rPr>
              <w:t>активизация</w:t>
            </w:r>
          </w:p>
        </w:tc>
        <w:tc>
          <w:tcPr>
            <w:tcW w:w="882" w:type="dxa"/>
            <w:vMerge/>
            <w:tcBorders>
              <w:top w:val="nil"/>
              <w:right w:val="single" w:sz="4" w:space="0" w:color="auto"/>
            </w:tcBorders>
          </w:tcPr>
          <w:p w:rsidR="00734741" w:rsidRDefault="00734741">
            <w:pPr>
              <w:rPr>
                <w:sz w:val="2"/>
                <w:szCs w:val="2"/>
              </w:rPr>
            </w:pPr>
          </w:p>
        </w:tc>
        <w:tc>
          <w:tcPr>
            <w:tcW w:w="851" w:type="dxa"/>
            <w:vMerge/>
            <w:tcBorders>
              <w:top w:val="nil"/>
              <w:left w:val="single" w:sz="4" w:space="0" w:color="auto"/>
            </w:tcBorders>
          </w:tcPr>
          <w:p w:rsidR="00734741" w:rsidRDefault="00734741">
            <w:pPr>
              <w:rPr>
                <w:sz w:val="2"/>
                <w:szCs w:val="2"/>
              </w:rPr>
            </w:pPr>
          </w:p>
        </w:tc>
        <w:tc>
          <w:tcPr>
            <w:tcW w:w="992" w:type="dxa"/>
          </w:tcPr>
          <w:p w:rsidR="00734741" w:rsidRDefault="00734741">
            <w:pPr>
              <w:spacing w:line="268" w:lineRule="exact"/>
              <w:rPr>
                <w:sz w:val="24"/>
              </w:rPr>
            </w:pPr>
            <w:r>
              <w:rPr>
                <w:spacing w:val="-10"/>
                <w:sz w:val="24"/>
              </w:rPr>
              <w:t>+</w:t>
            </w:r>
          </w:p>
        </w:tc>
        <w:tc>
          <w:tcPr>
            <w:tcW w:w="1105" w:type="dxa"/>
          </w:tcPr>
          <w:p w:rsidR="00734741" w:rsidRDefault="00734741">
            <w:pPr>
              <w:spacing w:line="268" w:lineRule="exact"/>
              <w:ind w:left="110"/>
              <w:rPr>
                <w:sz w:val="24"/>
              </w:rPr>
            </w:pPr>
            <w:r>
              <w:rPr>
                <w:spacing w:val="-10"/>
                <w:sz w:val="24"/>
              </w:rPr>
              <w:t>+</w:t>
            </w:r>
          </w:p>
        </w:tc>
        <w:tc>
          <w:tcPr>
            <w:tcW w:w="1274" w:type="dxa"/>
          </w:tcPr>
          <w:p w:rsidR="00734741" w:rsidRDefault="00734741">
            <w:pPr>
              <w:spacing w:line="268" w:lineRule="exact"/>
              <w:rPr>
                <w:sz w:val="24"/>
              </w:rPr>
            </w:pPr>
            <w:r>
              <w:rPr>
                <w:spacing w:val="-10"/>
                <w:sz w:val="24"/>
              </w:rPr>
              <w:t>+</w:t>
            </w:r>
          </w:p>
        </w:tc>
        <w:tc>
          <w:tcPr>
            <w:tcW w:w="1277" w:type="dxa"/>
          </w:tcPr>
          <w:p w:rsidR="00734741" w:rsidRDefault="00734741">
            <w:pPr>
              <w:spacing w:line="268" w:lineRule="exact"/>
              <w:ind w:left="110"/>
              <w:rPr>
                <w:sz w:val="24"/>
              </w:rPr>
            </w:pPr>
            <w:r>
              <w:rPr>
                <w:spacing w:val="-10"/>
                <w:sz w:val="24"/>
              </w:rPr>
              <w:t>+</w:t>
            </w:r>
          </w:p>
        </w:tc>
      </w:tr>
      <w:tr w:rsidR="00734741" w:rsidTr="00734741">
        <w:trPr>
          <w:trHeight w:val="275"/>
        </w:trPr>
        <w:tc>
          <w:tcPr>
            <w:tcW w:w="4075" w:type="dxa"/>
            <w:gridSpan w:val="2"/>
          </w:tcPr>
          <w:p w:rsidR="00734741" w:rsidRDefault="00734741">
            <w:pPr>
              <w:spacing w:line="256" w:lineRule="exact"/>
              <w:ind w:left="108"/>
              <w:rPr>
                <w:sz w:val="24"/>
              </w:rPr>
            </w:pPr>
            <w:r>
              <w:rPr>
                <w:sz w:val="24"/>
              </w:rPr>
              <w:t>звуковая</w:t>
            </w:r>
            <w:r>
              <w:rPr>
                <w:spacing w:val="-8"/>
                <w:sz w:val="24"/>
              </w:rPr>
              <w:t xml:space="preserve"> </w:t>
            </w:r>
            <w:r>
              <w:rPr>
                <w:sz w:val="24"/>
              </w:rPr>
              <w:t>культура</w:t>
            </w:r>
            <w:r>
              <w:rPr>
                <w:spacing w:val="-6"/>
                <w:sz w:val="24"/>
              </w:rPr>
              <w:t xml:space="preserve"> </w:t>
            </w:r>
            <w:r>
              <w:rPr>
                <w:spacing w:val="-4"/>
                <w:sz w:val="24"/>
              </w:rPr>
              <w:t>речи</w:t>
            </w:r>
          </w:p>
        </w:tc>
        <w:tc>
          <w:tcPr>
            <w:tcW w:w="882" w:type="dxa"/>
            <w:tcBorders>
              <w:right w:val="single" w:sz="4" w:space="0" w:color="auto"/>
            </w:tcBorders>
          </w:tcPr>
          <w:p w:rsidR="00734741" w:rsidRDefault="00734741">
            <w:pPr>
              <w:spacing w:line="256" w:lineRule="exact"/>
              <w:ind w:left="108"/>
              <w:rPr>
                <w:sz w:val="24"/>
              </w:rPr>
            </w:pPr>
            <w:r>
              <w:rPr>
                <w:spacing w:val="-10"/>
                <w:sz w:val="24"/>
              </w:rPr>
              <w:t>+</w:t>
            </w:r>
          </w:p>
        </w:tc>
        <w:tc>
          <w:tcPr>
            <w:tcW w:w="851" w:type="dxa"/>
            <w:tcBorders>
              <w:left w:val="single" w:sz="4" w:space="0" w:color="auto"/>
            </w:tcBorders>
          </w:tcPr>
          <w:p w:rsidR="00734741" w:rsidRDefault="00734741" w:rsidP="00734741">
            <w:pPr>
              <w:spacing w:line="256" w:lineRule="exact"/>
              <w:rPr>
                <w:sz w:val="24"/>
              </w:rPr>
            </w:pPr>
            <w:r>
              <w:rPr>
                <w:sz w:val="24"/>
              </w:rPr>
              <w:t>+</w:t>
            </w:r>
          </w:p>
        </w:tc>
        <w:tc>
          <w:tcPr>
            <w:tcW w:w="992" w:type="dxa"/>
          </w:tcPr>
          <w:p w:rsidR="00734741" w:rsidRDefault="00734741">
            <w:pPr>
              <w:spacing w:line="256" w:lineRule="exact"/>
              <w:rPr>
                <w:sz w:val="24"/>
              </w:rPr>
            </w:pPr>
            <w:r>
              <w:rPr>
                <w:spacing w:val="-10"/>
                <w:sz w:val="24"/>
              </w:rPr>
              <w:t>+</w:t>
            </w:r>
          </w:p>
        </w:tc>
        <w:tc>
          <w:tcPr>
            <w:tcW w:w="1105" w:type="dxa"/>
          </w:tcPr>
          <w:p w:rsidR="00734741" w:rsidRDefault="00734741">
            <w:pPr>
              <w:spacing w:line="256" w:lineRule="exact"/>
              <w:ind w:left="110"/>
              <w:rPr>
                <w:sz w:val="24"/>
              </w:rPr>
            </w:pPr>
            <w:r>
              <w:rPr>
                <w:spacing w:val="-10"/>
                <w:sz w:val="24"/>
              </w:rPr>
              <w:t>+</w:t>
            </w:r>
          </w:p>
        </w:tc>
        <w:tc>
          <w:tcPr>
            <w:tcW w:w="1274" w:type="dxa"/>
          </w:tcPr>
          <w:p w:rsidR="00734741" w:rsidRDefault="00734741">
            <w:pPr>
              <w:spacing w:line="256" w:lineRule="exact"/>
              <w:rPr>
                <w:sz w:val="24"/>
              </w:rPr>
            </w:pPr>
            <w:r>
              <w:rPr>
                <w:spacing w:val="-10"/>
                <w:sz w:val="24"/>
              </w:rPr>
              <w:t>+</w:t>
            </w:r>
          </w:p>
        </w:tc>
        <w:tc>
          <w:tcPr>
            <w:tcW w:w="1277" w:type="dxa"/>
          </w:tcPr>
          <w:p w:rsidR="00734741" w:rsidRDefault="00734741">
            <w:pPr>
              <w:spacing w:line="256" w:lineRule="exact"/>
              <w:ind w:left="110"/>
              <w:rPr>
                <w:sz w:val="24"/>
              </w:rPr>
            </w:pPr>
            <w:r>
              <w:rPr>
                <w:spacing w:val="-10"/>
                <w:sz w:val="24"/>
              </w:rPr>
              <w:t>+</w:t>
            </w:r>
          </w:p>
        </w:tc>
      </w:tr>
      <w:tr w:rsidR="00734741" w:rsidTr="00734741">
        <w:trPr>
          <w:trHeight w:val="275"/>
        </w:trPr>
        <w:tc>
          <w:tcPr>
            <w:tcW w:w="4075" w:type="dxa"/>
            <w:gridSpan w:val="2"/>
          </w:tcPr>
          <w:p w:rsidR="00734741" w:rsidRDefault="00734741">
            <w:pPr>
              <w:spacing w:line="256" w:lineRule="exact"/>
              <w:ind w:left="108"/>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tc>
        <w:tc>
          <w:tcPr>
            <w:tcW w:w="882" w:type="dxa"/>
            <w:tcBorders>
              <w:right w:val="single" w:sz="4" w:space="0" w:color="auto"/>
            </w:tcBorders>
          </w:tcPr>
          <w:p w:rsidR="00734741" w:rsidRDefault="00734741">
            <w:pPr>
              <w:spacing w:line="256" w:lineRule="exact"/>
              <w:ind w:left="108"/>
              <w:rPr>
                <w:sz w:val="24"/>
              </w:rPr>
            </w:pPr>
            <w:r>
              <w:rPr>
                <w:spacing w:val="-10"/>
                <w:sz w:val="24"/>
              </w:rPr>
              <w:t>+</w:t>
            </w:r>
          </w:p>
        </w:tc>
        <w:tc>
          <w:tcPr>
            <w:tcW w:w="851" w:type="dxa"/>
            <w:tcBorders>
              <w:left w:val="single" w:sz="4" w:space="0" w:color="auto"/>
            </w:tcBorders>
          </w:tcPr>
          <w:p w:rsidR="00734741" w:rsidRDefault="00734741" w:rsidP="00734741">
            <w:pPr>
              <w:spacing w:line="256" w:lineRule="exact"/>
              <w:rPr>
                <w:sz w:val="24"/>
              </w:rPr>
            </w:pPr>
            <w:r>
              <w:rPr>
                <w:sz w:val="24"/>
              </w:rPr>
              <w:t>+</w:t>
            </w:r>
          </w:p>
        </w:tc>
        <w:tc>
          <w:tcPr>
            <w:tcW w:w="992" w:type="dxa"/>
          </w:tcPr>
          <w:p w:rsidR="00734741" w:rsidRDefault="00734741">
            <w:pPr>
              <w:spacing w:line="256" w:lineRule="exact"/>
              <w:rPr>
                <w:sz w:val="24"/>
              </w:rPr>
            </w:pPr>
            <w:r>
              <w:rPr>
                <w:spacing w:val="-10"/>
                <w:sz w:val="24"/>
              </w:rPr>
              <w:t>+</w:t>
            </w:r>
          </w:p>
        </w:tc>
        <w:tc>
          <w:tcPr>
            <w:tcW w:w="1105" w:type="dxa"/>
          </w:tcPr>
          <w:p w:rsidR="00734741" w:rsidRDefault="00734741">
            <w:pPr>
              <w:spacing w:line="256" w:lineRule="exact"/>
              <w:ind w:left="110"/>
              <w:rPr>
                <w:sz w:val="24"/>
              </w:rPr>
            </w:pPr>
            <w:r>
              <w:rPr>
                <w:spacing w:val="-10"/>
                <w:sz w:val="24"/>
              </w:rPr>
              <w:t>+</w:t>
            </w:r>
          </w:p>
        </w:tc>
        <w:tc>
          <w:tcPr>
            <w:tcW w:w="1274" w:type="dxa"/>
          </w:tcPr>
          <w:p w:rsidR="00734741" w:rsidRDefault="00734741">
            <w:pPr>
              <w:spacing w:line="256" w:lineRule="exact"/>
              <w:rPr>
                <w:sz w:val="24"/>
              </w:rPr>
            </w:pPr>
            <w:r>
              <w:rPr>
                <w:spacing w:val="-10"/>
                <w:sz w:val="24"/>
              </w:rPr>
              <w:t>+</w:t>
            </w:r>
          </w:p>
        </w:tc>
        <w:tc>
          <w:tcPr>
            <w:tcW w:w="1277" w:type="dxa"/>
          </w:tcPr>
          <w:p w:rsidR="00734741" w:rsidRDefault="00734741">
            <w:pPr>
              <w:spacing w:line="256" w:lineRule="exact"/>
              <w:ind w:left="110"/>
              <w:rPr>
                <w:sz w:val="24"/>
              </w:rPr>
            </w:pPr>
            <w:r>
              <w:rPr>
                <w:spacing w:val="-10"/>
                <w:sz w:val="24"/>
              </w:rPr>
              <w:t>+</w:t>
            </w:r>
          </w:p>
        </w:tc>
      </w:tr>
      <w:tr w:rsidR="00734741" w:rsidTr="00734741">
        <w:trPr>
          <w:trHeight w:val="275"/>
        </w:trPr>
        <w:tc>
          <w:tcPr>
            <w:tcW w:w="4075" w:type="dxa"/>
            <w:gridSpan w:val="2"/>
          </w:tcPr>
          <w:p w:rsidR="00734741" w:rsidRDefault="00734741">
            <w:pPr>
              <w:spacing w:line="256" w:lineRule="exact"/>
              <w:ind w:left="108"/>
              <w:rPr>
                <w:sz w:val="24"/>
              </w:rPr>
            </w:pPr>
            <w:r>
              <w:rPr>
                <w:sz w:val="24"/>
              </w:rPr>
              <w:t>связная</w:t>
            </w:r>
            <w:r>
              <w:rPr>
                <w:spacing w:val="-2"/>
                <w:sz w:val="24"/>
              </w:rPr>
              <w:t xml:space="preserve"> </w:t>
            </w:r>
            <w:r>
              <w:rPr>
                <w:spacing w:val="-4"/>
                <w:sz w:val="24"/>
              </w:rPr>
              <w:t>речь</w:t>
            </w:r>
          </w:p>
        </w:tc>
        <w:tc>
          <w:tcPr>
            <w:tcW w:w="882" w:type="dxa"/>
            <w:tcBorders>
              <w:right w:val="single" w:sz="4" w:space="0" w:color="auto"/>
            </w:tcBorders>
          </w:tcPr>
          <w:p w:rsidR="00734741" w:rsidRDefault="00734741">
            <w:pPr>
              <w:spacing w:line="256" w:lineRule="exact"/>
              <w:ind w:left="108"/>
              <w:rPr>
                <w:sz w:val="24"/>
              </w:rPr>
            </w:pPr>
            <w:r>
              <w:rPr>
                <w:spacing w:val="-10"/>
                <w:sz w:val="24"/>
              </w:rPr>
              <w:t>+</w:t>
            </w:r>
          </w:p>
        </w:tc>
        <w:tc>
          <w:tcPr>
            <w:tcW w:w="851" w:type="dxa"/>
            <w:tcBorders>
              <w:left w:val="single" w:sz="4" w:space="0" w:color="auto"/>
            </w:tcBorders>
          </w:tcPr>
          <w:p w:rsidR="00734741" w:rsidRDefault="00734741" w:rsidP="00734741">
            <w:pPr>
              <w:spacing w:line="256" w:lineRule="exact"/>
              <w:rPr>
                <w:sz w:val="24"/>
              </w:rPr>
            </w:pPr>
            <w:r>
              <w:rPr>
                <w:sz w:val="24"/>
              </w:rPr>
              <w:t>+</w:t>
            </w:r>
          </w:p>
        </w:tc>
        <w:tc>
          <w:tcPr>
            <w:tcW w:w="992" w:type="dxa"/>
          </w:tcPr>
          <w:p w:rsidR="00734741" w:rsidRDefault="00734741">
            <w:pPr>
              <w:spacing w:line="256" w:lineRule="exact"/>
              <w:rPr>
                <w:sz w:val="24"/>
              </w:rPr>
            </w:pPr>
            <w:r>
              <w:rPr>
                <w:spacing w:val="-10"/>
                <w:sz w:val="24"/>
              </w:rPr>
              <w:t>+</w:t>
            </w:r>
          </w:p>
        </w:tc>
        <w:tc>
          <w:tcPr>
            <w:tcW w:w="1105" w:type="dxa"/>
          </w:tcPr>
          <w:p w:rsidR="00734741" w:rsidRDefault="00734741">
            <w:pPr>
              <w:spacing w:line="256" w:lineRule="exact"/>
              <w:ind w:left="110"/>
              <w:rPr>
                <w:sz w:val="24"/>
              </w:rPr>
            </w:pPr>
            <w:r>
              <w:rPr>
                <w:spacing w:val="-10"/>
                <w:sz w:val="24"/>
              </w:rPr>
              <w:t>+</w:t>
            </w:r>
          </w:p>
        </w:tc>
        <w:tc>
          <w:tcPr>
            <w:tcW w:w="1274" w:type="dxa"/>
          </w:tcPr>
          <w:p w:rsidR="00734741" w:rsidRDefault="00734741">
            <w:pPr>
              <w:spacing w:line="256" w:lineRule="exact"/>
              <w:rPr>
                <w:sz w:val="24"/>
              </w:rPr>
            </w:pPr>
            <w:r>
              <w:rPr>
                <w:spacing w:val="-10"/>
                <w:sz w:val="24"/>
              </w:rPr>
              <w:t>+</w:t>
            </w:r>
          </w:p>
        </w:tc>
        <w:tc>
          <w:tcPr>
            <w:tcW w:w="1277" w:type="dxa"/>
          </w:tcPr>
          <w:p w:rsidR="00734741" w:rsidRDefault="00734741">
            <w:pPr>
              <w:spacing w:line="256" w:lineRule="exact"/>
              <w:ind w:left="110"/>
              <w:rPr>
                <w:sz w:val="24"/>
              </w:rPr>
            </w:pPr>
            <w:r>
              <w:rPr>
                <w:spacing w:val="-10"/>
                <w:sz w:val="24"/>
              </w:rPr>
              <w:t>+</w:t>
            </w:r>
          </w:p>
        </w:tc>
      </w:tr>
      <w:tr w:rsidR="00734741" w:rsidTr="00734741">
        <w:trPr>
          <w:trHeight w:val="551"/>
        </w:trPr>
        <w:tc>
          <w:tcPr>
            <w:tcW w:w="4075" w:type="dxa"/>
            <w:gridSpan w:val="2"/>
          </w:tcPr>
          <w:p w:rsidR="00734741" w:rsidRDefault="00734741">
            <w:pPr>
              <w:tabs>
                <w:tab w:val="left" w:pos="1535"/>
                <w:tab w:val="left" w:pos="2276"/>
              </w:tabs>
              <w:spacing w:line="268" w:lineRule="exact"/>
              <w:ind w:left="108"/>
              <w:rPr>
                <w:sz w:val="24"/>
              </w:rPr>
            </w:pPr>
            <w:r>
              <w:rPr>
                <w:spacing w:val="-2"/>
                <w:sz w:val="24"/>
              </w:rPr>
              <w:t>интерес</w:t>
            </w:r>
            <w:r>
              <w:rPr>
                <w:sz w:val="24"/>
              </w:rPr>
              <w:tab/>
            </w:r>
            <w:r>
              <w:rPr>
                <w:spacing w:val="-10"/>
                <w:sz w:val="24"/>
              </w:rPr>
              <w:t>к</w:t>
            </w:r>
            <w:r>
              <w:rPr>
                <w:sz w:val="24"/>
              </w:rPr>
              <w:tab/>
            </w:r>
            <w:r>
              <w:rPr>
                <w:spacing w:val="-2"/>
                <w:sz w:val="24"/>
              </w:rPr>
              <w:t>художественной</w:t>
            </w:r>
          </w:p>
          <w:p w:rsidR="00734741" w:rsidRDefault="00734741">
            <w:pPr>
              <w:spacing w:line="264" w:lineRule="exact"/>
              <w:ind w:left="108"/>
              <w:rPr>
                <w:sz w:val="24"/>
              </w:rPr>
            </w:pPr>
            <w:r>
              <w:rPr>
                <w:spacing w:val="-2"/>
                <w:sz w:val="24"/>
              </w:rPr>
              <w:t>литературе</w:t>
            </w:r>
          </w:p>
        </w:tc>
        <w:tc>
          <w:tcPr>
            <w:tcW w:w="882" w:type="dxa"/>
            <w:tcBorders>
              <w:right w:val="single" w:sz="4" w:space="0" w:color="auto"/>
            </w:tcBorders>
          </w:tcPr>
          <w:p w:rsidR="00734741" w:rsidRDefault="00734741">
            <w:pPr>
              <w:spacing w:line="268" w:lineRule="exact"/>
              <w:ind w:left="108"/>
              <w:rPr>
                <w:sz w:val="24"/>
              </w:rPr>
            </w:pPr>
            <w:r>
              <w:rPr>
                <w:spacing w:val="-10"/>
                <w:sz w:val="24"/>
              </w:rPr>
              <w:t>+</w:t>
            </w:r>
          </w:p>
        </w:tc>
        <w:tc>
          <w:tcPr>
            <w:tcW w:w="851" w:type="dxa"/>
            <w:tcBorders>
              <w:left w:val="single" w:sz="4" w:space="0" w:color="auto"/>
            </w:tcBorders>
          </w:tcPr>
          <w:p w:rsidR="00734741" w:rsidRDefault="00734741" w:rsidP="00734741">
            <w:pPr>
              <w:spacing w:line="268" w:lineRule="exact"/>
              <w:rPr>
                <w:sz w:val="24"/>
              </w:rPr>
            </w:pPr>
            <w:r>
              <w:rPr>
                <w:sz w:val="24"/>
              </w:rPr>
              <w:t>+</w:t>
            </w:r>
          </w:p>
        </w:tc>
        <w:tc>
          <w:tcPr>
            <w:tcW w:w="992" w:type="dxa"/>
          </w:tcPr>
          <w:p w:rsidR="00734741" w:rsidRDefault="00734741">
            <w:pPr>
              <w:spacing w:line="268" w:lineRule="exact"/>
              <w:rPr>
                <w:sz w:val="24"/>
              </w:rPr>
            </w:pPr>
            <w:r>
              <w:rPr>
                <w:spacing w:val="-10"/>
                <w:sz w:val="24"/>
              </w:rPr>
              <w:t>+</w:t>
            </w:r>
          </w:p>
        </w:tc>
        <w:tc>
          <w:tcPr>
            <w:tcW w:w="1105" w:type="dxa"/>
          </w:tcPr>
          <w:p w:rsidR="00734741" w:rsidRDefault="00734741">
            <w:pPr>
              <w:spacing w:line="268" w:lineRule="exact"/>
              <w:ind w:left="110"/>
              <w:rPr>
                <w:sz w:val="24"/>
              </w:rPr>
            </w:pPr>
            <w:r>
              <w:rPr>
                <w:spacing w:val="-10"/>
                <w:sz w:val="24"/>
              </w:rPr>
              <w:t>+</w:t>
            </w:r>
          </w:p>
        </w:tc>
        <w:tc>
          <w:tcPr>
            <w:tcW w:w="1274" w:type="dxa"/>
          </w:tcPr>
          <w:p w:rsidR="00734741" w:rsidRDefault="00734741">
            <w:pPr>
              <w:spacing w:line="268" w:lineRule="exact"/>
              <w:rPr>
                <w:sz w:val="24"/>
              </w:rPr>
            </w:pPr>
            <w:r>
              <w:rPr>
                <w:spacing w:val="-10"/>
                <w:sz w:val="24"/>
              </w:rPr>
              <w:t>+</w:t>
            </w:r>
          </w:p>
        </w:tc>
        <w:tc>
          <w:tcPr>
            <w:tcW w:w="1277" w:type="dxa"/>
          </w:tcPr>
          <w:p w:rsidR="00734741" w:rsidRDefault="00734741">
            <w:pPr>
              <w:spacing w:line="268" w:lineRule="exact"/>
              <w:ind w:left="110"/>
              <w:rPr>
                <w:sz w:val="24"/>
              </w:rPr>
            </w:pPr>
            <w:r>
              <w:rPr>
                <w:spacing w:val="-10"/>
                <w:sz w:val="24"/>
              </w:rPr>
              <w:t>+</w:t>
            </w:r>
          </w:p>
        </w:tc>
      </w:tr>
      <w:tr w:rsidR="00734741" w:rsidTr="00734741">
        <w:trPr>
          <w:trHeight w:val="277"/>
        </w:trPr>
        <w:tc>
          <w:tcPr>
            <w:tcW w:w="4075" w:type="dxa"/>
            <w:gridSpan w:val="2"/>
          </w:tcPr>
          <w:p w:rsidR="00734741" w:rsidRDefault="00734741">
            <w:pPr>
              <w:spacing w:line="258" w:lineRule="exact"/>
              <w:ind w:left="108"/>
              <w:rPr>
                <w:sz w:val="24"/>
              </w:rPr>
            </w:pPr>
            <w:r>
              <w:rPr>
                <w:sz w:val="24"/>
              </w:rPr>
              <w:t>подготовка</w:t>
            </w:r>
            <w:r>
              <w:rPr>
                <w:spacing w:val="-3"/>
                <w:sz w:val="24"/>
              </w:rPr>
              <w:t xml:space="preserve"> </w:t>
            </w:r>
            <w:r>
              <w:rPr>
                <w:sz w:val="24"/>
              </w:rPr>
              <w:t>к</w:t>
            </w:r>
            <w:r>
              <w:rPr>
                <w:spacing w:val="-2"/>
                <w:sz w:val="24"/>
              </w:rPr>
              <w:t xml:space="preserve"> </w:t>
            </w:r>
            <w:r>
              <w:rPr>
                <w:sz w:val="24"/>
              </w:rPr>
              <w:t>обучению</w:t>
            </w:r>
            <w:r>
              <w:rPr>
                <w:spacing w:val="-3"/>
                <w:sz w:val="24"/>
              </w:rPr>
              <w:t xml:space="preserve"> </w:t>
            </w:r>
            <w:r>
              <w:rPr>
                <w:spacing w:val="-2"/>
                <w:sz w:val="24"/>
              </w:rPr>
              <w:t>грамоте</w:t>
            </w:r>
          </w:p>
        </w:tc>
        <w:tc>
          <w:tcPr>
            <w:tcW w:w="882" w:type="dxa"/>
            <w:tcBorders>
              <w:right w:val="single" w:sz="4" w:space="0" w:color="auto"/>
            </w:tcBorders>
          </w:tcPr>
          <w:p w:rsidR="00734741" w:rsidRDefault="00734741">
            <w:pPr>
              <w:rPr>
                <w:sz w:val="20"/>
              </w:rPr>
            </w:pPr>
          </w:p>
        </w:tc>
        <w:tc>
          <w:tcPr>
            <w:tcW w:w="851" w:type="dxa"/>
            <w:tcBorders>
              <w:left w:val="single" w:sz="4" w:space="0" w:color="auto"/>
            </w:tcBorders>
          </w:tcPr>
          <w:p w:rsidR="00734741" w:rsidRDefault="00734741">
            <w:pPr>
              <w:rPr>
                <w:sz w:val="20"/>
              </w:rPr>
            </w:pPr>
          </w:p>
        </w:tc>
        <w:tc>
          <w:tcPr>
            <w:tcW w:w="992" w:type="dxa"/>
          </w:tcPr>
          <w:p w:rsidR="00734741" w:rsidRDefault="00734741">
            <w:pPr>
              <w:spacing w:line="258" w:lineRule="exact"/>
              <w:rPr>
                <w:sz w:val="24"/>
              </w:rPr>
            </w:pPr>
            <w:r>
              <w:rPr>
                <w:spacing w:val="-10"/>
                <w:sz w:val="24"/>
              </w:rPr>
              <w:t>+</w:t>
            </w:r>
          </w:p>
        </w:tc>
        <w:tc>
          <w:tcPr>
            <w:tcW w:w="1105" w:type="dxa"/>
          </w:tcPr>
          <w:p w:rsidR="00734741" w:rsidRDefault="00734741">
            <w:pPr>
              <w:spacing w:line="258" w:lineRule="exact"/>
              <w:ind w:left="110"/>
              <w:rPr>
                <w:sz w:val="24"/>
              </w:rPr>
            </w:pPr>
            <w:r>
              <w:rPr>
                <w:spacing w:val="-10"/>
                <w:sz w:val="24"/>
              </w:rPr>
              <w:t>+</w:t>
            </w:r>
          </w:p>
        </w:tc>
        <w:tc>
          <w:tcPr>
            <w:tcW w:w="1274" w:type="dxa"/>
          </w:tcPr>
          <w:p w:rsidR="00734741" w:rsidRDefault="00734741">
            <w:pPr>
              <w:spacing w:line="258" w:lineRule="exact"/>
              <w:rPr>
                <w:sz w:val="24"/>
              </w:rPr>
            </w:pPr>
            <w:r>
              <w:rPr>
                <w:spacing w:val="-10"/>
                <w:sz w:val="24"/>
              </w:rPr>
              <w:t>+</w:t>
            </w:r>
          </w:p>
        </w:tc>
        <w:tc>
          <w:tcPr>
            <w:tcW w:w="1277" w:type="dxa"/>
          </w:tcPr>
          <w:p w:rsidR="00734741" w:rsidRDefault="00734741">
            <w:pPr>
              <w:spacing w:line="258" w:lineRule="exact"/>
              <w:ind w:left="110"/>
              <w:rPr>
                <w:sz w:val="24"/>
              </w:rPr>
            </w:pPr>
            <w:r>
              <w:rPr>
                <w:spacing w:val="-10"/>
                <w:sz w:val="24"/>
              </w:rPr>
              <w:t>+</w:t>
            </w:r>
          </w:p>
        </w:tc>
      </w:tr>
    </w:tbl>
    <w:p w:rsidR="00C374AF" w:rsidRDefault="00506334">
      <w:pPr>
        <w:pStyle w:val="a8"/>
        <w:spacing w:before="320" w:line="322" w:lineRule="exact"/>
        <w:jc w:val="left"/>
      </w:pPr>
      <w:r>
        <w:rPr>
          <w:b/>
          <w:bCs/>
          <w:i/>
          <w:iCs/>
          <w:u w:val="single"/>
        </w:rPr>
        <w:t>Образовательная</w:t>
      </w:r>
      <w:r>
        <w:rPr>
          <w:b/>
          <w:bCs/>
          <w:i/>
          <w:iCs/>
          <w:spacing w:val="-13"/>
          <w:u w:val="single"/>
        </w:rPr>
        <w:t xml:space="preserve"> </w:t>
      </w:r>
      <w:r>
        <w:rPr>
          <w:b/>
          <w:bCs/>
          <w:i/>
          <w:iCs/>
          <w:u w:val="single"/>
        </w:rPr>
        <w:t>область</w:t>
      </w:r>
      <w:r>
        <w:rPr>
          <w:b/>
          <w:bCs/>
          <w:i/>
          <w:iCs/>
          <w:spacing w:val="-12"/>
          <w:u w:val="single"/>
        </w:rPr>
        <w:t xml:space="preserve"> </w:t>
      </w:r>
      <w:r>
        <w:rPr>
          <w:b/>
          <w:bCs/>
          <w:i/>
          <w:iCs/>
          <w:u w:val="single"/>
        </w:rPr>
        <w:t>«Художественно-эстетическое</w:t>
      </w:r>
      <w:r>
        <w:rPr>
          <w:b/>
          <w:bCs/>
          <w:i/>
          <w:iCs/>
          <w:spacing w:val="-13"/>
          <w:u w:val="single"/>
        </w:rPr>
        <w:t xml:space="preserve"> </w:t>
      </w:r>
      <w:r>
        <w:rPr>
          <w:b/>
          <w:bCs/>
          <w:i/>
          <w:iCs/>
          <w:u w:val="single"/>
        </w:rPr>
        <w:t>развитие</w:t>
      </w:r>
      <w:r>
        <w:rPr>
          <w:u w:val="single"/>
        </w:rPr>
        <w:t>»</w:t>
      </w:r>
      <w:r>
        <w:rPr>
          <w:spacing w:val="-11"/>
          <w:u w:val="single"/>
        </w:rPr>
        <w:t xml:space="preserve"> </w:t>
      </w:r>
      <w:r>
        <w:rPr>
          <w:spacing w:val="-2"/>
          <w:u w:val="single"/>
        </w:rPr>
        <w:t>предполагает:</w:t>
      </w:r>
    </w:p>
    <w:p w:rsidR="00C374AF" w:rsidRDefault="00506334">
      <w:pPr>
        <w:pStyle w:val="aa"/>
        <w:numPr>
          <w:ilvl w:val="0"/>
          <w:numId w:val="8"/>
        </w:numPr>
        <w:tabs>
          <w:tab w:val="left" w:pos="674"/>
        </w:tabs>
        <w:ind w:right="263" w:firstLine="0"/>
        <w:rPr>
          <w:sz w:val="28"/>
        </w:rPr>
      </w:pPr>
      <w:r>
        <w:rPr>
          <w:sz w:val="28"/>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C374AF" w:rsidRDefault="00506334">
      <w:pPr>
        <w:pStyle w:val="a8"/>
        <w:ind w:right="261"/>
      </w:pPr>
      <w:r>
        <w:t>-становление эстетического и эмоционально-нравственного отношения к окружающему миру, воспитание эстетического вкуса;</w:t>
      </w:r>
    </w:p>
    <w:p w:rsidR="00C374AF" w:rsidRDefault="00506334">
      <w:pPr>
        <w:pStyle w:val="aa"/>
        <w:numPr>
          <w:ilvl w:val="0"/>
          <w:numId w:val="8"/>
        </w:numPr>
        <w:tabs>
          <w:tab w:val="left" w:pos="564"/>
        </w:tabs>
        <w:spacing w:before="2"/>
        <w:ind w:right="265" w:firstLine="0"/>
        <w:rPr>
          <w:sz w:val="28"/>
        </w:rPr>
      </w:pPr>
      <w:r>
        <w:rPr>
          <w:sz w:val="28"/>
        </w:rPr>
        <w:t>формирование элементарных представлений о видах искусства (музыка, живопись, театр, народное искусство и другое);</w:t>
      </w:r>
    </w:p>
    <w:p w:rsidR="00C374AF" w:rsidRDefault="00506334">
      <w:pPr>
        <w:pStyle w:val="aa"/>
        <w:numPr>
          <w:ilvl w:val="0"/>
          <w:numId w:val="8"/>
        </w:numPr>
        <w:tabs>
          <w:tab w:val="left" w:pos="605"/>
        </w:tabs>
        <w:ind w:right="260" w:firstLine="0"/>
        <w:rPr>
          <w:sz w:val="28"/>
        </w:rPr>
      </w:pPr>
      <w:r>
        <w:rPr>
          <w:sz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C374AF" w:rsidRDefault="00506334">
      <w:pPr>
        <w:pStyle w:val="aa"/>
        <w:numPr>
          <w:ilvl w:val="0"/>
          <w:numId w:val="8"/>
        </w:numPr>
        <w:tabs>
          <w:tab w:val="left" w:pos="614"/>
        </w:tabs>
        <w:ind w:right="260" w:firstLine="0"/>
        <w:rPr>
          <w:sz w:val="28"/>
        </w:rPr>
      </w:pPr>
      <w:r>
        <w:rPr>
          <w:sz w:val="28"/>
        </w:rPr>
        <w:t>освоение разнообразных средств художественной выразительности в различных видах</w:t>
      </w:r>
      <w:r>
        <w:rPr>
          <w:spacing w:val="40"/>
          <w:sz w:val="28"/>
        </w:rPr>
        <w:t xml:space="preserve"> </w:t>
      </w:r>
      <w:r>
        <w:rPr>
          <w:sz w:val="28"/>
        </w:rPr>
        <w:t>искусства;</w:t>
      </w:r>
      <w:r>
        <w:rPr>
          <w:spacing w:val="40"/>
          <w:sz w:val="28"/>
        </w:rPr>
        <w:t xml:space="preserve"> </w:t>
      </w:r>
      <w:r>
        <w:rPr>
          <w:sz w:val="28"/>
        </w:rPr>
        <w:t>реализацию</w:t>
      </w:r>
      <w:r>
        <w:rPr>
          <w:spacing w:val="40"/>
          <w:sz w:val="28"/>
        </w:rPr>
        <w:t xml:space="preserve"> </w:t>
      </w:r>
      <w:r>
        <w:rPr>
          <w:sz w:val="28"/>
        </w:rPr>
        <w:t>художественно-творческих</w:t>
      </w:r>
      <w:r>
        <w:rPr>
          <w:spacing w:val="40"/>
          <w:sz w:val="28"/>
        </w:rPr>
        <w:t xml:space="preserve"> </w:t>
      </w:r>
      <w:r>
        <w:rPr>
          <w:sz w:val="28"/>
        </w:rPr>
        <w:t>способностей</w:t>
      </w:r>
      <w:r>
        <w:rPr>
          <w:spacing w:val="40"/>
          <w:sz w:val="28"/>
        </w:rPr>
        <w:t xml:space="preserve"> </w:t>
      </w:r>
      <w:r>
        <w:rPr>
          <w:sz w:val="28"/>
        </w:rPr>
        <w:t>ребенка</w:t>
      </w:r>
      <w:r>
        <w:rPr>
          <w:spacing w:val="40"/>
          <w:sz w:val="28"/>
        </w:rPr>
        <w:t xml:space="preserve"> </w:t>
      </w:r>
      <w:r>
        <w:rPr>
          <w:sz w:val="28"/>
        </w:rPr>
        <w:t>в</w:t>
      </w:r>
    </w:p>
    <w:p w:rsidR="00C374AF" w:rsidRDefault="00C374AF">
      <w:pPr>
        <w:jc w:val="both"/>
        <w:rPr>
          <w:sz w:val="28"/>
        </w:rPr>
        <w:sectPr w:rsidR="00C374AF">
          <w:pgSz w:w="11910" w:h="16840"/>
          <w:pgMar w:top="380" w:right="160" w:bottom="280" w:left="880" w:header="720" w:footer="720" w:gutter="0"/>
          <w:cols w:space="720"/>
        </w:sectPr>
      </w:pPr>
    </w:p>
    <w:p w:rsidR="00C374AF" w:rsidRDefault="00506334">
      <w:pPr>
        <w:pStyle w:val="a8"/>
        <w:spacing w:before="61"/>
        <w:ind w:right="270"/>
      </w:pPr>
      <w:r>
        <w:lastRenderedPageBreak/>
        <w:t>повседневной жизни и различных видах досуговой деятельности (праздники, развлечения и другое);</w:t>
      </w:r>
    </w:p>
    <w:p w:rsidR="00C374AF" w:rsidRDefault="00506334">
      <w:pPr>
        <w:pStyle w:val="aa"/>
        <w:numPr>
          <w:ilvl w:val="0"/>
          <w:numId w:val="8"/>
        </w:numPr>
        <w:tabs>
          <w:tab w:val="left" w:pos="768"/>
        </w:tabs>
        <w:ind w:right="258" w:firstLine="0"/>
        <w:rPr>
          <w:sz w:val="28"/>
        </w:rPr>
      </w:pPr>
      <w:r>
        <w:rPr>
          <w:sz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C374AF" w:rsidRDefault="00C374AF">
      <w:pPr>
        <w:pStyle w:val="a8"/>
        <w:spacing w:before="97" w:after="1"/>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0"/>
        <w:gridCol w:w="3262"/>
        <w:gridCol w:w="5020"/>
      </w:tblGrid>
      <w:tr w:rsidR="00C374AF">
        <w:trPr>
          <w:trHeight w:val="645"/>
        </w:trPr>
        <w:tc>
          <w:tcPr>
            <w:tcW w:w="1810" w:type="dxa"/>
          </w:tcPr>
          <w:p w:rsidR="00C374AF" w:rsidRDefault="00506334">
            <w:pPr>
              <w:spacing w:line="322" w:lineRule="exact"/>
              <w:ind w:left="8"/>
              <w:jc w:val="center"/>
              <w:rPr>
                <w:b/>
                <w:sz w:val="28"/>
              </w:rPr>
            </w:pPr>
            <w:r>
              <w:rPr>
                <w:b/>
                <w:sz w:val="28"/>
              </w:rPr>
              <w:t>ФОП</w:t>
            </w:r>
            <w:r>
              <w:rPr>
                <w:b/>
                <w:spacing w:val="-2"/>
                <w:sz w:val="28"/>
              </w:rPr>
              <w:t xml:space="preserve"> </w:t>
            </w:r>
            <w:r>
              <w:rPr>
                <w:b/>
                <w:spacing w:val="-5"/>
                <w:sz w:val="28"/>
              </w:rPr>
              <w:t>ДО,</w:t>
            </w:r>
          </w:p>
          <w:p w:rsidR="00C374AF" w:rsidRDefault="00506334">
            <w:pPr>
              <w:spacing w:line="303" w:lineRule="exact"/>
              <w:ind w:left="8" w:right="2"/>
              <w:jc w:val="center"/>
              <w:rPr>
                <w:b/>
                <w:sz w:val="28"/>
              </w:rPr>
            </w:pPr>
            <w:r>
              <w:rPr>
                <w:b/>
                <w:spacing w:val="-5"/>
                <w:sz w:val="28"/>
              </w:rPr>
              <w:t>пп/</w:t>
            </w:r>
          </w:p>
        </w:tc>
        <w:tc>
          <w:tcPr>
            <w:tcW w:w="3262" w:type="dxa"/>
          </w:tcPr>
          <w:p w:rsidR="00C374AF" w:rsidRDefault="00506334">
            <w:pPr>
              <w:ind w:left="6"/>
              <w:jc w:val="center"/>
              <w:rPr>
                <w:b/>
                <w:sz w:val="28"/>
              </w:rPr>
            </w:pPr>
            <w:r>
              <w:rPr>
                <w:b/>
                <w:spacing w:val="-2"/>
                <w:sz w:val="28"/>
              </w:rPr>
              <w:t>Возраст</w:t>
            </w:r>
          </w:p>
        </w:tc>
        <w:tc>
          <w:tcPr>
            <w:tcW w:w="5020" w:type="dxa"/>
          </w:tcPr>
          <w:p w:rsidR="00C374AF" w:rsidRDefault="00506334">
            <w:pPr>
              <w:ind w:left="223"/>
              <w:rPr>
                <w:b/>
                <w:sz w:val="28"/>
              </w:rPr>
            </w:pPr>
            <w:r>
              <w:rPr>
                <w:b/>
                <w:sz w:val="28"/>
              </w:rPr>
              <w:t>Название</w:t>
            </w:r>
            <w:r>
              <w:rPr>
                <w:b/>
                <w:spacing w:val="-6"/>
                <w:sz w:val="28"/>
              </w:rPr>
              <w:t xml:space="preserve"> </w:t>
            </w:r>
            <w:r>
              <w:rPr>
                <w:b/>
                <w:spacing w:val="-2"/>
                <w:sz w:val="28"/>
              </w:rPr>
              <w:t>группы</w:t>
            </w:r>
          </w:p>
        </w:tc>
      </w:tr>
      <w:tr w:rsidR="00C374AF" w:rsidTr="00734741">
        <w:trPr>
          <w:trHeight w:val="746"/>
        </w:trPr>
        <w:tc>
          <w:tcPr>
            <w:tcW w:w="1810" w:type="dxa"/>
            <w:tcBorders>
              <w:bottom w:val="single" w:sz="4" w:space="0" w:color="auto"/>
            </w:tcBorders>
          </w:tcPr>
          <w:p w:rsidR="00C374AF" w:rsidRDefault="00506334">
            <w:pPr>
              <w:spacing w:line="315" w:lineRule="exact"/>
              <w:ind w:left="108"/>
              <w:rPr>
                <w:sz w:val="28"/>
              </w:rPr>
            </w:pPr>
            <w:r>
              <w:rPr>
                <w:sz w:val="28"/>
              </w:rPr>
              <w:t>2.1.3.4.стр.</w:t>
            </w:r>
            <w:r>
              <w:rPr>
                <w:spacing w:val="-2"/>
                <w:sz w:val="28"/>
              </w:rPr>
              <w:t xml:space="preserve"> 80</w:t>
            </w:r>
            <w:r>
              <w:rPr>
                <w:sz w:val="28"/>
              </w:rPr>
              <w:t>-</w:t>
            </w:r>
            <w:r>
              <w:rPr>
                <w:spacing w:val="-3"/>
                <w:sz w:val="28"/>
              </w:rPr>
              <w:t xml:space="preserve"> </w:t>
            </w:r>
            <w:r w:rsidR="00734741">
              <w:rPr>
                <w:spacing w:val="-7"/>
                <w:sz w:val="28"/>
              </w:rPr>
              <w:t>81</w:t>
            </w:r>
          </w:p>
          <w:p w:rsidR="00C374AF" w:rsidRDefault="00506334">
            <w:pPr>
              <w:ind w:left="108"/>
              <w:rPr>
                <w:sz w:val="28"/>
              </w:rPr>
            </w:pPr>
            <w:r>
              <w:rPr>
                <w:sz w:val="28"/>
              </w:rPr>
              <w:t xml:space="preserve"> </w:t>
            </w:r>
          </w:p>
        </w:tc>
        <w:tc>
          <w:tcPr>
            <w:tcW w:w="3262" w:type="dxa"/>
            <w:tcBorders>
              <w:bottom w:val="single" w:sz="4" w:space="0" w:color="auto"/>
            </w:tcBorders>
          </w:tcPr>
          <w:p w:rsidR="00C374AF" w:rsidRDefault="00734741">
            <w:pPr>
              <w:spacing w:line="315" w:lineRule="exact"/>
              <w:ind w:left="105"/>
              <w:rPr>
                <w:spacing w:val="-4"/>
                <w:sz w:val="28"/>
              </w:rPr>
            </w:pPr>
            <w:r>
              <w:rPr>
                <w:sz w:val="28"/>
              </w:rPr>
              <w:t>1-2</w:t>
            </w:r>
            <w:r w:rsidR="00506334">
              <w:rPr>
                <w:spacing w:val="1"/>
                <w:sz w:val="28"/>
              </w:rPr>
              <w:t xml:space="preserve"> </w:t>
            </w:r>
            <w:r w:rsidR="00506334">
              <w:rPr>
                <w:spacing w:val="-4"/>
                <w:sz w:val="28"/>
              </w:rPr>
              <w:t>года</w:t>
            </w:r>
          </w:p>
          <w:p w:rsidR="00734741" w:rsidRDefault="00734741">
            <w:pPr>
              <w:spacing w:line="315" w:lineRule="exact"/>
              <w:ind w:left="105"/>
              <w:rPr>
                <w:spacing w:val="-4"/>
                <w:sz w:val="28"/>
              </w:rPr>
            </w:pPr>
          </w:p>
          <w:p w:rsidR="00734741" w:rsidRDefault="00734741">
            <w:pPr>
              <w:spacing w:line="315" w:lineRule="exact"/>
              <w:ind w:left="105"/>
              <w:rPr>
                <w:sz w:val="28"/>
              </w:rPr>
            </w:pPr>
          </w:p>
        </w:tc>
        <w:tc>
          <w:tcPr>
            <w:tcW w:w="5020" w:type="dxa"/>
            <w:tcBorders>
              <w:bottom w:val="single" w:sz="4" w:space="0" w:color="auto"/>
            </w:tcBorders>
          </w:tcPr>
          <w:p w:rsidR="00C374AF" w:rsidRDefault="00734741">
            <w:pPr>
              <w:spacing w:line="315" w:lineRule="exact"/>
              <w:ind w:left="105"/>
              <w:jc w:val="center"/>
              <w:rPr>
                <w:sz w:val="28"/>
              </w:rPr>
            </w:pPr>
            <w:r>
              <w:rPr>
                <w:sz w:val="28"/>
              </w:rPr>
              <w:t xml:space="preserve">2 </w:t>
            </w:r>
            <w:r w:rsidR="00506334">
              <w:rPr>
                <w:spacing w:val="-2"/>
                <w:sz w:val="28"/>
              </w:rPr>
              <w:t>группа</w:t>
            </w:r>
            <w:r>
              <w:rPr>
                <w:spacing w:val="-2"/>
                <w:sz w:val="28"/>
              </w:rPr>
              <w:t xml:space="preserve"> раннего возраста</w:t>
            </w:r>
          </w:p>
        </w:tc>
      </w:tr>
      <w:tr w:rsidR="00734741" w:rsidTr="00734741">
        <w:trPr>
          <w:trHeight w:val="516"/>
        </w:trPr>
        <w:tc>
          <w:tcPr>
            <w:tcW w:w="1810" w:type="dxa"/>
            <w:tcBorders>
              <w:top w:val="single" w:sz="4" w:space="0" w:color="auto"/>
            </w:tcBorders>
          </w:tcPr>
          <w:p w:rsidR="00734741" w:rsidRDefault="00734741" w:rsidP="00734741">
            <w:pPr>
              <w:ind w:left="108"/>
              <w:rPr>
                <w:sz w:val="28"/>
              </w:rPr>
            </w:pPr>
            <w:r>
              <w:rPr>
                <w:sz w:val="28"/>
              </w:rPr>
              <w:t>81-86</w:t>
            </w:r>
          </w:p>
        </w:tc>
        <w:tc>
          <w:tcPr>
            <w:tcW w:w="3262" w:type="dxa"/>
            <w:tcBorders>
              <w:top w:val="single" w:sz="4" w:space="0" w:color="auto"/>
            </w:tcBorders>
          </w:tcPr>
          <w:p w:rsidR="00734741" w:rsidRDefault="00734741" w:rsidP="00734741">
            <w:pPr>
              <w:spacing w:line="315" w:lineRule="exact"/>
              <w:ind w:left="105"/>
              <w:rPr>
                <w:sz w:val="28"/>
              </w:rPr>
            </w:pPr>
            <w:r>
              <w:rPr>
                <w:sz w:val="28"/>
              </w:rPr>
              <w:t>2-3 года</w:t>
            </w:r>
          </w:p>
        </w:tc>
        <w:tc>
          <w:tcPr>
            <w:tcW w:w="5020" w:type="dxa"/>
            <w:tcBorders>
              <w:top w:val="single" w:sz="4" w:space="0" w:color="auto"/>
            </w:tcBorders>
          </w:tcPr>
          <w:p w:rsidR="00734741" w:rsidRDefault="00734741" w:rsidP="00734741">
            <w:pPr>
              <w:spacing w:line="315" w:lineRule="exact"/>
              <w:ind w:left="105"/>
              <w:jc w:val="center"/>
              <w:rPr>
                <w:sz w:val="28"/>
              </w:rPr>
            </w:pPr>
            <w:r>
              <w:rPr>
                <w:sz w:val="28"/>
              </w:rPr>
              <w:t>1</w:t>
            </w:r>
            <w:r>
              <w:rPr>
                <w:spacing w:val="-2"/>
                <w:sz w:val="28"/>
              </w:rPr>
              <w:t xml:space="preserve"> </w:t>
            </w:r>
            <w:r>
              <w:rPr>
                <w:sz w:val="28"/>
              </w:rPr>
              <w:t>младшая</w:t>
            </w:r>
            <w:r>
              <w:rPr>
                <w:spacing w:val="-2"/>
                <w:sz w:val="28"/>
              </w:rPr>
              <w:t xml:space="preserve"> группа</w:t>
            </w:r>
          </w:p>
        </w:tc>
      </w:tr>
      <w:tr w:rsidR="00C374AF" w:rsidTr="00734741">
        <w:trPr>
          <w:trHeight w:val="668"/>
        </w:trPr>
        <w:tc>
          <w:tcPr>
            <w:tcW w:w="1810" w:type="dxa"/>
          </w:tcPr>
          <w:p w:rsidR="00C374AF" w:rsidRDefault="00506334">
            <w:pPr>
              <w:spacing w:line="315" w:lineRule="exact"/>
              <w:ind w:left="108"/>
              <w:rPr>
                <w:sz w:val="28"/>
              </w:rPr>
            </w:pPr>
            <w:r>
              <w:rPr>
                <w:sz w:val="28"/>
              </w:rPr>
              <w:t>стр.</w:t>
            </w:r>
            <w:r>
              <w:rPr>
                <w:spacing w:val="-2"/>
                <w:sz w:val="28"/>
              </w:rPr>
              <w:t xml:space="preserve"> </w:t>
            </w:r>
            <w:r>
              <w:rPr>
                <w:sz w:val="28"/>
              </w:rPr>
              <w:t>86-</w:t>
            </w:r>
            <w:r>
              <w:rPr>
                <w:spacing w:val="-3"/>
                <w:sz w:val="28"/>
              </w:rPr>
              <w:t xml:space="preserve"> </w:t>
            </w:r>
            <w:r>
              <w:rPr>
                <w:spacing w:val="-7"/>
                <w:sz w:val="28"/>
              </w:rPr>
              <w:t>92</w:t>
            </w:r>
          </w:p>
          <w:p w:rsidR="00C374AF" w:rsidRDefault="00C374AF">
            <w:pPr>
              <w:ind w:left="108"/>
              <w:rPr>
                <w:sz w:val="28"/>
              </w:rPr>
            </w:pPr>
          </w:p>
        </w:tc>
        <w:tc>
          <w:tcPr>
            <w:tcW w:w="3262" w:type="dxa"/>
          </w:tcPr>
          <w:p w:rsidR="00C374AF" w:rsidRDefault="00506334">
            <w:pPr>
              <w:spacing w:line="315" w:lineRule="exact"/>
              <w:ind w:left="105"/>
              <w:rPr>
                <w:sz w:val="28"/>
              </w:rPr>
            </w:pPr>
            <w:r>
              <w:rPr>
                <w:sz w:val="28"/>
              </w:rPr>
              <w:t>3-4</w:t>
            </w:r>
            <w:r>
              <w:rPr>
                <w:spacing w:val="2"/>
                <w:sz w:val="28"/>
              </w:rPr>
              <w:t xml:space="preserve"> </w:t>
            </w:r>
            <w:r>
              <w:rPr>
                <w:spacing w:val="-4"/>
                <w:sz w:val="28"/>
              </w:rPr>
              <w:t>года</w:t>
            </w:r>
          </w:p>
        </w:tc>
        <w:tc>
          <w:tcPr>
            <w:tcW w:w="5020" w:type="dxa"/>
          </w:tcPr>
          <w:p w:rsidR="00C374AF" w:rsidRDefault="00506334">
            <w:pPr>
              <w:spacing w:line="315" w:lineRule="exact"/>
              <w:ind w:left="105"/>
              <w:jc w:val="center"/>
              <w:rPr>
                <w:sz w:val="28"/>
              </w:rPr>
            </w:pPr>
            <w:r>
              <w:rPr>
                <w:sz w:val="28"/>
              </w:rPr>
              <w:t>2</w:t>
            </w:r>
            <w:r>
              <w:rPr>
                <w:spacing w:val="-2"/>
                <w:sz w:val="28"/>
              </w:rPr>
              <w:t xml:space="preserve"> </w:t>
            </w:r>
            <w:r>
              <w:rPr>
                <w:sz w:val="28"/>
              </w:rPr>
              <w:t>младшая</w:t>
            </w:r>
            <w:r>
              <w:rPr>
                <w:spacing w:val="-2"/>
                <w:sz w:val="28"/>
              </w:rPr>
              <w:t xml:space="preserve"> группа</w:t>
            </w:r>
          </w:p>
        </w:tc>
      </w:tr>
      <w:tr w:rsidR="00C374AF" w:rsidTr="00734741">
        <w:trPr>
          <w:trHeight w:val="692"/>
        </w:trPr>
        <w:tc>
          <w:tcPr>
            <w:tcW w:w="1810" w:type="dxa"/>
          </w:tcPr>
          <w:p w:rsidR="00C374AF" w:rsidRDefault="00506334">
            <w:pPr>
              <w:spacing w:line="315" w:lineRule="exact"/>
              <w:ind w:left="108"/>
              <w:rPr>
                <w:sz w:val="28"/>
              </w:rPr>
            </w:pPr>
            <w:r>
              <w:rPr>
                <w:sz w:val="28"/>
              </w:rPr>
              <w:t>стр.</w:t>
            </w:r>
            <w:r>
              <w:rPr>
                <w:spacing w:val="-2"/>
                <w:sz w:val="28"/>
              </w:rPr>
              <w:t xml:space="preserve"> </w:t>
            </w:r>
            <w:r>
              <w:rPr>
                <w:sz w:val="28"/>
              </w:rPr>
              <w:t>92-</w:t>
            </w:r>
            <w:r>
              <w:rPr>
                <w:spacing w:val="-3"/>
                <w:sz w:val="28"/>
              </w:rPr>
              <w:t xml:space="preserve"> 100</w:t>
            </w:r>
          </w:p>
          <w:p w:rsidR="00C374AF" w:rsidRDefault="00506334">
            <w:pPr>
              <w:ind w:left="108"/>
              <w:rPr>
                <w:sz w:val="28"/>
              </w:rPr>
            </w:pPr>
            <w:r>
              <w:rPr>
                <w:sz w:val="28"/>
              </w:rPr>
              <w:t xml:space="preserve"> </w:t>
            </w:r>
          </w:p>
        </w:tc>
        <w:tc>
          <w:tcPr>
            <w:tcW w:w="3262" w:type="dxa"/>
          </w:tcPr>
          <w:p w:rsidR="00C374AF" w:rsidRDefault="00506334">
            <w:pPr>
              <w:spacing w:line="315" w:lineRule="exact"/>
              <w:ind w:left="105"/>
              <w:rPr>
                <w:sz w:val="28"/>
              </w:rPr>
            </w:pPr>
            <w:r>
              <w:rPr>
                <w:sz w:val="28"/>
              </w:rPr>
              <w:t>4-5</w:t>
            </w:r>
            <w:r>
              <w:rPr>
                <w:spacing w:val="2"/>
                <w:sz w:val="28"/>
              </w:rPr>
              <w:t xml:space="preserve"> </w:t>
            </w:r>
            <w:r>
              <w:rPr>
                <w:spacing w:val="-5"/>
                <w:sz w:val="28"/>
              </w:rPr>
              <w:t>лет</w:t>
            </w:r>
          </w:p>
        </w:tc>
        <w:tc>
          <w:tcPr>
            <w:tcW w:w="5020" w:type="dxa"/>
          </w:tcPr>
          <w:p w:rsidR="00C374AF" w:rsidRDefault="00506334">
            <w:pPr>
              <w:spacing w:line="315" w:lineRule="exact"/>
              <w:ind w:left="105"/>
              <w:jc w:val="center"/>
              <w:rPr>
                <w:sz w:val="28"/>
              </w:rPr>
            </w:pPr>
            <w:r>
              <w:rPr>
                <w:sz w:val="28"/>
              </w:rPr>
              <w:t>средняя</w:t>
            </w:r>
            <w:r>
              <w:rPr>
                <w:spacing w:val="-4"/>
                <w:sz w:val="28"/>
              </w:rPr>
              <w:t xml:space="preserve"> </w:t>
            </w:r>
            <w:r>
              <w:rPr>
                <w:spacing w:val="-2"/>
                <w:sz w:val="28"/>
              </w:rPr>
              <w:t>группа</w:t>
            </w:r>
          </w:p>
        </w:tc>
      </w:tr>
      <w:tr w:rsidR="00C374AF" w:rsidTr="00734741">
        <w:trPr>
          <w:trHeight w:val="716"/>
        </w:trPr>
        <w:tc>
          <w:tcPr>
            <w:tcW w:w="1810" w:type="dxa"/>
          </w:tcPr>
          <w:p w:rsidR="00C374AF" w:rsidRDefault="00506334">
            <w:pPr>
              <w:spacing w:line="315" w:lineRule="exact"/>
              <w:ind w:left="108"/>
              <w:rPr>
                <w:sz w:val="28"/>
              </w:rPr>
            </w:pPr>
            <w:r>
              <w:rPr>
                <w:sz w:val="28"/>
              </w:rPr>
              <w:t>стр.</w:t>
            </w:r>
            <w:r>
              <w:rPr>
                <w:spacing w:val="-2"/>
                <w:sz w:val="28"/>
              </w:rPr>
              <w:t xml:space="preserve"> 100</w:t>
            </w:r>
            <w:r>
              <w:rPr>
                <w:sz w:val="28"/>
              </w:rPr>
              <w:t>-</w:t>
            </w:r>
            <w:r>
              <w:rPr>
                <w:spacing w:val="-3"/>
                <w:sz w:val="28"/>
              </w:rPr>
              <w:t xml:space="preserve"> </w:t>
            </w:r>
            <w:r>
              <w:rPr>
                <w:spacing w:val="-5"/>
                <w:sz w:val="28"/>
              </w:rPr>
              <w:t>109</w:t>
            </w:r>
          </w:p>
          <w:p w:rsidR="00C374AF" w:rsidRDefault="00506334">
            <w:pPr>
              <w:ind w:left="108"/>
              <w:rPr>
                <w:sz w:val="28"/>
              </w:rPr>
            </w:pPr>
            <w:r>
              <w:rPr>
                <w:sz w:val="28"/>
              </w:rPr>
              <w:t xml:space="preserve"> </w:t>
            </w:r>
          </w:p>
        </w:tc>
        <w:tc>
          <w:tcPr>
            <w:tcW w:w="3262" w:type="dxa"/>
          </w:tcPr>
          <w:p w:rsidR="00C374AF" w:rsidRDefault="00506334">
            <w:pPr>
              <w:spacing w:line="315" w:lineRule="exact"/>
              <w:ind w:left="105"/>
              <w:rPr>
                <w:sz w:val="28"/>
              </w:rPr>
            </w:pPr>
            <w:r>
              <w:rPr>
                <w:sz w:val="28"/>
              </w:rPr>
              <w:t>5-6</w:t>
            </w:r>
            <w:r>
              <w:rPr>
                <w:spacing w:val="2"/>
                <w:sz w:val="28"/>
              </w:rPr>
              <w:t xml:space="preserve"> </w:t>
            </w:r>
            <w:r>
              <w:rPr>
                <w:spacing w:val="-5"/>
                <w:sz w:val="28"/>
              </w:rPr>
              <w:t>лет</w:t>
            </w:r>
          </w:p>
        </w:tc>
        <w:tc>
          <w:tcPr>
            <w:tcW w:w="5020" w:type="dxa"/>
          </w:tcPr>
          <w:p w:rsidR="00C374AF" w:rsidRDefault="00506334">
            <w:pPr>
              <w:spacing w:line="315" w:lineRule="exact"/>
              <w:ind w:left="105"/>
              <w:jc w:val="center"/>
              <w:rPr>
                <w:sz w:val="28"/>
              </w:rPr>
            </w:pPr>
            <w:r>
              <w:rPr>
                <w:sz w:val="28"/>
              </w:rPr>
              <w:t>старшая</w:t>
            </w:r>
            <w:r>
              <w:rPr>
                <w:spacing w:val="-3"/>
                <w:sz w:val="28"/>
              </w:rPr>
              <w:t xml:space="preserve"> </w:t>
            </w:r>
            <w:r>
              <w:rPr>
                <w:spacing w:val="-2"/>
                <w:sz w:val="28"/>
              </w:rPr>
              <w:t>группа</w:t>
            </w:r>
          </w:p>
        </w:tc>
      </w:tr>
      <w:tr w:rsidR="00C374AF" w:rsidTr="00734741">
        <w:trPr>
          <w:trHeight w:val="826"/>
        </w:trPr>
        <w:tc>
          <w:tcPr>
            <w:tcW w:w="1810" w:type="dxa"/>
          </w:tcPr>
          <w:p w:rsidR="00C374AF" w:rsidRDefault="00506334">
            <w:pPr>
              <w:spacing w:line="315" w:lineRule="exact"/>
              <w:ind w:left="108"/>
              <w:rPr>
                <w:sz w:val="28"/>
              </w:rPr>
            </w:pPr>
            <w:r>
              <w:rPr>
                <w:sz w:val="28"/>
              </w:rPr>
              <w:t>стр.</w:t>
            </w:r>
            <w:r>
              <w:rPr>
                <w:spacing w:val="-3"/>
                <w:sz w:val="28"/>
              </w:rPr>
              <w:t xml:space="preserve"> </w:t>
            </w:r>
            <w:r>
              <w:rPr>
                <w:sz w:val="28"/>
              </w:rPr>
              <w:t>109-</w:t>
            </w:r>
            <w:r>
              <w:rPr>
                <w:spacing w:val="-2"/>
                <w:sz w:val="28"/>
              </w:rPr>
              <w:t xml:space="preserve"> </w:t>
            </w:r>
            <w:r>
              <w:rPr>
                <w:spacing w:val="-5"/>
                <w:sz w:val="28"/>
              </w:rPr>
              <w:t>120</w:t>
            </w:r>
          </w:p>
          <w:p w:rsidR="00C374AF" w:rsidRDefault="00506334">
            <w:pPr>
              <w:ind w:left="108"/>
              <w:rPr>
                <w:sz w:val="28"/>
              </w:rPr>
            </w:pPr>
            <w:r>
              <w:rPr>
                <w:sz w:val="28"/>
              </w:rPr>
              <w:t xml:space="preserve"> </w:t>
            </w:r>
          </w:p>
        </w:tc>
        <w:tc>
          <w:tcPr>
            <w:tcW w:w="3262" w:type="dxa"/>
          </w:tcPr>
          <w:p w:rsidR="00C374AF" w:rsidRDefault="00506334">
            <w:pPr>
              <w:spacing w:line="315" w:lineRule="exact"/>
              <w:ind w:left="105"/>
              <w:rPr>
                <w:sz w:val="28"/>
              </w:rPr>
            </w:pPr>
            <w:r>
              <w:rPr>
                <w:sz w:val="28"/>
              </w:rPr>
              <w:t>6-7</w:t>
            </w:r>
            <w:r>
              <w:rPr>
                <w:spacing w:val="2"/>
                <w:sz w:val="28"/>
              </w:rPr>
              <w:t xml:space="preserve"> </w:t>
            </w:r>
            <w:r>
              <w:rPr>
                <w:spacing w:val="-5"/>
                <w:sz w:val="28"/>
              </w:rPr>
              <w:t>лет</w:t>
            </w:r>
          </w:p>
        </w:tc>
        <w:tc>
          <w:tcPr>
            <w:tcW w:w="5020" w:type="dxa"/>
          </w:tcPr>
          <w:p w:rsidR="00C374AF" w:rsidRDefault="00506334">
            <w:pPr>
              <w:ind w:left="105"/>
              <w:jc w:val="center"/>
              <w:rPr>
                <w:sz w:val="28"/>
              </w:rPr>
            </w:pPr>
            <w:r>
              <w:rPr>
                <w:spacing w:val="-2"/>
                <w:sz w:val="28"/>
              </w:rPr>
              <w:t>подготовительная группа</w:t>
            </w:r>
          </w:p>
        </w:tc>
      </w:tr>
    </w:tbl>
    <w:p w:rsidR="00C374AF" w:rsidRDefault="00C374AF">
      <w:pPr>
        <w:pStyle w:val="a8"/>
        <w:spacing w:before="2"/>
        <w:ind w:left="0"/>
        <w:jc w:val="left"/>
      </w:pPr>
    </w:p>
    <w:p w:rsidR="00C374AF" w:rsidRDefault="00506334">
      <w:pPr>
        <w:pStyle w:val="2"/>
        <w:ind w:left="817"/>
      </w:pPr>
      <w:r>
        <w:t>Направления</w:t>
      </w:r>
      <w:r>
        <w:rPr>
          <w:spacing w:val="-18"/>
        </w:rPr>
        <w:t xml:space="preserve"> </w:t>
      </w:r>
      <w:r>
        <w:t>художественно-эстетического</w:t>
      </w:r>
      <w:r>
        <w:rPr>
          <w:spacing w:val="-16"/>
        </w:rPr>
        <w:t xml:space="preserve"> </w:t>
      </w:r>
      <w:r>
        <w:rPr>
          <w:spacing w:val="-2"/>
        </w:rPr>
        <w:t>развития</w:t>
      </w:r>
    </w:p>
    <w:p w:rsidR="00C374AF" w:rsidRDefault="00C374AF">
      <w:pPr>
        <w:pStyle w:val="a8"/>
        <w:spacing w:before="94"/>
        <w:ind w:left="0"/>
        <w:jc w:val="left"/>
        <w:rPr>
          <w:b/>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54"/>
        <w:gridCol w:w="850"/>
        <w:gridCol w:w="988"/>
        <w:gridCol w:w="740"/>
        <w:gridCol w:w="709"/>
        <w:gridCol w:w="1105"/>
        <w:gridCol w:w="1136"/>
        <w:gridCol w:w="1132"/>
        <w:gridCol w:w="1274"/>
      </w:tblGrid>
      <w:tr w:rsidR="00734741" w:rsidTr="00734741">
        <w:trPr>
          <w:trHeight w:val="1384"/>
        </w:trPr>
        <w:tc>
          <w:tcPr>
            <w:tcW w:w="3792" w:type="dxa"/>
            <w:gridSpan w:val="3"/>
          </w:tcPr>
          <w:p w:rsidR="00734741" w:rsidRDefault="00734741">
            <w:pPr>
              <w:tabs>
                <w:tab w:val="left" w:pos="1568"/>
                <w:tab w:val="left" w:pos="3027"/>
              </w:tabs>
              <w:ind w:left="108" w:right="94"/>
              <w:rPr>
                <w:sz w:val="20"/>
              </w:rPr>
            </w:pPr>
            <w:r>
              <w:rPr>
                <w:spacing w:val="-2"/>
                <w:sz w:val="20"/>
              </w:rPr>
              <w:t>Выделенные</w:t>
            </w:r>
            <w:r>
              <w:rPr>
                <w:sz w:val="20"/>
              </w:rPr>
              <w:tab/>
            </w:r>
            <w:r>
              <w:rPr>
                <w:spacing w:val="-2"/>
                <w:sz w:val="20"/>
              </w:rPr>
              <w:t>направления</w:t>
            </w:r>
            <w:r>
              <w:rPr>
                <w:sz w:val="20"/>
              </w:rPr>
              <w:tab/>
            </w:r>
            <w:r>
              <w:rPr>
                <w:spacing w:val="-2"/>
                <w:sz w:val="20"/>
              </w:rPr>
              <w:t>(сферы, области)</w:t>
            </w:r>
          </w:p>
        </w:tc>
        <w:tc>
          <w:tcPr>
            <w:tcW w:w="740" w:type="dxa"/>
            <w:tcBorders>
              <w:right w:val="single" w:sz="4" w:space="0" w:color="auto"/>
            </w:tcBorders>
          </w:tcPr>
          <w:p w:rsidR="00734741" w:rsidRDefault="00734741">
            <w:pPr>
              <w:spacing w:line="223" w:lineRule="exact"/>
              <w:ind w:left="111"/>
              <w:rPr>
                <w:sz w:val="20"/>
              </w:rPr>
            </w:pPr>
            <w:r>
              <w:rPr>
                <w:sz w:val="20"/>
              </w:rPr>
              <w:t xml:space="preserve">1-2 </w:t>
            </w:r>
            <w:r>
              <w:rPr>
                <w:spacing w:val="-4"/>
                <w:sz w:val="20"/>
              </w:rPr>
              <w:t>года</w:t>
            </w:r>
          </w:p>
        </w:tc>
        <w:tc>
          <w:tcPr>
            <w:tcW w:w="709" w:type="dxa"/>
            <w:tcBorders>
              <w:left w:val="single" w:sz="4" w:space="0" w:color="auto"/>
            </w:tcBorders>
          </w:tcPr>
          <w:p w:rsidR="00734741" w:rsidRDefault="00734741">
            <w:pPr>
              <w:spacing w:line="223" w:lineRule="exact"/>
              <w:ind w:left="111"/>
              <w:rPr>
                <w:sz w:val="20"/>
              </w:rPr>
            </w:pPr>
            <w:r>
              <w:rPr>
                <w:sz w:val="20"/>
              </w:rPr>
              <w:t>2-3 года</w:t>
            </w:r>
          </w:p>
        </w:tc>
        <w:tc>
          <w:tcPr>
            <w:tcW w:w="1105" w:type="dxa"/>
          </w:tcPr>
          <w:p w:rsidR="00734741" w:rsidRDefault="00734741">
            <w:pPr>
              <w:spacing w:line="223" w:lineRule="exact"/>
              <w:ind w:left="105"/>
              <w:rPr>
                <w:sz w:val="20"/>
              </w:rPr>
            </w:pPr>
            <w:r>
              <w:rPr>
                <w:sz w:val="20"/>
              </w:rPr>
              <w:t>3-4</w:t>
            </w:r>
            <w:r>
              <w:rPr>
                <w:spacing w:val="-3"/>
                <w:sz w:val="20"/>
              </w:rPr>
              <w:t xml:space="preserve"> </w:t>
            </w:r>
            <w:r>
              <w:rPr>
                <w:spacing w:val="-4"/>
                <w:sz w:val="20"/>
              </w:rPr>
              <w:t>года</w:t>
            </w:r>
          </w:p>
        </w:tc>
        <w:tc>
          <w:tcPr>
            <w:tcW w:w="1136" w:type="dxa"/>
          </w:tcPr>
          <w:p w:rsidR="00734741" w:rsidRDefault="00734741">
            <w:pPr>
              <w:spacing w:line="223" w:lineRule="exact"/>
              <w:ind w:left="106"/>
              <w:rPr>
                <w:sz w:val="20"/>
              </w:rPr>
            </w:pPr>
            <w:r>
              <w:rPr>
                <w:sz w:val="20"/>
              </w:rPr>
              <w:t>4-5</w:t>
            </w:r>
            <w:r>
              <w:rPr>
                <w:spacing w:val="-3"/>
                <w:sz w:val="20"/>
              </w:rPr>
              <w:t xml:space="preserve"> </w:t>
            </w:r>
            <w:r>
              <w:rPr>
                <w:spacing w:val="-5"/>
                <w:sz w:val="20"/>
              </w:rPr>
              <w:t>лет</w:t>
            </w:r>
          </w:p>
        </w:tc>
        <w:tc>
          <w:tcPr>
            <w:tcW w:w="1132" w:type="dxa"/>
          </w:tcPr>
          <w:p w:rsidR="00734741" w:rsidRDefault="00734741">
            <w:pPr>
              <w:spacing w:line="223" w:lineRule="exact"/>
              <w:ind w:left="105"/>
              <w:rPr>
                <w:sz w:val="20"/>
              </w:rPr>
            </w:pPr>
            <w:r>
              <w:rPr>
                <w:sz w:val="20"/>
              </w:rPr>
              <w:t>5-6</w:t>
            </w:r>
            <w:r>
              <w:rPr>
                <w:spacing w:val="-3"/>
                <w:sz w:val="20"/>
              </w:rPr>
              <w:t xml:space="preserve"> </w:t>
            </w:r>
            <w:r>
              <w:rPr>
                <w:spacing w:val="-5"/>
                <w:sz w:val="20"/>
              </w:rPr>
              <w:t>лет</w:t>
            </w:r>
          </w:p>
        </w:tc>
        <w:tc>
          <w:tcPr>
            <w:tcW w:w="1274" w:type="dxa"/>
          </w:tcPr>
          <w:p w:rsidR="00734741" w:rsidRDefault="00734741">
            <w:pPr>
              <w:spacing w:line="223" w:lineRule="exact"/>
              <w:rPr>
                <w:sz w:val="20"/>
              </w:rPr>
            </w:pPr>
            <w:r>
              <w:rPr>
                <w:sz w:val="20"/>
              </w:rPr>
              <w:t>6-7</w:t>
            </w:r>
            <w:r>
              <w:rPr>
                <w:spacing w:val="-3"/>
                <w:sz w:val="20"/>
              </w:rPr>
              <w:t xml:space="preserve"> </w:t>
            </w:r>
            <w:r>
              <w:rPr>
                <w:spacing w:val="-5"/>
                <w:sz w:val="20"/>
              </w:rPr>
              <w:t>лет</w:t>
            </w:r>
          </w:p>
        </w:tc>
      </w:tr>
      <w:tr w:rsidR="00734741" w:rsidTr="00734741">
        <w:trPr>
          <w:trHeight w:val="294"/>
        </w:trPr>
        <w:tc>
          <w:tcPr>
            <w:tcW w:w="3792" w:type="dxa"/>
            <w:gridSpan w:val="3"/>
          </w:tcPr>
          <w:p w:rsidR="00734741" w:rsidRDefault="00734741">
            <w:pPr>
              <w:spacing w:before="24"/>
              <w:ind w:left="108"/>
              <w:rPr>
                <w:sz w:val="20"/>
              </w:rPr>
            </w:pPr>
            <w:r>
              <w:rPr>
                <w:sz w:val="20"/>
              </w:rPr>
              <w:t>приобщение</w:t>
            </w:r>
            <w:r>
              <w:rPr>
                <w:spacing w:val="-6"/>
                <w:sz w:val="20"/>
              </w:rPr>
              <w:t xml:space="preserve"> </w:t>
            </w:r>
            <w:r>
              <w:rPr>
                <w:sz w:val="20"/>
              </w:rPr>
              <w:t>к</w:t>
            </w:r>
            <w:r>
              <w:rPr>
                <w:spacing w:val="-8"/>
                <w:sz w:val="20"/>
              </w:rPr>
              <w:t xml:space="preserve"> </w:t>
            </w:r>
            <w:r>
              <w:rPr>
                <w:spacing w:val="-2"/>
                <w:sz w:val="20"/>
              </w:rPr>
              <w:t>искусству</w:t>
            </w:r>
          </w:p>
        </w:tc>
        <w:tc>
          <w:tcPr>
            <w:tcW w:w="740" w:type="dxa"/>
            <w:tcBorders>
              <w:right w:val="single" w:sz="4" w:space="0" w:color="auto"/>
            </w:tcBorders>
          </w:tcPr>
          <w:p w:rsidR="00734741" w:rsidRDefault="00734741" w:rsidP="00734741">
            <w:pPr>
              <w:spacing w:before="24"/>
              <w:jc w:val="center"/>
              <w:rPr>
                <w:sz w:val="20"/>
              </w:rPr>
            </w:pPr>
          </w:p>
        </w:tc>
        <w:tc>
          <w:tcPr>
            <w:tcW w:w="709" w:type="dxa"/>
            <w:tcBorders>
              <w:left w:val="single" w:sz="4" w:space="0" w:color="auto"/>
            </w:tcBorders>
          </w:tcPr>
          <w:p w:rsidR="00734741" w:rsidRDefault="00734741" w:rsidP="00734741">
            <w:pPr>
              <w:spacing w:before="24"/>
              <w:jc w:val="center"/>
              <w:rPr>
                <w:sz w:val="20"/>
              </w:rPr>
            </w:pPr>
          </w:p>
        </w:tc>
        <w:tc>
          <w:tcPr>
            <w:tcW w:w="1105" w:type="dxa"/>
          </w:tcPr>
          <w:p w:rsidR="00734741" w:rsidRDefault="00734741">
            <w:pPr>
              <w:spacing w:line="223" w:lineRule="exact"/>
              <w:ind w:left="105"/>
              <w:rPr>
                <w:sz w:val="20"/>
              </w:rPr>
            </w:pPr>
            <w:r>
              <w:rPr>
                <w:spacing w:val="-10"/>
                <w:sz w:val="20"/>
              </w:rPr>
              <w:t>+</w:t>
            </w:r>
          </w:p>
        </w:tc>
        <w:tc>
          <w:tcPr>
            <w:tcW w:w="1136" w:type="dxa"/>
          </w:tcPr>
          <w:p w:rsidR="00734741" w:rsidRDefault="00734741">
            <w:pPr>
              <w:spacing w:line="223" w:lineRule="exact"/>
              <w:ind w:left="106"/>
              <w:rPr>
                <w:sz w:val="20"/>
              </w:rPr>
            </w:pPr>
            <w:r>
              <w:rPr>
                <w:spacing w:val="-10"/>
                <w:sz w:val="20"/>
              </w:rPr>
              <w:t>+</w:t>
            </w:r>
          </w:p>
        </w:tc>
        <w:tc>
          <w:tcPr>
            <w:tcW w:w="1132" w:type="dxa"/>
          </w:tcPr>
          <w:p w:rsidR="00734741" w:rsidRDefault="00734741">
            <w:pPr>
              <w:spacing w:line="223" w:lineRule="exact"/>
              <w:ind w:left="105"/>
              <w:rPr>
                <w:sz w:val="20"/>
              </w:rPr>
            </w:pPr>
            <w:r>
              <w:rPr>
                <w:spacing w:val="-10"/>
                <w:sz w:val="20"/>
              </w:rPr>
              <w:t>+</w:t>
            </w:r>
          </w:p>
        </w:tc>
        <w:tc>
          <w:tcPr>
            <w:tcW w:w="1274" w:type="dxa"/>
          </w:tcPr>
          <w:p w:rsidR="00734741" w:rsidRDefault="00734741">
            <w:pPr>
              <w:spacing w:line="223" w:lineRule="exact"/>
              <w:rPr>
                <w:sz w:val="20"/>
              </w:rPr>
            </w:pPr>
            <w:r>
              <w:rPr>
                <w:spacing w:val="-10"/>
                <w:sz w:val="20"/>
              </w:rPr>
              <w:t>+</w:t>
            </w:r>
          </w:p>
        </w:tc>
      </w:tr>
      <w:tr w:rsidR="00734741" w:rsidTr="00734741">
        <w:trPr>
          <w:trHeight w:val="460"/>
        </w:trPr>
        <w:tc>
          <w:tcPr>
            <w:tcW w:w="1954" w:type="dxa"/>
            <w:vMerge w:val="restart"/>
          </w:tcPr>
          <w:p w:rsidR="00734741" w:rsidRDefault="00734741">
            <w:pPr>
              <w:rPr>
                <w:b/>
                <w:sz w:val="20"/>
              </w:rPr>
            </w:pPr>
          </w:p>
          <w:p w:rsidR="00734741" w:rsidRDefault="00734741">
            <w:pPr>
              <w:rPr>
                <w:b/>
                <w:sz w:val="20"/>
              </w:rPr>
            </w:pPr>
          </w:p>
          <w:p w:rsidR="00734741" w:rsidRDefault="00734741">
            <w:pPr>
              <w:rPr>
                <w:b/>
                <w:sz w:val="20"/>
              </w:rPr>
            </w:pPr>
          </w:p>
          <w:p w:rsidR="00734741" w:rsidRDefault="00734741">
            <w:pPr>
              <w:rPr>
                <w:b/>
                <w:sz w:val="20"/>
              </w:rPr>
            </w:pPr>
          </w:p>
          <w:p w:rsidR="00734741" w:rsidRDefault="00734741">
            <w:pPr>
              <w:rPr>
                <w:b/>
                <w:sz w:val="20"/>
              </w:rPr>
            </w:pPr>
          </w:p>
          <w:p w:rsidR="00734741" w:rsidRDefault="00734741">
            <w:pPr>
              <w:rPr>
                <w:b/>
                <w:sz w:val="20"/>
              </w:rPr>
            </w:pPr>
          </w:p>
          <w:p w:rsidR="00734741" w:rsidRDefault="00734741">
            <w:pPr>
              <w:spacing w:before="27"/>
              <w:rPr>
                <w:b/>
                <w:sz w:val="20"/>
              </w:rPr>
            </w:pPr>
          </w:p>
          <w:p w:rsidR="00734741" w:rsidRDefault="00734741">
            <w:pPr>
              <w:spacing w:before="1"/>
              <w:ind w:left="108" w:right="418"/>
              <w:rPr>
                <w:sz w:val="20"/>
              </w:rPr>
            </w:pPr>
            <w:r>
              <w:rPr>
                <w:spacing w:val="-2"/>
                <w:sz w:val="20"/>
              </w:rPr>
              <w:t>изобразительная деятельность</w:t>
            </w:r>
          </w:p>
        </w:tc>
        <w:tc>
          <w:tcPr>
            <w:tcW w:w="850" w:type="dxa"/>
            <w:vMerge w:val="restart"/>
          </w:tcPr>
          <w:p w:rsidR="00734741" w:rsidRDefault="00734741">
            <w:pPr>
              <w:ind w:left="100" w:right="153"/>
              <w:rPr>
                <w:sz w:val="20"/>
              </w:rPr>
            </w:pPr>
            <w:r>
              <w:rPr>
                <w:spacing w:val="-2"/>
                <w:sz w:val="20"/>
              </w:rPr>
              <w:t xml:space="preserve">рисова </w:t>
            </w:r>
            <w:r>
              <w:rPr>
                <w:spacing w:val="-4"/>
                <w:sz w:val="20"/>
              </w:rPr>
              <w:t>ние</w:t>
            </w:r>
          </w:p>
        </w:tc>
        <w:tc>
          <w:tcPr>
            <w:tcW w:w="988" w:type="dxa"/>
          </w:tcPr>
          <w:p w:rsidR="00734741" w:rsidRDefault="00734741">
            <w:pPr>
              <w:spacing w:line="223" w:lineRule="exact"/>
              <w:ind w:left="100"/>
              <w:rPr>
                <w:sz w:val="20"/>
              </w:rPr>
            </w:pPr>
            <w:r>
              <w:rPr>
                <w:spacing w:val="-2"/>
                <w:sz w:val="20"/>
              </w:rPr>
              <w:t>предмет</w:t>
            </w:r>
          </w:p>
          <w:p w:rsidR="00734741" w:rsidRDefault="00734741">
            <w:pPr>
              <w:spacing w:line="217" w:lineRule="exact"/>
              <w:ind w:left="100"/>
              <w:rPr>
                <w:sz w:val="20"/>
              </w:rPr>
            </w:pPr>
            <w:r>
              <w:rPr>
                <w:spacing w:val="-5"/>
                <w:sz w:val="20"/>
              </w:rPr>
              <w:t>ное</w:t>
            </w:r>
          </w:p>
        </w:tc>
        <w:tc>
          <w:tcPr>
            <w:tcW w:w="740" w:type="dxa"/>
            <w:vMerge w:val="restart"/>
            <w:tcBorders>
              <w:right w:val="single" w:sz="4" w:space="0" w:color="auto"/>
            </w:tcBorders>
          </w:tcPr>
          <w:p w:rsidR="00734741" w:rsidRDefault="00734741">
            <w:pPr>
              <w:rPr>
                <w:b/>
                <w:sz w:val="20"/>
              </w:rPr>
            </w:pPr>
            <w:r>
              <w:rPr>
                <w:b/>
                <w:sz w:val="20"/>
              </w:rPr>
              <w:t>+</w:t>
            </w:r>
          </w:p>
          <w:p w:rsidR="00734741" w:rsidRDefault="00734741">
            <w:pPr>
              <w:spacing w:before="118"/>
              <w:rPr>
                <w:b/>
                <w:sz w:val="20"/>
              </w:rPr>
            </w:pPr>
          </w:p>
          <w:p w:rsidR="00734741" w:rsidRDefault="00734741">
            <w:pPr>
              <w:ind w:left="111"/>
              <w:rPr>
                <w:sz w:val="20"/>
              </w:rPr>
            </w:pPr>
          </w:p>
        </w:tc>
        <w:tc>
          <w:tcPr>
            <w:tcW w:w="709" w:type="dxa"/>
            <w:vMerge w:val="restart"/>
            <w:tcBorders>
              <w:left w:val="single" w:sz="4" w:space="0" w:color="auto"/>
            </w:tcBorders>
          </w:tcPr>
          <w:p w:rsidR="00734741" w:rsidRDefault="00734741">
            <w:pPr>
              <w:widowControl/>
              <w:autoSpaceDE/>
              <w:autoSpaceDN/>
              <w:rPr>
                <w:sz w:val="20"/>
              </w:rPr>
            </w:pPr>
            <w:r>
              <w:rPr>
                <w:sz w:val="20"/>
              </w:rPr>
              <w:t>+</w:t>
            </w:r>
          </w:p>
          <w:p w:rsidR="00734741" w:rsidRDefault="00734741">
            <w:pPr>
              <w:widowControl/>
              <w:autoSpaceDE/>
              <w:autoSpaceDN/>
              <w:rPr>
                <w:sz w:val="20"/>
              </w:rPr>
            </w:pPr>
          </w:p>
          <w:p w:rsidR="00734741" w:rsidRDefault="00734741" w:rsidP="00734741">
            <w:pPr>
              <w:rPr>
                <w:sz w:val="20"/>
              </w:rPr>
            </w:pPr>
          </w:p>
        </w:tc>
        <w:tc>
          <w:tcPr>
            <w:tcW w:w="1105" w:type="dxa"/>
            <w:vMerge w:val="restart"/>
          </w:tcPr>
          <w:p w:rsidR="00734741" w:rsidRDefault="00734741">
            <w:pPr>
              <w:rPr>
                <w:b/>
                <w:sz w:val="20"/>
              </w:rPr>
            </w:pPr>
          </w:p>
          <w:p w:rsidR="00734741" w:rsidRDefault="00734741">
            <w:pPr>
              <w:spacing w:before="118"/>
              <w:rPr>
                <w:b/>
                <w:sz w:val="20"/>
              </w:rPr>
            </w:pPr>
          </w:p>
          <w:p w:rsidR="00734741" w:rsidRDefault="00734741">
            <w:pPr>
              <w:ind w:left="105"/>
              <w:rPr>
                <w:sz w:val="20"/>
              </w:rPr>
            </w:pPr>
            <w:r>
              <w:rPr>
                <w:spacing w:val="-10"/>
                <w:sz w:val="20"/>
              </w:rPr>
              <w:t>+</w:t>
            </w:r>
          </w:p>
        </w:tc>
        <w:tc>
          <w:tcPr>
            <w:tcW w:w="1136" w:type="dxa"/>
            <w:vMerge w:val="restart"/>
          </w:tcPr>
          <w:p w:rsidR="00734741" w:rsidRDefault="00734741">
            <w:pPr>
              <w:rPr>
                <w:b/>
                <w:sz w:val="20"/>
              </w:rPr>
            </w:pPr>
          </w:p>
          <w:p w:rsidR="00734741" w:rsidRDefault="00734741">
            <w:pPr>
              <w:spacing w:before="118"/>
              <w:rPr>
                <w:b/>
                <w:sz w:val="20"/>
              </w:rPr>
            </w:pPr>
          </w:p>
          <w:p w:rsidR="00734741" w:rsidRDefault="00734741">
            <w:pPr>
              <w:ind w:left="106"/>
              <w:rPr>
                <w:sz w:val="20"/>
              </w:rPr>
            </w:pPr>
            <w:r>
              <w:rPr>
                <w:spacing w:val="-10"/>
                <w:sz w:val="20"/>
              </w:rPr>
              <w:t>+</w:t>
            </w:r>
          </w:p>
        </w:tc>
        <w:tc>
          <w:tcPr>
            <w:tcW w:w="1132" w:type="dxa"/>
          </w:tcPr>
          <w:p w:rsidR="00734741" w:rsidRDefault="00734741">
            <w:pPr>
              <w:spacing w:line="223" w:lineRule="exact"/>
              <w:ind w:left="105"/>
              <w:rPr>
                <w:sz w:val="20"/>
              </w:rPr>
            </w:pPr>
            <w:r>
              <w:rPr>
                <w:spacing w:val="-10"/>
                <w:sz w:val="20"/>
              </w:rPr>
              <w:t>+</w:t>
            </w:r>
          </w:p>
        </w:tc>
        <w:tc>
          <w:tcPr>
            <w:tcW w:w="1274" w:type="dxa"/>
          </w:tcPr>
          <w:p w:rsidR="00734741" w:rsidRDefault="00734741">
            <w:pPr>
              <w:spacing w:line="223" w:lineRule="exact"/>
              <w:rPr>
                <w:sz w:val="20"/>
              </w:rPr>
            </w:pPr>
            <w:r>
              <w:rPr>
                <w:spacing w:val="-10"/>
                <w:sz w:val="20"/>
              </w:rPr>
              <w:t>+</w:t>
            </w:r>
          </w:p>
        </w:tc>
      </w:tr>
      <w:tr w:rsidR="00734741" w:rsidTr="00734741">
        <w:trPr>
          <w:trHeight w:val="458"/>
        </w:trPr>
        <w:tc>
          <w:tcPr>
            <w:tcW w:w="1954" w:type="dxa"/>
            <w:vMerge/>
            <w:tcBorders>
              <w:top w:val="nil"/>
            </w:tcBorders>
          </w:tcPr>
          <w:p w:rsidR="00734741" w:rsidRDefault="00734741">
            <w:pPr>
              <w:rPr>
                <w:sz w:val="2"/>
                <w:szCs w:val="2"/>
              </w:rPr>
            </w:pPr>
          </w:p>
        </w:tc>
        <w:tc>
          <w:tcPr>
            <w:tcW w:w="850" w:type="dxa"/>
            <w:vMerge/>
            <w:tcBorders>
              <w:top w:val="nil"/>
            </w:tcBorders>
          </w:tcPr>
          <w:p w:rsidR="00734741" w:rsidRDefault="00734741">
            <w:pPr>
              <w:rPr>
                <w:sz w:val="2"/>
                <w:szCs w:val="2"/>
              </w:rPr>
            </w:pPr>
          </w:p>
        </w:tc>
        <w:tc>
          <w:tcPr>
            <w:tcW w:w="988" w:type="dxa"/>
          </w:tcPr>
          <w:p w:rsidR="00734741" w:rsidRDefault="00734741">
            <w:pPr>
              <w:spacing w:line="223" w:lineRule="exact"/>
              <w:ind w:left="100"/>
              <w:rPr>
                <w:sz w:val="20"/>
              </w:rPr>
            </w:pPr>
            <w:r>
              <w:rPr>
                <w:spacing w:val="-2"/>
                <w:sz w:val="20"/>
              </w:rPr>
              <w:t>сюжетно</w:t>
            </w:r>
          </w:p>
          <w:p w:rsidR="00734741" w:rsidRDefault="00734741">
            <w:pPr>
              <w:spacing w:before="1" w:line="215" w:lineRule="exact"/>
              <w:ind w:left="100"/>
              <w:rPr>
                <w:sz w:val="20"/>
              </w:rPr>
            </w:pPr>
            <w:r>
              <w:rPr>
                <w:spacing w:val="-10"/>
                <w:sz w:val="20"/>
              </w:rPr>
              <w:t>е</w:t>
            </w:r>
          </w:p>
        </w:tc>
        <w:tc>
          <w:tcPr>
            <w:tcW w:w="740" w:type="dxa"/>
            <w:vMerge/>
            <w:tcBorders>
              <w:top w:val="nil"/>
              <w:right w:val="single" w:sz="4" w:space="0" w:color="auto"/>
            </w:tcBorders>
          </w:tcPr>
          <w:p w:rsidR="00734741" w:rsidRDefault="00734741">
            <w:pPr>
              <w:rPr>
                <w:sz w:val="2"/>
                <w:szCs w:val="2"/>
              </w:rPr>
            </w:pPr>
          </w:p>
        </w:tc>
        <w:tc>
          <w:tcPr>
            <w:tcW w:w="709" w:type="dxa"/>
            <w:vMerge/>
            <w:tcBorders>
              <w:top w:val="nil"/>
              <w:left w:val="single" w:sz="4" w:space="0" w:color="auto"/>
            </w:tcBorders>
          </w:tcPr>
          <w:p w:rsidR="00734741" w:rsidRDefault="00734741">
            <w:pPr>
              <w:rPr>
                <w:sz w:val="2"/>
                <w:szCs w:val="2"/>
              </w:rPr>
            </w:pPr>
          </w:p>
        </w:tc>
        <w:tc>
          <w:tcPr>
            <w:tcW w:w="1105" w:type="dxa"/>
            <w:vMerge/>
            <w:tcBorders>
              <w:top w:val="nil"/>
            </w:tcBorders>
          </w:tcPr>
          <w:p w:rsidR="00734741" w:rsidRDefault="00734741">
            <w:pPr>
              <w:rPr>
                <w:sz w:val="2"/>
                <w:szCs w:val="2"/>
              </w:rPr>
            </w:pPr>
          </w:p>
        </w:tc>
        <w:tc>
          <w:tcPr>
            <w:tcW w:w="1136" w:type="dxa"/>
            <w:vMerge/>
            <w:tcBorders>
              <w:top w:val="nil"/>
            </w:tcBorders>
          </w:tcPr>
          <w:p w:rsidR="00734741" w:rsidRDefault="00734741">
            <w:pPr>
              <w:rPr>
                <w:sz w:val="2"/>
                <w:szCs w:val="2"/>
              </w:rPr>
            </w:pPr>
          </w:p>
        </w:tc>
        <w:tc>
          <w:tcPr>
            <w:tcW w:w="1132" w:type="dxa"/>
          </w:tcPr>
          <w:p w:rsidR="00734741" w:rsidRDefault="00734741">
            <w:pPr>
              <w:spacing w:line="223" w:lineRule="exact"/>
              <w:ind w:left="105"/>
              <w:rPr>
                <w:sz w:val="20"/>
              </w:rPr>
            </w:pPr>
            <w:r>
              <w:rPr>
                <w:spacing w:val="-10"/>
                <w:sz w:val="20"/>
              </w:rPr>
              <w:t>+</w:t>
            </w:r>
          </w:p>
        </w:tc>
        <w:tc>
          <w:tcPr>
            <w:tcW w:w="1274" w:type="dxa"/>
          </w:tcPr>
          <w:p w:rsidR="00734741" w:rsidRDefault="00734741">
            <w:pPr>
              <w:spacing w:line="223" w:lineRule="exact"/>
              <w:rPr>
                <w:sz w:val="20"/>
              </w:rPr>
            </w:pPr>
            <w:r>
              <w:rPr>
                <w:spacing w:val="-10"/>
                <w:sz w:val="20"/>
              </w:rPr>
              <w:t>+</w:t>
            </w:r>
          </w:p>
        </w:tc>
      </w:tr>
      <w:tr w:rsidR="00734741" w:rsidTr="00734741">
        <w:trPr>
          <w:trHeight w:val="460"/>
        </w:trPr>
        <w:tc>
          <w:tcPr>
            <w:tcW w:w="1954" w:type="dxa"/>
            <w:vMerge/>
            <w:tcBorders>
              <w:top w:val="nil"/>
            </w:tcBorders>
          </w:tcPr>
          <w:p w:rsidR="00734741" w:rsidRDefault="00734741">
            <w:pPr>
              <w:rPr>
                <w:sz w:val="2"/>
                <w:szCs w:val="2"/>
              </w:rPr>
            </w:pPr>
          </w:p>
        </w:tc>
        <w:tc>
          <w:tcPr>
            <w:tcW w:w="850" w:type="dxa"/>
            <w:vMerge/>
            <w:tcBorders>
              <w:top w:val="nil"/>
            </w:tcBorders>
          </w:tcPr>
          <w:p w:rsidR="00734741" w:rsidRDefault="00734741">
            <w:pPr>
              <w:rPr>
                <w:sz w:val="2"/>
                <w:szCs w:val="2"/>
              </w:rPr>
            </w:pPr>
          </w:p>
        </w:tc>
        <w:tc>
          <w:tcPr>
            <w:tcW w:w="988" w:type="dxa"/>
          </w:tcPr>
          <w:p w:rsidR="00734741" w:rsidRDefault="00734741">
            <w:pPr>
              <w:spacing w:line="224" w:lineRule="exact"/>
              <w:ind w:left="100"/>
              <w:rPr>
                <w:sz w:val="20"/>
              </w:rPr>
            </w:pPr>
            <w:r>
              <w:rPr>
                <w:spacing w:val="-2"/>
                <w:sz w:val="20"/>
              </w:rPr>
              <w:t>декорати</w:t>
            </w:r>
          </w:p>
          <w:p w:rsidR="00734741" w:rsidRDefault="00734741">
            <w:pPr>
              <w:spacing w:line="216" w:lineRule="exact"/>
              <w:ind w:left="100"/>
              <w:rPr>
                <w:sz w:val="20"/>
              </w:rPr>
            </w:pPr>
            <w:r>
              <w:rPr>
                <w:spacing w:val="-4"/>
                <w:sz w:val="20"/>
              </w:rPr>
              <w:t>вное</w:t>
            </w:r>
          </w:p>
        </w:tc>
        <w:tc>
          <w:tcPr>
            <w:tcW w:w="740" w:type="dxa"/>
            <w:vMerge/>
            <w:tcBorders>
              <w:top w:val="nil"/>
              <w:right w:val="single" w:sz="4" w:space="0" w:color="auto"/>
            </w:tcBorders>
          </w:tcPr>
          <w:p w:rsidR="00734741" w:rsidRDefault="00734741">
            <w:pPr>
              <w:rPr>
                <w:sz w:val="2"/>
                <w:szCs w:val="2"/>
              </w:rPr>
            </w:pPr>
          </w:p>
        </w:tc>
        <w:tc>
          <w:tcPr>
            <w:tcW w:w="709" w:type="dxa"/>
            <w:vMerge/>
            <w:tcBorders>
              <w:top w:val="nil"/>
              <w:left w:val="single" w:sz="4" w:space="0" w:color="auto"/>
            </w:tcBorders>
          </w:tcPr>
          <w:p w:rsidR="00734741" w:rsidRDefault="00734741">
            <w:pPr>
              <w:rPr>
                <w:sz w:val="2"/>
                <w:szCs w:val="2"/>
              </w:rPr>
            </w:pPr>
          </w:p>
        </w:tc>
        <w:tc>
          <w:tcPr>
            <w:tcW w:w="1105" w:type="dxa"/>
            <w:vMerge/>
            <w:tcBorders>
              <w:top w:val="nil"/>
            </w:tcBorders>
          </w:tcPr>
          <w:p w:rsidR="00734741" w:rsidRDefault="00734741">
            <w:pPr>
              <w:rPr>
                <w:sz w:val="2"/>
                <w:szCs w:val="2"/>
              </w:rPr>
            </w:pPr>
          </w:p>
        </w:tc>
        <w:tc>
          <w:tcPr>
            <w:tcW w:w="1136" w:type="dxa"/>
            <w:vMerge/>
            <w:tcBorders>
              <w:top w:val="nil"/>
            </w:tcBorders>
          </w:tcPr>
          <w:p w:rsidR="00734741" w:rsidRDefault="00734741">
            <w:pPr>
              <w:rPr>
                <w:sz w:val="2"/>
                <w:szCs w:val="2"/>
              </w:rPr>
            </w:pPr>
          </w:p>
        </w:tc>
        <w:tc>
          <w:tcPr>
            <w:tcW w:w="1132" w:type="dxa"/>
          </w:tcPr>
          <w:p w:rsidR="00734741" w:rsidRDefault="00734741">
            <w:pPr>
              <w:spacing w:line="225" w:lineRule="exact"/>
              <w:ind w:left="105"/>
              <w:rPr>
                <w:sz w:val="20"/>
              </w:rPr>
            </w:pPr>
            <w:r>
              <w:rPr>
                <w:spacing w:val="-10"/>
                <w:sz w:val="20"/>
              </w:rPr>
              <w:t>+</w:t>
            </w:r>
          </w:p>
        </w:tc>
        <w:tc>
          <w:tcPr>
            <w:tcW w:w="1274" w:type="dxa"/>
          </w:tcPr>
          <w:p w:rsidR="00734741" w:rsidRDefault="00734741">
            <w:pPr>
              <w:spacing w:line="225" w:lineRule="exact"/>
              <w:rPr>
                <w:sz w:val="20"/>
              </w:rPr>
            </w:pPr>
            <w:r>
              <w:rPr>
                <w:spacing w:val="-10"/>
                <w:sz w:val="20"/>
              </w:rPr>
              <w:t>+</w:t>
            </w:r>
          </w:p>
        </w:tc>
      </w:tr>
      <w:tr w:rsidR="00734741" w:rsidTr="00734741">
        <w:trPr>
          <w:trHeight w:val="230"/>
        </w:trPr>
        <w:tc>
          <w:tcPr>
            <w:tcW w:w="1954" w:type="dxa"/>
            <w:vMerge/>
            <w:tcBorders>
              <w:top w:val="nil"/>
            </w:tcBorders>
          </w:tcPr>
          <w:p w:rsidR="00734741" w:rsidRDefault="00734741">
            <w:pPr>
              <w:rPr>
                <w:sz w:val="2"/>
                <w:szCs w:val="2"/>
              </w:rPr>
            </w:pPr>
          </w:p>
        </w:tc>
        <w:tc>
          <w:tcPr>
            <w:tcW w:w="850" w:type="dxa"/>
            <w:vMerge w:val="restart"/>
          </w:tcPr>
          <w:p w:rsidR="00734741" w:rsidRDefault="00734741">
            <w:pPr>
              <w:spacing w:before="228"/>
              <w:ind w:left="100"/>
              <w:rPr>
                <w:sz w:val="20"/>
              </w:rPr>
            </w:pPr>
            <w:r>
              <w:rPr>
                <w:spacing w:val="-2"/>
                <w:sz w:val="20"/>
              </w:rPr>
              <w:t>лепка</w:t>
            </w:r>
          </w:p>
        </w:tc>
        <w:tc>
          <w:tcPr>
            <w:tcW w:w="988" w:type="dxa"/>
          </w:tcPr>
          <w:p w:rsidR="00734741" w:rsidRDefault="00734741">
            <w:pPr>
              <w:spacing w:line="210" w:lineRule="exact"/>
              <w:ind w:left="100"/>
              <w:rPr>
                <w:sz w:val="20"/>
              </w:rPr>
            </w:pPr>
            <w:r>
              <w:rPr>
                <w:spacing w:val="-2"/>
                <w:sz w:val="20"/>
              </w:rPr>
              <w:t>лепка</w:t>
            </w:r>
          </w:p>
        </w:tc>
        <w:tc>
          <w:tcPr>
            <w:tcW w:w="740" w:type="dxa"/>
            <w:tcBorders>
              <w:right w:val="single" w:sz="4" w:space="0" w:color="auto"/>
            </w:tcBorders>
          </w:tcPr>
          <w:p w:rsidR="00734741" w:rsidRDefault="00734741">
            <w:pPr>
              <w:spacing w:line="210" w:lineRule="exact"/>
              <w:ind w:left="111"/>
              <w:rPr>
                <w:sz w:val="20"/>
              </w:rPr>
            </w:pPr>
            <w:r>
              <w:rPr>
                <w:spacing w:val="-10"/>
                <w:sz w:val="20"/>
              </w:rPr>
              <w:t>+</w:t>
            </w:r>
          </w:p>
        </w:tc>
        <w:tc>
          <w:tcPr>
            <w:tcW w:w="709" w:type="dxa"/>
            <w:tcBorders>
              <w:left w:val="single" w:sz="4" w:space="0" w:color="auto"/>
            </w:tcBorders>
          </w:tcPr>
          <w:p w:rsidR="00734741" w:rsidRDefault="00734741" w:rsidP="00734741">
            <w:pPr>
              <w:spacing w:line="210" w:lineRule="exact"/>
              <w:rPr>
                <w:sz w:val="20"/>
              </w:rPr>
            </w:pPr>
            <w:r>
              <w:rPr>
                <w:sz w:val="20"/>
              </w:rPr>
              <w:t>+</w:t>
            </w:r>
          </w:p>
        </w:tc>
        <w:tc>
          <w:tcPr>
            <w:tcW w:w="1105" w:type="dxa"/>
          </w:tcPr>
          <w:p w:rsidR="00734741" w:rsidRDefault="00734741">
            <w:pPr>
              <w:spacing w:line="210" w:lineRule="exact"/>
              <w:ind w:left="105"/>
              <w:rPr>
                <w:sz w:val="20"/>
              </w:rPr>
            </w:pPr>
            <w:r>
              <w:rPr>
                <w:spacing w:val="-10"/>
                <w:sz w:val="20"/>
              </w:rPr>
              <w:t>+</w:t>
            </w:r>
          </w:p>
        </w:tc>
        <w:tc>
          <w:tcPr>
            <w:tcW w:w="1136" w:type="dxa"/>
          </w:tcPr>
          <w:p w:rsidR="00734741" w:rsidRDefault="00734741">
            <w:pPr>
              <w:spacing w:line="210" w:lineRule="exact"/>
              <w:ind w:left="106"/>
              <w:rPr>
                <w:sz w:val="20"/>
              </w:rPr>
            </w:pPr>
            <w:r>
              <w:rPr>
                <w:spacing w:val="-10"/>
                <w:sz w:val="20"/>
              </w:rPr>
              <w:t>+</w:t>
            </w:r>
          </w:p>
        </w:tc>
        <w:tc>
          <w:tcPr>
            <w:tcW w:w="1132" w:type="dxa"/>
          </w:tcPr>
          <w:p w:rsidR="00734741" w:rsidRDefault="00734741">
            <w:pPr>
              <w:spacing w:line="210" w:lineRule="exact"/>
              <w:ind w:left="105"/>
              <w:rPr>
                <w:sz w:val="20"/>
              </w:rPr>
            </w:pPr>
            <w:r>
              <w:rPr>
                <w:spacing w:val="-10"/>
                <w:sz w:val="20"/>
              </w:rPr>
              <w:t>+</w:t>
            </w:r>
          </w:p>
        </w:tc>
        <w:tc>
          <w:tcPr>
            <w:tcW w:w="1274" w:type="dxa"/>
          </w:tcPr>
          <w:p w:rsidR="00734741" w:rsidRDefault="00734741">
            <w:pPr>
              <w:spacing w:line="210" w:lineRule="exact"/>
              <w:rPr>
                <w:sz w:val="20"/>
              </w:rPr>
            </w:pPr>
            <w:r>
              <w:rPr>
                <w:spacing w:val="-10"/>
                <w:sz w:val="20"/>
              </w:rPr>
              <w:t>+</w:t>
            </w:r>
          </w:p>
        </w:tc>
      </w:tr>
      <w:tr w:rsidR="00734741" w:rsidTr="00734741">
        <w:trPr>
          <w:trHeight w:val="460"/>
        </w:trPr>
        <w:tc>
          <w:tcPr>
            <w:tcW w:w="1954" w:type="dxa"/>
            <w:vMerge/>
            <w:tcBorders>
              <w:top w:val="nil"/>
            </w:tcBorders>
          </w:tcPr>
          <w:p w:rsidR="00734741" w:rsidRDefault="00734741">
            <w:pPr>
              <w:rPr>
                <w:sz w:val="2"/>
                <w:szCs w:val="2"/>
              </w:rPr>
            </w:pPr>
          </w:p>
        </w:tc>
        <w:tc>
          <w:tcPr>
            <w:tcW w:w="850" w:type="dxa"/>
            <w:vMerge/>
            <w:tcBorders>
              <w:top w:val="nil"/>
            </w:tcBorders>
          </w:tcPr>
          <w:p w:rsidR="00734741" w:rsidRDefault="00734741">
            <w:pPr>
              <w:rPr>
                <w:sz w:val="2"/>
                <w:szCs w:val="2"/>
              </w:rPr>
            </w:pPr>
          </w:p>
        </w:tc>
        <w:tc>
          <w:tcPr>
            <w:tcW w:w="988" w:type="dxa"/>
          </w:tcPr>
          <w:p w:rsidR="00734741" w:rsidRDefault="00734741">
            <w:pPr>
              <w:spacing w:line="223" w:lineRule="exact"/>
              <w:ind w:left="100"/>
              <w:rPr>
                <w:sz w:val="20"/>
              </w:rPr>
            </w:pPr>
            <w:r>
              <w:rPr>
                <w:spacing w:val="-2"/>
                <w:sz w:val="20"/>
              </w:rPr>
              <w:t>декорати</w:t>
            </w:r>
          </w:p>
          <w:p w:rsidR="00734741" w:rsidRDefault="00734741">
            <w:pPr>
              <w:spacing w:line="217" w:lineRule="exact"/>
              <w:ind w:left="100"/>
              <w:rPr>
                <w:sz w:val="20"/>
              </w:rPr>
            </w:pPr>
            <w:r>
              <w:rPr>
                <w:spacing w:val="-4"/>
                <w:sz w:val="20"/>
              </w:rPr>
              <w:t>вная</w:t>
            </w:r>
          </w:p>
        </w:tc>
        <w:tc>
          <w:tcPr>
            <w:tcW w:w="740" w:type="dxa"/>
            <w:tcBorders>
              <w:right w:val="single" w:sz="4" w:space="0" w:color="auto"/>
            </w:tcBorders>
          </w:tcPr>
          <w:p w:rsidR="00734741" w:rsidRDefault="00734741">
            <w:pPr>
              <w:rPr>
                <w:sz w:val="24"/>
              </w:rPr>
            </w:pPr>
          </w:p>
        </w:tc>
        <w:tc>
          <w:tcPr>
            <w:tcW w:w="709" w:type="dxa"/>
            <w:tcBorders>
              <w:left w:val="single" w:sz="4" w:space="0" w:color="auto"/>
            </w:tcBorders>
          </w:tcPr>
          <w:p w:rsidR="00734741" w:rsidRDefault="00734741">
            <w:pPr>
              <w:rPr>
                <w:sz w:val="24"/>
              </w:rPr>
            </w:pPr>
          </w:p>
        </w:tc>
        <w:tc>
          <w:tcPr>
            <w:tcW w:w="1105" w:type="dxa"/>
          </w:tcPr>
          <w:p w:rsidR="00734741" w:rsidRDefault="00734741">
            <w:pPr>
              <w:rPr>
                <w:sz w:val="24"/>
              </w:rPr>
            </w:pPr>
          </w:p>
        </w:tc>
        <w:tc>
          <w:tcPr>
            <w:tcW w:w="1136" w:type="dxa"/>
          </w:tcPr>
          <w:p w:rsidR="00734741" w:rsidRDefault="00734741">
            <w:pPr>
              <w:rPr>
                <w:sz w:val="24"/>
              </w:rPr>
            </w:pPr>
          </w:p>
        </w:tc>
        <w:tc>
          <w:tcPr>
            <w:tcW w:w="1132" w:type="dxa"/>
          </w:tcPr>
          <w:p w:rsidR="00734741" w:rsidRDefault="00734741">
            <w:pPr>
              <w:spacing w:line="223" w:lineRule="exact"/>
              <w:ind w:left="105"/>
              <w:rPr>
                <w:sz w:val="20"/>
              </w:rPr>
            </w:pPr>
            <w:r>
              <w:rPr>
                <w:spacing w:val="-10"/>
                <w:sz w:val="20"/>
              </w:rPr>
              <w:t>+</w:t>
            </w:r>
          </w:p>
        </w:tc>
        <w:tc>
          <w:tcPr>
            <w:tcW w:w="1274" w:type="dxa"/>
          </w:tcPr>
          <w:p w:rsidR="00734741" w:rsidRDefault="00734741">
            <w:pPr>
              <w:spacing w:line="223" w:lineRule="exact"/>
              <w:rPr>
                <w:sz w:val="20"/>
              </w:rPr>
            </w:pPr>
            <w:r>
              <w:rPr>
                <w:spacing w:val="-10"/>
                <w:sz w:val="20"/>
              </w:rPr>
              <w:t>+</w:t>
            </w:r>
          </w:p>
        </w:tc>
      </w:tr>
      <w:tr w:rsidR="00734741" w:rsidTr="00734741">
        <w:trPr>
          <w:trHeight w:val="230"/>
        </w:trPr>
        <w:tc>
          <w:tcPr>
            <w:tcW w:w="1954" w:type="dxa"/>
            <w:vMerge/>
            <w:tcBorders>
              <w:top w:val="nil"/>
            </w:tcBorders>
          </w:tcPr>
          <w:p w:rsidR="00734741" w:rsidRDefault="00734741">
            <w:pPr>
              <w:rPr>
                <w:sz w:val="2"/>
                <w:szCs w:val="2"/>
              </w:rPr>
            </w:pPr>
          </w:p>
        </w:tc>
        <w:tc>
          <w:tcPr>
            <w:tcW w:w="1838" w:type="dxa"/>
            <w:gridSpan w:val="2"/>
          </w:tcPr>
          <w:p w:rsidR="00734741" w:rsidRDefault="00734741">
            <w:pPr>
              <w:spacing w:line="210" w:lineRule="exact"/>
              <w:ind w:left="100"/>
              <w:rPr>
                <w:sz w:val="20"/>
              </w:rPr>
            </w:pPr>
            <w:r>
              <w:rPr>
                <w:spacing w:val="-2"/>
                <w:sz w:val="20"/>
              </w:rPr>
              <w:t>аппликация</w:t>
            </w:r>
          </w:p>
        </w:tc>
        <w:tc>
          <w:tcPr>
            <w:tcW w:w="740" w:type="dxa"/>
            <w:tcBorders>
              <w:right w:val="single" w:sz="4" w:space="0" w:color="auto"/>
            </w:tcBorders>
          </w:tcPr>
          <w:p w:rsidR="00734741" w:rsidRDefault="00734741">
            <w:pPr>
              <w:rPr>
                <w:sz w:val="16"/>
              </w:rPr>
            </w:pPr>
          </w:p>
        </w:tc>
        <w:tc>
          <w:tcPr>
            <w:tcW w:w="709" w:type="dxa"/>
            <w:tcBorders>
              <w:left w:val="single" w:sz="4" w:space="0" w:color="auto"/>
            </w:tcBorders>
          </w:tcPr>
          <w:p w:rsidR="00734741" w:rsidRDefault="00734741">
            <w:pPr>
              <w:rPr>
                <w:sz w:val="16"/>
              </w:rPr>
            </w:pPr>
          </w:p>
        </w:tc>
        <w:tc>
          <w:tcPr>
            <w:tcW w:w="1105" w:type="dxa"/>
          </w:tcPr>
          <w:p w:rsidR="00734741" w:rsidRDefault="00734741">
            <w:pPr>
              <w:spacing w:line="210" w:lineRule="exact"/>
              <w:ind w:left="105"/>
              <w:rPr>
                <w:sz w:val="20"/>
              </w:rPr>
            </w:pPr>
            <w:r>
              <w:rPr>
                <w:spacing w:val="-10"/>
                <w:sz w:val="20"/>
              </w:rPr>
              <w:t>+</w:t>
            </w:r>
          </w:p>
        </w:tc>
        <w:tc>
          <w:tcPr>
            <w:tcW w:w="1136" w:type="dxa"/>
          </w:tcPr>
          <w:p w:rsidR="00734741" w:rsidRDefault="00734741">
            <w:pPr>
              <w:spacing w:line="210" w:lineRule="exact"/>
              <w:ind w:left="106"/>
              <w:rPr>
                <w:sz w:val="20"/>
              </w:rPr>
            </w:pPr>
            <w:r>
              <w:rPr>
                <w:spacing w:val="-10"/>
                <w:sz w:val="20"/>
              </w:rPr>
              <w:t>+</w:t>
            </w:r>
          </w:p>
        </w:tc>
        <w:tc>
          <w:tcPr>
            <w:tcW w:w="1132" w:type="dxa"/>
          </w:tcPr>
          <w:p w:rsidR="00734741" w:rsidRDefault="00734741">
            <w:pPr>
              <w:spacing w:line="210" w:lineRule="exact"/>
              <w:ind w:left="105"/>
              <w:rPr>
                <w:sz w:val="20"/>
              </w:rPr>
            </w:pPr>
            <w:r>
              <w:rPr>
                <w:spacing w:val="-10"/>
                <w:sz w:val="20"/>
              </w:rPr>
              <w:t>+</w:t>
            </w:r>
          </w:p>
        </w:tc>
        <w:tc>
          <w:tcPr>
            <w:tcW w:w="1274" w:type="dxa"/>
          </w:tcPr>
          <w:p w:rsidR="00734741" w:rsidRDefault="00734741">
            <w:pPr>
              <w:spacing w:line="210" w:lineRule="exact"/>
              <w:rPr>
                <w:sz w:val="20"/>
              </w:rPr>
            </w:pPr>
            <w:r>
              <w:rPr>
                <w:spacing w:val="-10"/>
                <w:sz w:val="20"/>
              </w:rPr>
              <w:t>+</w:t>
            </w:r>
          </w:p>
        </w:tc>
      </w:tr>
      <w:tr w:rsidR="00734741" w:rsidTr="00734741">
        <w:trPr>
          <w:trHeight w:val="921"/>
        </w:trPr>
        <w:tc>
          <w:tcPr>
            <w:tcW w:w="1954" w:type="dxa"/>
            <w:vMerge/>
            <w:tcBorders>
              <w:top w:val="nil"/>
            </w:tcBorders>
          </w:tcPr>
          <w:p w:rsidR="00734741" w:rsidRDefault="00734741">
            <w:pPr>
              <w:rPr>
                <w:sz w:val="2"/>
                <w:szCs w:val="2"/>
              </w:rPr>
            </w:pPr>
          </w:p>
        </w:tc>
        <w:tc>
          <w:tcPr>
            <w:tcW w:w="1838" w:type="dxa"/>
            <w:gridSpan w:val="2"/>
          </w:tcPr>
          <w:p w:rsidR="00734741" w:rsidRDefault="00734741">
            <w:pPr>
              <w:spacing w:line="223" w:lineRule="exact"/>
              <w:ind w:left="100"/>
              <w:rPr>
                <w:sz w:val="20"/>
              </w:rPr>
            </w:pPr>
            <w:r>
              <w:rPr>
                <w:spacing w:val="-2"/>
                <w:sz w:val="20"/>
              </w:rPr>
              <w:t>народное</w:t>
            </w:r>
          </w:p>
          <w:p w:rsidR="00734741" w:rsidRDefault="00734741">
            <w:pPr>
              <w:spacing w:line="230" w:lineRule="atLeast"/>
              <w:ind w:left="100"/>
              <w:rPr>
                <w:sz w:val="20"/>
              </w:rPr>
            </w:pPr>
            <w:r>
              <w:rPr>
                <w:spacing w:val="-2"/>
                <w:sz w:val="20"/>
              </w:rPr>
              <w:t>декоративно- прикладное искусство</w:t>
            </w:r>
          </w:p>
        </w:tc>
        <w:tc>
          <w:tcPr>
            <w:tcW w:w="740" w:type="dxa"/>
            <w:tcBorders>
              <w:right w:val="single" w:sz="4" w:space="0" w:color="auto"/>
            </w:tcBorders>
          </w:tcPr>
          <w:p w:rsidR="00734741" w:rsidRDefault="00734741">
            <w:pPr>
              <w:rPr>
                <w:sz w:val="24"/>
              </w:rPr>
            </w:pPr>
          </w:p>
        </w:tc>
        <w:tc>
          <w:tcPr>
            <w:tcW w:w="709" w:type="dxa"/>
            <w:tcBorders>
              <w:left w:val="single" w:sz="4" w:space="0" w:color="auto"/>
            </w:tcBorders>
          </w:tcPr>
          <w:p w:rsidR="00734741" w:rsidRDefault="00734741">
            <w:pPr>
              <w:rPr>
                <w:sz w:val="24"/>
              </w:rPr>
            </w:pPr>
          </w:p>
        </w:tc>
        <w:tc>
          <w:tcPr>
            <w:tcW w:w="1105" w:type="dxa"/>
          </w:tcPr>
          <w:p w:rsidR="00734741" w:rsidRDefault="00734741">
            <w:pPr>
              <w:rPr>
                <w:sz w:val="24"/>
              </w:rPr>
            </w:pPr>
          </w:p>
        </w:tc>
        <w:tc>
          <w:tcPr>
            <w:tcW w:w="1136" w:type="dxa"/>
          </w:tcPr>
          <w:p w:rsidR="00734741" w:rsidRDefault="00734741">
            <w:pPr>
              <w:spacing w:line="223" w:lineRule="exact"/>
              <w:ind w:left="106"/>
              <w:rPr>
                <w:sz w:val="20"/>
              </w:rPr>
            </w:pPr>
            <w:r>
              <w:rPr>
                <w:spacing w:val="-10"/>
                <w:sz w:val="20"/>
              </w:rPr>
              <w:t>+</w:t>
            </w:r>
          </w:p>
        </w:tc>
        <w:tc>
          <w:tcPr>
            <w:tcW w:w="1132" w:type="dxa"/>
          </w:tcPr>
          <w:p w:rsidR="00734741" w:rsidRDefault="00734741">
            <w:pPr>
              <w:rPr>
                <w:sz w:val="24"/>
              </w:rPr>
            </w:pPr>
          </w:p>
        </w:tc>
        <w:tc>
          <w:tcPr>
            <w:tcW w:w="1274" w:type="dxa"/>
          </w:tcPr>
          <w:p w:rsidR="00734741" w:rsidRDefault="00734741">
            <w:pPr>
              <w:spacing w:line="223" w:lineRule="exact"/>
              <w:rPr>
                <w:sz w:val="20"/>
              </w:rPr>
            </w:pPr>
            <w:r>
              <w:rPr>
                <w:spacing w:val="-10"/>
                <w:sz w:val="20"/>
              </w:rPr>
              <w:t>+</w:t>
            </w:r>
          </w:p>
        </w:tc>
      </w:tr>
      <w:tr w:rsidR="00734741" w:rsidTr="00734741">
        <w:trPr>
          <w:trHeight w:val="457"/>
        </w:trPr>
        <w:tc>
          <w:tcPr>
            <w:tcW w:w="1954" w:type="dxa"/>
            <w:vMerge/>
            <w:tcBorders>
              <w:top w:val="nil"/>
            </w:tcBorders>
          </w:tcPr>
          <w:p w:rsidR="00734741" w:rsidRDefault="00734741">
            <w:pPr>
              <w:rPr>
                <w:sz w:val="2"/>
                <w:szCs w:val="2"/>
              </w:rPr>
            </w:pPr>
          </w:p>
        </w:tc>
        <w:tc>
          <w:tcPr>
            <w:tcW w:w="1838" w:type="dxa"/>
            <w:gridSpan w:val="2"/>
          </w:tcPr>
          <w:p w:rsidR="00734741" w:rsidRDefault="00734741">
            <w:pPr>
              <w:spacing w:line="223" w:lineRule="exact"/>
              <w:ind w:left="100"/>
              <w:rPr>
                <w:sz w:val="20"/>
              </w:rPr>
            </w:pPr>
            <w:r>
              <w:rPr>
                <w:spacing w:val="-2"/>
                <w:sz w:val="20"/>
              </w:rPr>
              <w:t>прикладное</w:t>
            </w:r>
          </w:p>
          <w:p w:rsidR="00734741" w:rsidRDefault="00734741">
            <w:pPr>
              <w:spacing w:line="215" w:lineRule="exact"/>
              <w:ind w:left="100"/>
              <w:rPr>
                <w:sz w:val="20"/>
              </w:rPr>
            </w:pPr>
            <w:r>
              <w:rPr>
                <w:spacing w:val="-2"/>
                <w:sz w:val="20"/>
              </w:rPr>
              <w:t>творчество</w:t>
            </w:r>
          </w:p>
        </w:tc>
        <w:tc>
          <w:tcPr>
            <w:tcW w:w="740" w:type="dxa"/>
            <w:tcBorders>
              <w:right w:val="single" w:sz="4" w:space="0" w:color="auto"/>
            </w:tcBorders>
          </w:tcPr>
          <w:p w:rsidR="00734741" w:rsidRDefault="00734741">
            <w:pPr>
              <w:rPr>
                <w:sz w:val="24"/>
              </w:rPr>
            </w:pPr>
          </w:p>
        </w:tc>
        <w:tc>
          <w:tcPr>
            <w:tcW w:w="709" w:type="dxa"/>
            <w:tcBorders>
              <w:left w:val="single" w:sz="4" w:space="0" w:color="auto"/>
            </w:tcBorders>
          </w:tcPr>
          <w:p w:rsidR="00734741" w:rsidRDefault="00734741">
            <w:pPr>
              <w:rPr>
                <w:sz w:val="24"/>
              </w:rPr>
            </w:pPr>
          </w:p>
        </w:tc>
        <w:tc>
          <w:tcPr>
            <w:tcW w:w="1105" w:type="dxa"/>
          </w:tcPr>
          <w:p w:rsidR="00734741" w:rsidRDefault="00734741">
            <w:pPr>
              <w:rPr>
                <w:sz w:val="24"/>
              </w:rPr>
            </w:pPr>
          </w:p>
        </w:tc>
        <w:tc>
          <w:tcPr>
            <w:tcW w:w="1136" w:type="dxa"/>
          </w:tcPr>
          <w:p w:rsidR="00734741" w:rsidRDefault="00734741">
            <w:pPr>
              <w:rPr>
                <w:sz w:val="24"/>
              </w:rPr>
            </w:pPr>
          </w:p>
        </w:tc>
        <w:tc>
          <w:tcPr>
            <w:tcW w:w="1132" w:type="dxa"/>
          </w:tcPr>
          <w:p w:rsidR="00734741" w:rsidRDefault="00734741">
            <w:pPr>
              <w:spacing w:line="223" w:lineRule="exact"/>
              <w:ind w:left="105"/>
              <w:rPr>
                <w:sz w:val="20"/>
              </w:rPr>
            </w:pPr>
            <w:r>
              <w:rPr>
                <w:spacing w:val="-10"/>
                <w:sz w:val="20"/>
              </w:rPr>
              <w:t>+</w:t>
            </w:r>
          </w:p>
        </w:tc>
        <w:tc>
          <w:tcPr>
            <w:tcW w:w="1274" w:type="dxa"/>
          </w:tcPr>
          <w:p w:rsidR="00734741" w:rsidRDefault="00734741">
            <w:pPr>
              <w:spacing w:line="223" w:lineRule="exact"/>
              <w:rPr>
                <w:sz w:val="20"/>
              </w:rPr>
            </w:pPr>
            <w:r>
              <w:rPr>
                <w:spacing w:val="-10"/>
                <w:sz w:val="20"/>
              </w:rPr>
              <w:t>+</w:t>
            </w:r>
          </w:p>
        </w:tc>
      </w:tr>
      <w:tr w:rsidR="00734741" w:rsidTr="00734741">
        <w:trPr>
          <w:trHeight w:val="232"/>
        </w:trPr>
        <w:tc>
          <w:tcPr>
            <w:tcW w:w="3792" w:type="dxa"/>
            <w:gridSpan w:val="3"/>
          </w:tcPr>
          <w:p w:rsidR="00734741" w:rsidRDefault="00734741">
            <w:pPr>
              <w:spacing w:line="212" w:lineRule="exact"/>
              <w:ind w:left="108"/>
              <w:rPr>
                <w:sz w:val="20"/>
              </w:rPr>
            </w:pPr>
            <w:r>
              <w:rPr>
                <w:spacing w:val="-2"/>
                <w:sz w:val="20"/>
              </w:rPr>
              <w:t>конструктивная</w:t>
            </w:r>
            <w:r>
              <w:rPr>
                <w:spacing w:val="12"/>
                <w:sz w:val="20"/>
              </w:rPr>
              <w:t xml:space="preserve"> </w:t>
            </w:r>
            <w:r>
              <w:rPr>
                <w:spacing w:val="-2"/>
                <w:sz w:val="20"/>
              </w:rPr>
              <w:t>деятельность</w:t>
            </w:r>
          </w:p>
        </w:tc>
        <w:tc>
          <w:tcPr>
            <w:tcW w:w="740" w:type="dxa"/>
            <w:tcBorders>
              <w:right w:val="single" w:sz="4" w:space="0" w:color="auto"/>
            </w:tcBorders>
          </w:tcPr>
          <w:p w:rsidR="00734741" w:rsidRDefault="00734741">
            <w:pPr>
              <w:spacing w:line="212" w:lineRule="exact"/>
              <w:ind w:left="111"/>
              <w:rPr>
                <w:sz w:val="20"/>
              </w:rPr>
            </w:pPr>
            <w:r>
              <w:rPr>
                <w:spacing w:val="-10"/>
                <w:sz w:val="20"/>
              </w:rPr>
              <w:t>+</w:t>
            </w:r>
          </w:p>
        </w:tc>
        <w:tc>
          <w:tcPr>
            <w:tcW w:w="709" w:type="dxa"/>
            <w:tcBorders>
              <w:left w:val="single" w:sz="4" w:space="0" w:color="auto"/>
            </w:tcBorders>
          </w:tcPr>
          <w:p w:rsidR="00734741" w:rsidRDefault="00734741" w:rsidP="00734741">
            <w:pPr>
              <w:spacing w:line="212" w:lineRule="exact"/>
              <w:rPr>
                <w:sz w:val="20"/>
              </w:rPr>
            </w:pPr>
            <w:r>
              <w:rPr>
                <w:sz w:val="20"/>
              </w:rPr>
              <w:t>+</w:t>
            </w:r>
          </w:p>
        </w:tc>
        <w:tc>
          <w:tcPr>
            <w:tcW w:w="1105" w:type="dxa"/>
          </w:tcPr>
          <w:p w:rsidR="00734741" w:rsidRDefault="00734741">
            <w:pPr>
              <w:spacing w:line="212" w:lineRule="exact"/>
              <w:ind w:left="105"/>
              <w:rPr>
                <w:sz w:val="20"/>
              </w:rPr>
            </w:pPr>
            <w:r>
              <w:rPr>
                <w:spacing w:val="-10"/>
                <w:sz w:val="20"/>
              </w:rPr>
              <w:t>+</w:t>
            </w:r>
          </w:p>
        </w:tc>
        <w:tc>
          <w:tcPr>
            <w:tcW w:w="1136" w:type="dxa"/>
          </w:tcPr>
          <w:p w:rsidR="00734741" w:rsidRDefault="00734741">
            <w:pPr>
              <w:spacing w:line="212" w:lineRule="exact"/>
              <w:ind w:left="106"/>
              <w:rPr>
                <w:sz w:val="20"/>
              </w:rPr>
            </w:pPr>
            <w:r>
              <w:rPr>
                <w:spacing w:val="-10"/>
                <w:sz w:val="20"/>
              </w:rPr>
              <w:t>+</w:t>
            </w:r>
          </w:p>
        </w:tc>
        <w:tc>
          <w:tcPr>
            <w:tcW w:w="1132" w:type="dxa"/>
          </w:tcPr>
          <w:p w:rsidR="00734741" w:rsidRDefault="00734741">
            <w:pPr>
              <w:spacing w:line="212" w:lineRule="exact"/>
              <w:ind w:left="105"/>
              <w:rPr>
                <w:sz w:val="20"/>
              </w:rPr>
            </w:pPr>
            <w:r>
              <w:rPr>
                <w:spacing w:val="-10"/>
                <w:sz w:val="20"/>
              </w:rPr>
              <w:t>+</w:t>
            </w:r>
          </w:p>
        </w:tc>
        <w:tc>
          <w:tcPr>
            <w:tcW w:w="1274" w:type="dxa"/>
          </w:tcPr>
          <w:p w:rsidR="00734741" w:rsidRDefault="00734741">
            <w:pPr>
              <w:spacing w:line="212" w:lineRule="exact"/>
              <w:rPr>
                <w:sz w:val="20"/>
              </w:rPr>
            </w:pPr>
            <w:r>
              <w:rPr>
                <w:spacing w:val="-10"/>
                <w:sz w:val="20"/>
              </w:rPr>
              <w:t>+</w:t>
            </w:r>
          </w:p>
        </w:tc>
      </w:tr>
    </w:tbl>
    <w:p w:rsidR="00C374AF" w:rsidRDefault="00C374AF">
      <w:pPr>
        <w:spacing w:line="212" w:lineRule="exact"/>
        <w:rPr>
          <w:sz w:val="20"/>
        </w:rPr>
        <w:sectPr w:rsidR="00C374AF">
          <w:pgSz w:w="11910" w:h="16840"/>
          <w:pgMar w:top="340" w:right="160" w:bottom="280" w:left="880" w:header="720" w:footer="720" w:gutter="0"/>
          <w:cols w:space="720"/>
        </w:sectPr>
      </w:pPr>
    </w:p>
    <w:p w:rsidR="00C374AF" w:rsidRDefault="00C374AF">
      <w:pPr>
        <w:pStyle w:val="a8"/>
        <w:spacing w:before="5"/>
        <w:ind w:left="0"/>
        <w:jc w:val="left"/>
        <w:rPr>
          <w:b/>
          <w:sz w:val="2"/>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35"/>
        <w:gridCol w:w="1861"/>
        <w:gridCol w:w="624"/>
        <w:gridCol w:w="653"/>
        <w:gridCol w:w="1275"/>
        <w:gridCol w:w="1133"/>
        <w:gridCol w:w="1136"/>
        <w:gridCol w:w="1275"/>
      </w:tblGrid>
      <w:tr w:rsidR="00734741" w:rsidTr="00734741">
        <w:trPr>
          <w:trHeight w:val="227"/>
        </w:trPr>
        <w:tc>
          <w:tcPr>
            <w:tcW w:w="1935" w:type="dxa"/>
            <w:vMerge w:val="restart"/>
          </w:tcPr>
          <w:p w:rsidR="00734741" w:rsidRDefault="00734741">
            <w:pPr>
              <w:rPr>
                <w:b/>
                <w:sz w:val="20"/>
              </w:rPr>
            </w:pPr>
          </w:p>
          <w:p w:rsidR="00734741" w:rsidRDefault="00734741">
            <w:pPr>
              <w:rPr>
                <w:b/>
                <w:sz w:val="20"/>
              </w:rPr>
            </w:pPr>
          </w:p>
          <w:p w:rsidR="00734741" w:rsidRDefault="00734741">
            <w:pPr>
              <w:rPr>
                <w:b/>
                <w:sz w:val="20"/>
              </w:rPr>
            </w:pPr>
          </w:p>
          <w:p w:rsidR="00734741" w:rsidRDefault="00734741">
            <w:pPr>
              <w:rPr>
                <w:b/>
                <w:sz w:val="20"/>
              </w:rPr>
            </w:pPr>
          </w:p>
          <w:p w:rsidR="00734741" w:rsidRDefault="00734741">
            <w:pPr>
              <w:spacing w:before="132"/>
              <w:rPr>
                <w:b/>
                <w:sz w:val="20"/>
              </w:rPr>
            </w:pPr>
          </w:p>
          <w:p w:rsidR="00734741" w:rsidRDefault="00734741">
            <w:pPr>
              <w:ind w:left="108" w:right="694"/>
              <w:rPr>
                <w:sz w:val="20"/>
              </w:rPr>
            </w:pPr>
            <w:r>
              <w:rPr>
                <w:spacing w:val="-2"/>
                <w:sz w:val="20"/>
              </w:rPr>
              <w:t>музыкальная деятельность</w:t>
            </w:r>
          </w:p>
        </w:tc>
        <w:tc>
          <w:tcPr>
            <w:tcW w:w="1861" w:type="dxa"/>
          </w:tcPr>
          <w:p w:rsidR="00734741" w:rsidRDefault="00734741">
            <w:pPr>
              <w:spacing w:line="208" w:lineRule="exact"/>
              <w:rPr>
                <w:sz w:val="20"/>
              </w:rPr>
            </w:pPr>
            <w:r>
              <w:rPr>
                <w:spacing w:val="-2"/>
                <w:sz w:val="20"/>
              </w:rPr>
              <w:t>слушанье</w:t>
            </w:r>
          </w:p>
        </w:tc>
        <w:tc>
          <w:tcPr>
            <w:tcW w:w="624" w:type="dxa"/>
            <w:tcBorders>
              <w:right w:val="single" w:sz="4" w:space="0" w:color="auto"/>
            </w:tcBorders>
          </w:tcPr>
          <w:p w:rsidR="00734741" w:rsidRDefault="00734741">
            <w:pPr>
              <w:spacing w:line="208" w:lineRule="exact"/>
              <w:rPr>
                <w:sz w:val="20"/>
              </w:rPr>
            </w:pPr>
            <w:r>
              <w:rPr>
                <w:spacing w:val="-10"/>
                <w:sz w:val="20"/>
              </w:rPr>
              <w:t>+</w:t>
            </w:r>
          </w:p>
        </w:tc>
        <w:tc>
          <w:tcPr>
            <w:tcW w:w="653" w:type="dxa"/>
            <w:tcBorders>
              <w:left w:val="single" w:sz="4" w:space="0" w:color="auto"/>
            </w:tcBorders>
          </w:tcPr>
          <w:p w:rsidR="00734741" w:rsidRDefault="00734741" w:rsidP="00734741">
            <w:pPr>
              <w:spacing w:line="208" w:lineRule="exact"/>
              <w:rPr>
                <w:sz w:val="20"/>
              </w:rPr>
            </w:pPr>
            <w:r>
              <w:rPr>
                <w:sz w:val="20"/>
              </w:rPr>
              <w:t>+</w:t>
            </w:r>
          </w:p>
        </w:tc>
        <w:tc>
          <w:tcPr>
            <w:tcW w:w="1275" w:type="dxa"/>
          </w:tcPr>
          <w:p w:rsidR="00734741" w:rsidRDefault="00734741">
            <w:pPr>
              <w:spacing w:line="208" w:lineRule="exact"/>
              <w:ind w:left="104"/>
              <w:rPr>
                <w:sz w:val="20"/>
              </w:rPr>
            </w:pPr>
            <w:r>
              <w:rPr>
                <w:spacing w:val="-10"/>
                <w:sz w:val="20"/>
              </w:rPr>
              <w:t>+</w:t>
            </w:r>
          </w:p>
        </w:tc>
        <w:tc>
          <w:tcPr>
            <w:tcW w:w="1133" w:type="dxa"/>
          </w:tcPr>
          <w:p w:rsidR="00734741" w:rsidRDefault="00734741">
            <w:pPr>
              <w:spacing w:line="208" w:lineRule="exact"/>
              <w:ind w:left="104"/>
              <w:rPr>
                <w:sz w:val="20"/>
              </w:rPr>
            </w:pPr>
            <w:r>
              <w:rPr>
                <w:spacing w:val="-10"/>
                <w:sz w:val="20"/>
              </w:rPr>
              <w:t>+</w:t>
            </w:r>
          </w:p>
        </w:tc>
        <w:tc>
          <w:tcPr>
            <w:tcW w:w="1136" w:type="dxa"/>
          </w:tcPr>
          <w:p w:rsidR="00734741" w:rsidRDefault="00734741">
            <w:pPr>
              <w:spacing w:line="208" w:lineRule="exact"/>
              <w:ind w:left="106"/>
              <w:rPr>
                <w:sz w:val="20"/>
              </w:rPr>
            </w:pPr>
            <w:r>
              <w:rPr>
                <w:spacing w:val="-10"/>
                <w:sz w:val="20"/>
              </w:rPr>
              <w:t>+</w:t>
            </w:r>
          </w:p>
        </w:tc>
        <w:tc>
          <w:tcPr>
            <w:tcW w:w="1275" w:type="dxa"/>
          </w:tcPr>
          <w:p w:rsidR="00734741" w:rsidRDefault="00734741">
            <w:pPr>
              <w:spacing w:line="208" w:lineRule="exact"/>
              <w:ind w:left="104"/>
              <w:rPr>
                <w:sz w:val="20"/>
              </w:rPr>
            </w:pPr>
            <w:r>
              <w:rPr>
                <w:spacing w:val="-10"/>
                <w:sz w:val="20"/>
              </w:rPr>
              <w:t>+</w:t>
            </w:r>
          </w:p>
        </w:tc>
      </w:tr>
      <w:tr w:rsidR="00734741" w:rsidTr="00734741">
        <w:trPr>
          <w:trHeight w:val="230"/>
        </w:trPr>
        <w:tc>
          <w:tcPr>
            <w:tcW w:w="1935" w:type="dxa"/>
            <w:vMerge/>
            <w:tcBorders>
              <w:top w:val="nil"/>
            </w:tcBorders>
          </w:tcPr>
          <w:p w:rsidR="00734741" w:rsidRDefault="00734741">
            <w:pPr>
              <w:rPr>
                <w:sz w:val="2"/>
                <w:szCs w:val="2"/>
              </w:rPr>
            </w:pPr>
          </w:p>
        </w:tc>
        <w:tc>
          <w:tcPr>
            <w:tcW w:w="1861" w:type="dxa"/>
          </w:tcPr>
          <w:p w:rsidR="00734741" w:rsidRDefault="00734741">
            <w:pPr>
              <w:spacing w:line="210" w:lineRule="exact"/>
              <w:rPr>
                <w:sz w:val="20"/>
              </w:rPr>
            </w:pPr>
            <w:r>
              <w:rPr>
                <w:spacing w:val="-2"/>
                <w:sz w:val="20"/>
              </w:rPr>
              <w:t>пение</w:t>
            </w:r>
          </w:p>
        </w:tc>
        <w:tc>
          <w:tcPr>
            <w:tcW w:w="624" w:type="dxa"/>
            <w:tcBorders>
              <w:right w:val="single" w:sz="4" w:space="0" w:color="auto"/>
            </w:tcBorders>
          </w:tcPr>
          <w:p w:rsidR="00734741" w:rsidRDefault="00734741">
            <w:pPr>
              <w:spacing w:line="210" w:lineRule="exact"/>
              <w:rPr>
                <w:sz w:val="20"/>
              </w:rPr>
            </w:pPr>
            <w:r>
              <w:rPr>
                <w:spacing w:val="-10"/>
                <w:sz w:val="20"/>
              </w:rPr>
              <w:t>+</w:t>
            </w:r>
          </w:p>
        </w:tc>
        <w:tc>
          <w:tcPr>
            <w:tcW w:w="653" w:type="dxa"/>
            <w:tcBorders>
              <w:left w:val="single" w:sz="4" w:space="0" w:color="auto"/>
            </w:tcBorders>
          </w:tcPr>
          <w:p w:rsidR="00734741" w:rsidRDefault="00734741" w:rsidP="00734741">
            <w:pPr>
              <w:spacing w:line="210" w:lineRule="exact"/>
              <w:rPr>
                <w:sz w:val="20"/>
              </w:rPr>
            </w:pPr>
            <w:r>
              <w:rPr>
                <w:sz w:val="20"/>
              </w:rPr>
              <w:t>+</w:t>
            </w:r>
          </w:p>
        </w:tc>
        <w:tc>
          <w:tcPr>
            <w:tcW w:w="1275" w:type="dxa"/>
          </w:tcPr>
          <w:p w:rsidR="00734741" w:rsidRDefault="00734741">
            <w:pPr>
              <w:spacing w:line="210" w:lineRule="exact"/>
              <w:ind w:left="104"/>
              <w:rPr>
                <w:sz w:val="20"/>
              </w:rPr>
            </w:pPr>
            <w:r>
              <w:rPr>
                <w:spacing w:val="-10"/>
                <w:sz w:val="20"/>
              </w:rPr>
              <w:t>+</w:t>
            </w:r>
          </w:p>
        </w:tc>
        <w:tc>
          <w:tcPr>
            <w:tcW w:w="1133" w:type="dxa"/>
          </w:tcPr>
          <w:p w:rsidR="00734741" w:rsidRDefault="00734741">
            <w:pPr>
              <w:spacing w:line="210" w:lineRule="exact"/>
              <w:ind w:left="104"/>
              <w:rPr>
                <w:sz w:val="20"/>
              </w:rPr>
            </w:pPr>
            <w:r>
              <w:rPr>
                <w:spacing w:val="-10"/>
                <w:sz w:val="20"/>
              </w:rPr>
              <w:t>+</w:t>
            </w:r>
          </w:p>
        </w:tc>
        <w:tc>
          <w:tcPr>
            <w:tcW w:w="1136" w:type="dxa"/>
          </w:tcPr>
          <w:p w:rsidR="00734741" w:rsidRDefault="00734741">
            <w:pPr>
              <w:spacing w:line="210" w:lineRule="exact"/>
              <w:ind w:left="106"/>
              <w:rPr>
                <w:sz w:val="20"/>
              </w:rPr>
            </w:pPr>
            <w:r>
              <w:rPr>
                <w:spacing w:val="-10"/>
                <w:sz w:val="20"/>
              </w:rPr>
              <w:t>+</w:t>
            </w:r>
          </w:p>
        </w:tc>
        <w:tc>
          <w:tcPr>
            <w:tcW w:w="1275" w:type="dxa"/>
          </w:tcPr>
          <w:p w:rsidR="00734741" w:rsidRDefault="00734741">
            <w:pPr>
              <w:spacing w:line="210" w:lineRule="exact"/>
              <w:ind w:left="104"/>
              <w:rPr>
                <w:sz w:val="20"/>
              </w:rPr>
            </w:pPr>
            <w:r>
              <w:rPr>
                <w:spacing w:val="-10"/>
                <w:sz w:val="20"/>
              </w:rPr>
              <w:t>+</w:t>
            </w:r>
          </w:p>
        </w:tc>
      </w:tr>
      <w:tr w:rsidR="00734741" w:rsidTr="00734741">
        <w:trPr>
          <w:trHeight w:val="690"/>
        </w:trPr>
        <w:tc>
          <w:tcPr>
            <w:tcW w:w="1935" w:type="dxa"/>
            <w:vMerge/>
            <w:tcBorders>
              <w:top w:val="nil"/>
            </w:tcBorders>
          </w:tcPr>
          <w:p w:rsidR="00734741" w:rsidRDefault="00734741">
            <w:pPr>
              <w:rPr>
                <w:sz w:val="2"/>
                <w:szCs w:val="2"/>
              </w:rPr>
            </w:pPr>
          </w:p>
        </w:tc>
        <w:tc>
          <w:tcPr>
            <w:tcW w:w="1861" w:type="dxa"/>
          </w:tcPr>
          <w:p w:rsidR="00734741" w:rsidRDefault="00734741">
            <w:pPr>
              <w:spacing w:line="237" w:lineRule="auto"/>
              <w:rPr>
                <w:sz w:val="20"/>
              </w:rPr>
            </w:pPr>
            <w:r>
              <w:rPr>
                <w:spacing w:val="-2"/>
                <w:sz w:val="20"/>
              </w:rPr>
              <w:t>музыкально ритмические</w:t>
            </w:r>
          </w:p>
          <w:p w:rsidR="00734741" w:rsidRDefault="00734741">
            <w:pPr>
              <w:spacing w:line="217" w:lineRule="exact"/>
              <w:rPr>
                <w:sz w:val="20"/>
              </w:rPr>
            </w:pPr>
            <w:r>
              <w:rPr>
                <w:spacing w:val="-2"/>
                <w:sz w:val="20"/>
              </w:rPr>
              <w:t>движения</w:t>
            </w:r>
          </w:p>
        </w:tc>
        <w:tc>
          <w:tcPr>
            <w:tcW w:w="624" w:type="dxa"/>
            <w:tcBorders>
              <w:right w:val="single" w:sz="4" w:space="0" w:color="auto"/>
            </w:tcBorders>
          </w:tcPr>
          <w:p w:rsidR="00734741" w:rsidRDefault="00734741">
            <w:pPr>
              <w:spacing w:line="225" w:lineRule="exact"/>
              <w:rPr>
                <w:sz w:val="20"/>
              </w:rPr>
            </w:pPr>
            <w:r>
              <w:rPr>
                <w:spacing w:val="-10"/>
                <w:sz w:val="20"/>
              </w:rPr>
              <w:t>+</w:t>
            </w:r>
          </w:p>
        </w:tc>
        <w:tc>
          <w:tcPr>
            <w:tcW w:w="653" w:type="dxa"/>
            <w:tcBorders>
              <w:left w:val="single" w:sz="4" w:space="0" w:color="auto"/>
            </w:tcBorders>
          </w:tcPr>
          <w:p w:rsidR="00734741" w:rsidRDefault="00734741" w:rsidP="00734741">
            <w:pPr>
              <w:spacing w:line="225" w:lineRule="exact"/>
              <w:rPr>
                <w:sz w:val="20"/>
              </w:rPr>
            </w:pPr>
            <w:r>
              <w:rPr>
                <w:sz w:val="20"/>
              </w:rPr>
              <w:t>+</w:t>
            </w:r>
          </w:p>
        </w:tc>
        <w:tc>
          <w:tcPr>
            <w:tcW w:w="1275" w:type="dxa"/>
          </w:tcPr>
          <w:p w:rsidR="00734741" w:rsidRDefault="00734741">
            <w:pPr>
              <w:spacing w:line="225" w:lineRule="exact"/>
              <w:ind w:left="104"/>
              <w:rPr>
                <w:sz w:val="20"/>
              </w:rPr>
            </w:pPr>
            <w:r>
              <w:rPr>
                <w:spacing w:val="-10"/>
                <w:sz w:val="20"/>
              </w:rPr>
              <w:t>+</w:t>
            </w:r>
          </w:p>
        </w:tc>
        <w:tc>
          <w:tcPr>
            <w:tcW w:w="1133" w:type="dxa"/>
          </w:tcPr>
          <w:p w:rsidR="00734741" w:rsidRDefault="00734741">
            <w:pPr>
              <w:spacing w:line="225" w:lineRule="exact"/>
              <w:ind w:left="104"/>
              <w:rPr>
                <w:sz w:val="20"/>
              </w:rPr>
            </w:pPr>
            <w:r>
              <w:rPr>
                <w:spacing w:val="-10"/>
                <w:sz w:val="20"/>
              </w:rPr>
              <w:t>+</w:t>
            </w:r>
          </w:p>
        </w:tc>
        <w:tc>
          <w:tcPr>
            <w:tcW w:w="1136" w:type="dxa"/>
          </w:tcPr>
          <w:p w:rsidR="00734741" w:rsidRDefault="00734741">
            <w:pPr>
              <w:spacing w:line="225" w:lineRule="exact"/>
              <w:ind w:left="106"/>
              <w:rPr>
                <w:sz w:val="20"/>
              </w:rPr>
            </w:pPr>
            <w:r>
              <w:rPr>
                <w:spacing w:val="-10"/>
                <w:sz w:val="20"/>
              </w:rPr>
              <w:t>+</w:t>
            </w:r>
          </w:p>
        </w:tc>
        <w:tc>
          <w:tcPr>
            <w:tcW w:w="1275" w:type="dxa"/>
          </w:tcPr>
          <w:p w:rsidR="00734741" w:rsidRDefault="00734741">
            <w:pPr>
              <w:spacing w:line="225" w:lineRule="exact"/>
              <w:ind w:left="104"/>
              <w:rPr>
                <w:sz w:val="20"/>
              </w:rPr>
            </w:pPr>
            <w:r>
              <w:rPr>
                <w:spacing w:val="-10"/>
                <w:sz w:val="20"/>
              </w:rPr>
              <w:t>+</w:t>
            </w:r>
          </w:p>
        </w:tc>
      </w:tr>
      <w:tr w:rsidR="00734741" w:rsidTr="00734741">
        <w:trPr>
          <w:trHeight w:val="460"/>
        </w:trPr>
        <w:tc>
          <w:tcPr>
            <w:tcW w:w="1935" w:type="dxa"/>
            <w:vMerge/>
            <w:tcBorders>
              <w:top w:val="nil"/>
            </w:tcBorders>
          </w:tcPr>
          <w:p w:rsidR="00734741" w:rsidRDefault="00734741">
            <w:pPr>
              <w:rPr>
                <w:sz w:val="2"/>
                <w:szCs w:val="2"/>
              </w:rPr>
            </w:pPr>
          </w:p>
        </w:tc>
        <w:tc>
          <w:tcPr>
            <w:tcW w:w="1861" w:type="dxa"/>
          </w:tcPr>
          <w:p w:rsidR="00734741" w:rsidRDefault="00734741">
            <w:pPr>
              <w:spacing w:line="223" w:lineRule="exact"/>
              <w:rPr>
                <w:sz w:val="20"/>
              </w:rPr>
            </w:pPr>
            <w:r>
              <w:rPr>
                <w:spacing w:val="-2"/>
                <w:sz w:val="20"/>
              </w:rPr>
              <w:t>песенное</w:t>
            </w:r>
          </w:p>
          <w:p w:rsidR="00734741" w:rsidRDefault="00734741">
            <w:pPr>
              <w:spacing w:line="217" w:lineRule="exact"/>
              <w:rPr>
                <w:sz w:val="20"/>
              </w:rPr>
            </w:pPr>
            <w:r>
              <w:rPr>
                <w:spacing w:val="-2"/>
                <w:sz w:val="20"/>
              </w:rPr>
              <w:t>творчество</w:t>
            </w:r>
          </w:p>
        </w:tc>
        <w:tc>
          <w:tcPr>
            <w:tcW w:w="624" w:type="dxa"/>
            <w:tcBorders>
              <w:right w:val="single" w:sz="4" w:space="0" w:color="auto"/>
            </w:tcBorders>
          </w:tcPr>
          <w:p w:rsidR="00734741" w:rsidRDefault="00734741">
            <w:pPr>
              <w:rPr>
                <w:sz w:val="26"/>
              </w:rPr>
            </w:pPr>
          </w:p>
        </w:tc>
        <w:tc>
          <w:tcPr>
            <w:tcW w:w="653" w:type="dxa"/>
            <w:tcBorders>
              <w:left w:val="single" w:sz="4" w:space="0" w:color="auto"/>
            </w:tcBorders>
          </w:tcPr>
          <w:p w:rsidR="00734741" w:rsidRDefault="00734741">
            <w:pPr>
              <w:rPr>
                <w:sz w:val="26"/>
              </w:rPr>
            </w:pPr>
          </w:p>
        </w:tc>
        <w:tc>
          <w:tcPr>
            <w:tcW w:w="1275" w:type="dxa"/>
          </w:tcPr>
          <w:p w:rsidR="00734741" w:rsidRDefault="00734741">
            <w:pPr>
              <w:spacing w:line="223" w:lineRule="exact"/>
              <w:ind w:left="104"/>
              <w:rPr>
                <w:sz w:val="20"/>
              </w:rPr>
            </w:pPr>
            <w:r>
              <w:rPr>
                <w:spacing w:val="-10"/>
                <w:sz w:val="20"/>
              </w:rPr>
              <w:t>+</w:t>
            </w:r>
          </w:p>
        </w:tc>
        <w:tc>
          <w:tcPr>
            <w:tcW w:w="1133" w:type="dxa"/>
          </w:tcPr>
          <w:p w:rsidR="00734741" w:rsidRDefault="00734741">
            <w:pPr>
              <w:spacing w:line="223" w:lineRule="exact"/>
              <w:ind w:left="104"/>
              <w:rPr>
                <w:sz w:val="20"/>
              </w:rPr>
            </w:pPr>
            <w:r>
              <w:rPr>
                <w:spacing w:val="-10"/>
                <w:sz w:val="20"/>
              </w:rPr>
              <w:t>+</w:t>
            </w:r>
          </w:p>
        </w:tc>
        <w:tc>
          <w:tcPr>
            <w:tcW w:w="1136" w:type="dxa"/>
          </w:tcPr>
          <w:p w:rsidR="00734741" w:rsidRDefault="00734741">
            <w:pPr>
              <w:spacing w:line="223" w:lineRule="exact"/>
              <w:ind w:left="106"/>
              <w:rPr>
                <w:sz w:val="20"/>
              </w:rPr>
            </w:pPr>
            <w:r>
              <w:rPr>
                <w:spacing w:val="-10"/>
                <w:sz w:val="20"/>
              </w:rPr>
              <w:t>+</w:t>
            </w:r>
          </w:p>
        </w:tc>
        <w:tc>
          <w:tcPr>
            <w:tcW w:w="1275" w:type="dxa"/>
          </w:tcPr>
          <w:p w:rsidR="00734741" w:rsidRDefault="00734741">
            <w:pPr>
              <w:spacing w:line="223" w:lineRule="exact"/>
              <w:ind w:left="104"/>
              <w:rPr>
                <w:sz w:val="20"/>
              </w:rPr>
            </w:pPr>
            <w:r>
              <w:rPr>
                <w:spacing w:val="-10"/>
                <w:sz w:val="20"/>
              </w:rPr>
              <w:t>+</w:t>
            </w:r>
          </w:p>
        </w:tc>
      </w:tr>
      <w:tr w:rsidR="00734741" w:rsidTr="00734741">
        <w:trPr>
          <w:trHeight w:val="690"/>
        </w:trPr>
        <w:tc>
          <w:tcPr>
            <w:tcW w:w="1935" w:type="dxa"/>
            <w:vMerge/>
            <w:tcBorders>
              <w:top w:val="nil"/>
            </w:tcBorders>
          </w:tcPr>
          <w:p w:rsidR="00734741" w:rsidRDefault="00734741">
            <w:pPr>
              <w:rPr>
                <w:sz w:val="2"/>
                <w:szCs w:val="2"/>
              </w:rPr>
            </w:pPr>
          </w:p>
        </w:tc>
        <w:tc>
          <w:tcPr>
            <w:tcW w:w="1861" w:type="dxa"/>
          </w:tcPr>
          <w:p w:rsidR="00734741" w:rsidRDefault="00734741">
            <w:pPr>
              <w:tabs>
                <w:tab w:val="left" w:pos="1684"/>
              </w:tabs>
              <w:ind w:right="97"/>
              <w:rPr>
                <w:sz w:val="20"/>
              </w:rPr>
            </w:pPr>
            <w:r>
              <w:rPr>
                <w:spacing w:val="-2"/>
                <w:sz w:val="20"/>
              </w:rPr>
              <w:t>танцевально</w:t>
            </w:r>
            <w:r>
              <w:rPr>
                <w:sz w:val="20"/>
              </w:rPr>
              <w:tab/>
            </w:r>
            <w:r>
              <w:rPr>
                <w:spacing w:val="-10"/>
                <w:sz w:val="20"/>
              </w:rPr>
              <w:t>-</w:t>
            </w:r>
            <w:r>
              <w:rPr>
                <w:spacing w:val="-2"/>
                <w:sz w:val="20"/>
              </w:rPr>
              <w:t xml:space="preserve"> игровое</w:t>
            </w:r>
          </w:p>
          <w:p w:rsidR="00734741" w:rsidRDefault="00734741">
            <w:pPr>
              <w:spacing w:line="217" w:lineRule="exact"/>
              <w:rPr>
                <w:sz w:val="20"/>
              </w:rPr>
            </w:pPr>
            <w:r>
              <w:rPr>
                <w:spacing w:val="-2"/>
                <w:sz w:val="20"/>
              </w:rPr>
              <w:t>творчество</w:t>
            </w:r>
          </w:p>
        </w:tc>
        <w:tc>
          <w:tcPr>
            <w:tcW w:w="624" w:type="dxa"/>
            <w:tcBorders>
              <w:right w:val="single" w:sz="4" w:space="0" w:color="auto"/>
            </w:tcBorders>
          </w:tcPr>
          <w:p w:rsidR="00734741" w:rsidRDefault="00734741">
            <w:pPr>
              <w:rPr>
                <w:sz w:val="26"/>
              </w:rPr>
            </w:pPr>
          </w:p>
        </w:tc>
        <w:tc>
          <w:tcPr>
            <w:tcW w:w="653" w:type="dxa"/>
            <w:tcBorders>
              <w:left w:val="single" w:sz="4" w:space="0" w:color="auto"/>
            </w:tcBorders>
          </w:tcPr>
          <w:p w:rsidR="00734741" w:rsidRDefault="00734741">
            <w:pPr>
              <w:rPr>
                <w:sz w:val="26"/>
              </w:rPr>
            </w:pPr>
          </w:p>
        </w:tc>
        <w:tc>
          <w:tcPr>
            <w:tcW w:w="1275" w:type="dxa"/>
          </w:tcPr>
          <w:p w:rsidR="00734741" w:rsidRDefault="00734741">
            <w:pPr>
              <w:rPr>
                <w:sz w:val="26"/>
              </w:rPr>
            </w:pPr>
          </w:p>
        </w:tc>
        <w:tc>
          <w:tcPr>
            <w:tcW w:w="1133" w:type="dxa"/>
          </w:tcPr>
          <w:p w:rsidR="00734741" w:rsidRDefault="00734741">
            <w:pPr>
              <w:spacing w:line="223" w:lineRule="exact"/>
              <w:ind w:left="104"/>
              <w:rPr>
                <w:sz w:val="20"/>
              </w:rPr>
            </w:pPr>
            <w:r>
              <w:rPr>
                <w:spacing w:val="-10"/>
                <w:sz w:val="20"/>
              </w:rPr>
              <w:t>+</w:t>
            </w:r>
          </w:p>
        </w:tc>
        <w:tc>
          <w:tcPr>
            <w:tcW w:w="1136" w:type="dxa"/>
          </w:tcPr>
          <w:p w:rsidR="00734741" w:rsidRDefault="00734741">
            <w:pPr>
              <w:spacing w:line="223" w:lineRule="exact"/>
              <w:ind w:left="106"/>
              <w:rPr>
                <w:sz w:val="20"/>
              </w:rPr>
            </w:pPr>
            <w:r>
              <w:rPr>
                <w:spacing w:val="-10"/>
                <w:sz w:val="20"/>
              </w:rPr>
              <w:t>+</w:t>
            </w:r>
          </w:p>
        </w:tc>
        <w:tc>
          <w:tcPr>
            <w:tcW w:w="1275" w:type="dxa"/>
          </w:tcPr>
          <w:p w:rsidR="00734741" w:rsidRDefault="00734741">
            <w:pPr>
              <w:spacing w:line="223" w:lineRule="exact"/>
              <w:ind w:left="104"/>
              <w:rPr>
                <w:sz w:val="20"/>
              </w:rPr>
            </w:pPr>
            <w:r>
              <w:rPr>
                <w:spacing w:val="-10"/>
                <w:sz w:val="20"/>
              </w:rPr>
              <w:t>+</w:t>
            </w:r>
          </w:p>
        </w:tc>
      </w:tr>
      <w:tr w:rsidR="00734741" w:rsidTr="00734741">
        <w:trPr>
          <w:trHeight w:val="688"/>
        </w:trPr>
        <w:tc>
          <w:tcPr>
            <w:tcW w:w="1935" w:type="dxa"/>
            <w:vMerge/>
            <w:tcBorders>
              <w:top w:val="nil"/>
            </w:tcBorders>
          </w:tcPr>
          <w:p w:rsidR="00734741" w:rsidRDefault="00734741">
            <w:pPr>
              <w:rPr>
                <w:sz w:val="2"/>
                <w:szCs w:val="2"/>
              </w:rPr>
            </w:pPr>
          </w:p>
        </w:tc>
        <w:tc>
          <w:tcPr>
            <w:tcW w:w="1861" w:type="dxa"/>
          </w:tcPr>
          <w:p w:rsidR="00734741" w:rsidRDefault="00734741">
            <w:pPr>
              <w:spacing w:line="223" w:lineRule="exact"/>
              <w:rPr>
                <w:sz w:val="20"/>
              </w:rPr>
            </w:pPr>
            <w:r>
              <w:rPr>
                <w:sz w:val="20"/>
              </w:rPr>
              <w:t>игра</w:t>
            </w:r>
            <w:r>
              <w:rPr>
                <w:spacing w:val="47"/>
                <w:sz w:val="20"/>
              </w:rPr>
              <w:t xml:space="preserve">  </w:t>
            </w:r>
            <w:r>
              <w:rPr>
                <w:sz w:val="20"/>
              </w:rPr>
              <w:t>на</w:t>
            </w:r>
            <w:r>
              <w:rPr>
                <w:spacing w:val="47"/>
                <w:sz w:val="20"/>
              </w:rPr>
              <w:t xml:space="preserve">  </w:t>
            </w:r>
            <w:r>
              <w:rPr>
                <w:spacing w:val="-2"/>
                <w:sz w:val="20"/>
              </w:rPr>
              <w:t>детских</w:t>
            </w:r>
          </w:p>
          <w:p w:rsidR="00734741" w:rsidRDefault="00734741">
            <w:pPr>
              <w:spacing w:line="228" w:lineRule="exact"/>
              <w:rPr>
                <w:sz w:val="20"/>
              </w:rPr>
            </w:pPr>
            <w:r>
              <w:rPr>
                <w:spacing w:val="-2"/>
                <w:sz w:val="20"/>
              </w:rPr>
              <w:t>музыкальных инструментах</w:t>
            </w:r>
          </w:p>
        </w:tc>
        <w:tc>
          <w:tcPr>
            <w:tcW w:w="624" w:type="dxa"/>
            <w:tcBorders>
              <w:right w:val="single" w:sz="4" w:space="0" w:color="auto"/>
            </w:tcBorders>
          </w:tcPr>
          <w:p w:rsidR="00734741" w:rsidRDefault="00734741">
            <w:pPr>
              <w:rPr>
                <w:sz w:val="26"/>
              </w:rPr>
            </w:pPr>
          </w:p>
        </w:tc>
        <w:tc>
          <w:tcPr>
            <w:tcW w:w="653" w:type="dxa"/>
            <w:tcBorders>
              <w:left w:val="single" w:sz="4" w:space="0" w:color="auto"/>
            </w:tcBorders>
          </w:tcPr>
          <w:p w:rsidR="00734741" w:rsidRDefault="00734741">
            <w:pPr>
              <w:rPr>
                <w:sz w:val="26"/>
              </w:rPr>
            </w:pPr>
          </w:p>
        </w:tc>
        <w:tc>
          <w:tcPr>
            <w:tcW w:w="1275" w:type="dxa"/>
          </w:tcPr>
          <w:p w:rsidR="00734741" w:rsidRDefault="00734741">
            <w:pPr>
              <w:spacing w:line="223" w:lineRule="exact"/>
              <w:ind w:left="104"/>
              <w:rPr>
                <w:sz w:val="20"/>
              </w:rPr>
            </w:pPr>
            <w:r>
              <w:rPr>
                <w:spacing w:val="-10"/>
                <w:sz w:val="20"/>
              </w:rPr>
              <w:t>+</w:t>
            </w:r>
          </w:p>
        </w:tc>
        <w:tc>
          <w:tcPr>
            <w:tcW w:w="1133" w:type="dxa"/>
          </w:tcPr>
          <w:p w:rsidR="00734741" w:rsidRDefault="00734741">
            <w:pPr>
              <w:spacing w:line="223" w:lineRule="exact"/>
              <w:ind w:left="104"/>
              <w:rPr>
                <w:sz w:val="20"/>
              </w:rPr>
            </w:pPr>
            <w:r>
              <w:rPr>
                <w:spacing w:val="-10"/>
                <w:sz w:val="20"/>
              </w:rPr>
              <w:t>+</w:t>
            </w:r>
          </w:p>
        </w:tc>
        <w:tc>
          <w:tcPr>
            <w:tcW w:w="1136" w:type="dxa"/>
          </w:tcPr>
          <w:p w:rsidR="00734741" w:rsidRDefault="00734741">
            <w:pPr>
              <w:spacing w:line="223" w:lineRule="exact"/>
              <w:ind w:left="106"/>
              <w:rPr>
                <w:sz w:val="20"/>
              </w:rPr>
            </w:pPr>
            <w:r>
              <w:rPr>
                <w:spacing w:val="-10"/>
                <w:sz w:val="20"/>
              </w:rPr>
              <w:t>+</w:t>
            </w:r>
          </w:p>
        </w:tc>
        <w:tc>
          <w:tcPr>
            <w:tcW w:w="1275" w:type="dxa"/>
          </w:tcPr>
          <w:p w:rsidR="00734741" w:rsidRDefault="00734741">
            <w:pPr>
              <w:spacing w:line="223" w:lineRule="exact"/>
              <w:ind w:left="104"/>
              <w:rPr>
                <w:sz w:val="20"/>
              </w:rPr>
            </w:pPr>
            <w:r>
              <w:rPr>
                <w:spacing w:val="-10"/>
                <w:sz w:val="20"/>
              </w:rPr>
              <w:t>+</w:t>
            </w:r>
          </w:p>
        </w:tc>
      </w:tr>
      <w:tr w:rsidR="00734741" w:rsidTr="00734741">
        <w:trPr>
          <w:trHeight w:val="230"/>
        </w:trPr>
        <w:tc>
          <w:tcPr>
            <w:tcW w:w="3796" w:type="dxa"/>
            <w:gridSpan w:val="2"/>
          </w:tcPr>
          <w:p w:rsidR="00734741" w:rsidRDefault="00734741">
            <w:pPr>
              <w:spacing w:line="210" w:lineRule="exact"/>
              <w:ind w:left="108"/>
              <w:rPr>
                <w:sz w:val="20"/>
              </w:rPr>
            </w:pPr>
            <w:r>
              <w:rPr>
                <w:spacing w:val="-2"/>
                <w:sz w:val="20"/>
              </w:rPr>
              <w:t>театрализованная</w:t>
            </w:r>
            <w:r>
              <w:rPr>
                <w:spacing w:val="11"/>
                <w:sz w:val="20"/>
              </w:rPr>
              <w:t xml:space="preserve"> </w:t>
            </w:r>
            <w:r>
              <w:rPr>
                <w:spacing w:val="-2"/>
                <w:sz w:val="20"/>
              </w:rPr>
              <w:t>деятельность</w:t>
            </w:r>
          </w:p>
        </w:tc>
        <w:tc>
          <w:tcPr>
            <w:tcW w:w="624" w:type="dxa"/>
            <w:tcBorders>
              <w:right w:val="single" w:sz="4" w:space="0" w:color="auto"/>
            </w:tcBorders>
          </w:tcPr>
          <w:p w:rsidR="00734741" w:rsidRDefault="00734741">
            <w:pPr>
              <w:spacing w:line="210" w:lineRule="exact"/>
              <w:rPr>
                <w:sz w:val="20"/>
              </w:rPr>
            </w:pPr>
            <w:r>
              <w:rPr>
                <w:spacing w:val="-10"/>
                <w:sz w:val="20"/>
              </w:rPr>
              <w:t>+</w:t>
            </w:r>
          </w:p>
        </w:tc>
        <w:tc>
          <w:tcPr>
            <w:tcW w:w="653" w:type="dxa"/>
            <w:tcBorders>
              <w:left w:val="single" w:sz="4" w:space="0" w:color="auto"/>
            </w:tcBorders>
          </w:tcPr>
          <w:p w:rsidR="00734741" w:rsidRDefault="00734741" w:rsidP="00734741">
            <w:pPr>
              <w:spacing w:line="210" w:lineRule="exact"/>
              <w:rPr>
                <w:sz w:val="20"/>
              </w:rPr>
            </w:pPr>
            <w:r>
              <w:rPr>
                <w:sz w:val="20"/>
              </w:rPr>
              <w:t>+</w:t>
            </w:r>
          </w:p>
        </w:tc>
        <w:tc>
          <w:tcPr>
            <w:tcW w:w="1275" w:type="dxa"/>
          </w:tcPr>
          <w:p w:rsidR="00734741" w:rsidRDefault="00734741">
            <w:pPr>
              <w:spacing w:line="210" w:lineRule="exact"/>
              <w:ind w:left="104"/>
              <w:rPr>
                <w:sz w:val="20"/>
              </w:rPr>
            </w:pPr>
            <w:r>
              <w:rPr>
                <w:spacing w:val="-10"/>
                <w:sz w:val="20"/>
              </w:rPr>
              <w:t>+</w:t>
            </w:r>
          </w:p>
        </w:tc>
        <w:tc>
          <w:tcPr>
            <w:tcW w:w="1133" w:type="dxa"/>
          </w:tcPr>
          <w:p w:rsidR="00734741" w:rsidRDefault="00734741">
            <w:pPr>
              <w:spacing w:line="210" w:lineRule="exact"/>
              <w:ind w:left="104"/>
              <w:rPr>
                <w:sz w:val="20"/>
              </w:rPr>
            </w:pPr>
            <w:r>
              <w:rPr>
                <w:spacing w:val="-10"/>
                <w:sz w:val="20"/>
              </w:rPr>
              <w:t>+</w:t>
            </w:r>
          </w:p>
        </w:tc>
        <w:tc>
          <w:tcPr>
            <w:tcW w:w="1136" w:type="dxa"/>
          </w:tcPr>
          <w:p w:rsidR="00734741" w:rsidRDefault="00734741">
            <w:pPr>
              <w:spacing w:line="210" w:lineRule="exact"/>
              <w:ind w:left="106"/>
              <w:rPr>
                <w:sz w:val="20"/>
              </w:rPr>
            </w:pPr>
            <w:r>
              <w:rPr>
                <w:spacing w:val="-10"/>
                <w:sz w:val="20"/>
              </w:rPr>
              <w:t>+</w:t>
            </w:r>
          </w:p>
        </w:tc>
        <w:tc>
          <w:tcPr>
            <w:tcW w:w="1275" w:type="dxa"/>
          </w:tcPr>
          <w:p w:rsidR="00734741" w:rsidRDefault="00734741">
            <w:pPr>
              <w:spacing w:line="210" w:lineRule="exact"/>
              <w:ind w:left="104"/>
              <w:rPr>
                <w:sz w:val="20"/>
              </w:rPr>
            </w:pPr>
            <w:r>
              <w:rPr>
                <w:spacing w:val="-10"/>
                <w:sz w:val="20"/>
              </w:rPr>
              <w:t>+</w:t>
            </w:r>
          </w:p>
        </w:tc>
      </w:tr>
      <w:tr w:rsidR="00734741" w:rsidTr="00734741">
        <w:trPr>
          <w:trHeight w:val="230"/>
        </w:trPr>
        <w:tc>
          <w:tcPr>
            <w:tcW w:w="3796" w:type="dxa"/>
            <w:gridSpan w:val="2"/>
          </w:tcPr>
          <w:p w:rsidR="00734741" w:rsidRDefault="00734741">
            <w:pPr>
              <w:spacing w:line="210" w:lineRule="exact"/>
              <w:ind w:left="108"/>
              <w:rPr>
                <w:sz w:val="20"/>
              </w:rPr>
            </w:pPr>
            <w:r>
              <w:rPr>
                <w:spacing w:val="-2"/>
                <w:sz w:val="20"/>
              </w:rPr>
              <w:t>культурно-досуговая</w:t>
            </w:r>
            <w:r>
              <w:rPr>
                <w:spacing w:val="18"/>
                <w:sz w:val="20"/>
              </w:rPr>
              <w:t xml:space="preserve"> </w:t>
            </w:r>
            <w:r>
              <w:rPr>
                <w:spacing w:val="-2"/>
                <w:sz w:val="20"/>
              </w:rPr>
              <w:t>деятельность</w:t>
            </w:r>
          </w:p>
        </w:tc>
        <w:tc>
          <w:tcPr>
            <w:tcW w:w="624" w:type="dxa"/>
            <w:tcBorders>
              <w:right w:val="single" w:sz="4" w:space="0" w:color="auto"/>
            </w:tcBorders>
          </w:tcPr>
          <w:p w:rsidR="00734741" w:rsidRDefault="00734741">
            <w:pPr>
              <w:spacing w:line="210" w:lineRule="exact"/>
              <w:rPr>
                <w:sz w:val="20"/>
              </w:rPr>
            </w:pPr>
            <w:r>
              <w:rPr>
                <w:spacing w:val="-10"/>
                <w:sz w:val="20"/>
              </w:rPr>
              <w:t>+</w:t>
            </w:r>
          </w:p>
        </w:tc>
        <w:tc>
          <w:tcPr>
            <w:tcW w:w="653" w:type="dxa"/>
            <w:tcBorders>
              <w:left w:val="single" w:sz="4" w:space="0" w:color="auto"/>
            </w:tcBorders>
          </w:tcPr>
          <w:p w:rsidR="00734741" w:rsidRDefault="00734741" w:rsidP="00734741">
            <w:pPr>
              <w:spacing w:line="210" w:lineRule="exact"/>
              <w:rPr>
                <w:sz w:val="20"/>
              </w:rPr>
            </w:pPr>
            <w:r>
              <w:rPr>
                <w:sz w:val="20"/>
              </w:rPr>
              <w:t>+</w:t>
            </w:r>
          </w:p>
        </w:tc>
        <w:tc>
          <w:tcPr>
            <w:tcW w:w="1275" w:type="dxa"/>
          </w:tcPr>
          <w:p w:rsidR="00734741" w:rsidRDefault="00734741">
            <w:pPr>
              <w:spacing w:line="210" w:lineRule="exact"/>
              <w:ind w:left="104"/>
              <w:rPr>
                <w:sz w:val="20"/>
              </w:rPr>
            </w:pPr>
            <w:r>
              <w:rPr>
                <w:spacing w:val="-10"/>
                <w:sz w:val="20"/>
              </w:rPr>
              <w:t>+</w:t>
            </w:r>
          </w:p>
        </w:tc>
        <w:tc>
          <w:tcPr>
            <w:tcW w:w="1133" w:type="dxa"/>
          </w:tcPr>
          <w:p w:rsidR="00734741" w:rsidRDefault="00734741">
            <w:pPr>
              <w:spacing w:line="210" w:lineRule="exact"/>
              <w:ind w:left="104"/>
              <w:rPr>
                <w:sz w:val="20"/>
              </w:rPr>
            </w:pPr>
            <w:r>
              <w:rPr>
                <w:spacing w:val="-10"/>
                <w:sz w:val="20"/>
              </w:rPr>
              <w:t>+</w:t>
            </w:r>
          </w:p>
        </w:tc>
        <w:tc>
          <w:tcPr>
            <w:tcW w:w="1136" w:type="dxa"/>
          </w:tcPr>
          <w:p w:rsidR="00734741" w:rsidRDefault="00734741">
            <w:pPr>
              <w:spacing w:line="210" w:lineRule="exact"/>
              <w:ind w:left="106"/>
              <w:rPr>
                <w:sz w:val="20"/>
              </w:rPr>
            </w:pPr>
            <w:r>
              <w:rPr>
                <w:spacing w:val="-10"/>
                <w:sz w:val="20"/>
              </w:rPr>
              <w:t>+</w:t>
            </w:r>
          </w:p>
        </w:tc>
        <w:tc>
          <w:tcPr>
            <w:tcW w:w="1275" w:type="dxa"/>
          </w:tcPr>
          <w:p w:rsidR="00734741" w:rsidRDefault="00734741">
            <w:pPr>
              <w:spacing w:line="210" w:lineRule="exact"/>
              <w:ind w:left="104"/>
              <w:rPr>
                <w:sz w:val="20"/>
              </w:rPr>
            </w:pPr>
            <w:r>
              <w:rPr>
                <w:spacing w:val="-10"/>
                <w:sz w:val="20"/>
              </w:rPr>
              <w:t>+</w:t>
            </w:r>
          </w:p>
        </w:tc>
      </w:tr>
    </w:tbl>
    <w:p w:rsidR="00C374AF" w:rsidRDefault="00506334">
      <w:pPr>
        <w:pStyle w:val="a8"/>
        <w:spacing w:before="320" w:line="322" w:lineRule="exact"/>
        <w:jc w:val="left"/>
        <w:rPr>
          <w:b/>
          <w:bCs/>
          <w:i/>
          <w:iCs/>
        </w:rPr>
      </w:pPr>
      <w:r>
        <w:rPr>
          <w:b/>
          <w:bCs/>
          <w:i/>
          <w:iCs/>
          <w:u w:val="single"/>
        </w:rPr>
        <w:t>Образовательная</w:t>
      </w:r>
      <w:r>
        <w:rPr>
          <w:b/>
          <w:bCs/>
          <w:i/>
          <w:iCs/>
          <w:spacing w:val="-8"/>
          <w:u w:val="single"/>
        </w:rPr>
        <w:t xml:space="preserve"> </w:t>
      </w:r>
      <w:r>
        <w:rPr>
          <w:b/>
          <w:bCs/>
          <w:i/>
          <w:iCs/>
          <w:u w:val="single"/>
        </w:rPr>
        <w:t>область</w:t>
      </w:r>
      <w:r>
        <w:rPr>
          <w:b/>
          <w:bCs/>
          <w:i/>
          <w:iCs/>
          <w:spacing w:val="-8"/>
          <w:u w:val="single"/>
        </w:rPr>
        <w:t xml:space="preserve"> </w:t>
      </w:r>
      <w:r>
        <w:rPr>
          <w:b/>
          <w:bCs/>
          <w:i/>
          <w:iCs/>
          <w:u w:val="single"/>
        </w:rPr>
        <w:t>«Физическое</w:t>
      </w:r>
      <w:r>
        <w:rPr>
          <w:b/>
          <w:bCs/>
          <w:i/>
          <w:iCs/>
          <w:spacing w:val="-11"/>
          <w:u w:val="single"/>
        </w:rPr>
        <w:t xml:space="preserve"> </w:t>
      </w:r>
      <w:r>
        <w:rPr>
          <w:b/>
          <w:bCs/>
          <w:i/>
          <w:iCs/>
          <w:u w:val="single"/>
        </w:rPr>
        <w:t>развитие»</w:t>
      </w:r>
      <w:r>
        <w:rPr>
          <w:b/>
          <w:bCs/>
          <w:i/>
          <w:iCs/>
          <w:spacing w:val="-5"/>
          <w:u w:val="single"/>
        </w:rPr>
        <w:t xml:space="preserve"> </w:t>
      </w:r>
      <w:r>
        <w:rPr>
          <w:b/>
          <w:bCs/>
          <w:i/>
          <w:iCs/>
          <w:spacing w:val="-2"/>
        </w:rPr>
        <w:t>предусматривает:</w:t>
      </w:r>
    </w:p>
    <w:p w:rsidR="00C374AF" w:rsidRDefault="00506334">
      <w:pPr>
        <w:pStyle w:val="aa"/>
        <w:numPr>
          <w:ilvl w:val="0"/>
          <w:numId w:val="8"/>
        </w:numPr>
        <w:tabs>
          <w:tab w:val="left" w:pos="636"/>
        </w:tabs>
        <w:ind w:right="262" w:firstLine="0"/>
        <w:rPr>
          <w:sz w:val="28"/>
        </w:rPr>
      </w:pPr>
      <w:r>
        <w:rPr>
          <w:sz w:val="28"/>
        </w:rPr>
        <w:t xml:space="preserve">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w:t>
      </w:r>
      <w:r>
        <w:rPr>
          <w:spacing w:val="-2"/>
          <w:sz w:val="28"/>
        </w:rPr>
        <w:t>моторики;</w:t>
      </w:r>
    </w:p>
    <w:p w:rsidR="00C374AF" w:rsidRDefault="00506334">
      <w:pPr>
        <w:pStyle w:val="aa"/>
        <w:numPr>
          <w:ilvl w:val="0"/>
          <w:numId w:val="8"/>
        </w:numPr>
        <w:tabs>
          <w:tab w:val="left" w:pos="626"/>
        </w:tabs>
        <w:ind w:right="262" w:firstLine="0"/>
        <w:rPr>
          <w:sz w:val="28"/>
        </w:rPr>
      </w:pPr>
      <w:r>
        <w:rPr>
          <w:sz w:val="28"/>
        </w:rPr>
        <w:t>формирование опорно-двигательного аппарата, развитие равновесия, глазомера, ориентировки в пространстве;</w:t>
      </w:r>
    </w:p>
    <w:p w:rsidR="00C374AF" w:rsidRDefault="00506334">
      <w:pPr>
        <w:pStyle w:val="aa"/>
        <w:numPr>
          <w:ilvl w:val="0"/>
          <w:numId w:val="8"/>
        </w:numPr>
        <w:tabs>
          <w:tab w:val="left" w:pos="670"/>
        </w:tabs>
        <w:spacing w:before="1"/>
        <w:ind w:right="265" w:firstLine="0"/>
        <w:rPr>
          <w:sz w:val="28"/>
        </w:rPr>
      </w:pPr>
      <w:r>
        <w:rPr>
          <w:sz w:val="28"/>
        </w:rPr>
        <w:t xml:space="preserve">овладение основными движениями (метание, ползание, лазанье, ходьба, бег, </w:t>
      </w:r>
      <w:r>
        <w:rPr>
          <w:spacing w:val="-2"/>
          <w:sz w:val="28"/>
        </w:rPr>
        <w:t>прыжки);</w:t>
      </w:r>
    </w:p>
    <w:p w:rsidR="00C374AF" w:rsidRDefault="00506334">
      <w:pPr>
        <w:pStyle w:val="aa"/>
        <w:numPr>
          <w:ilvl w:val="0"/>
          <w:numId w:val="8"/>
        </w:numPr>
        <w:tabs>
          <w:tab w:val="left" w:pos="586"/>
        </w:tabs>
        <w:ind w:right="258" w:firstLine="0"/>
        <w:rPr>
          <w:sz w:val="28"/>
        </w:rPr>
      </w:pPr>
      <w:r>
        <w:rPr>
          <w:sz w:val="28"/>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w:t>
      </w:r>
      <w:r>
        <w:rPr>
          <w:spacing w:val="-2"/>
          <w:sz w:val="28"/>
        </w:rPr>
        <w:t>другое);</w:t>
      </w:r>
    </w:p>
    <w:p w:rsidR="00C374AF" w:rsidRDefault="00506334">
      <w:pPr>
        <w:pStyle w:val="aa"/>
        <w:numPr>
          <w:ilvl w:val="0"/>
          <w:numId w:val="8"/>
        </w:numPr>
        <w:tabs>
          <w:tab w:val="left" w:pos="559"/>
        </w:tabs>
        <w:ind w:left="559" w:hanging="162"/>
        <w:rPr>
          <w:sz w:val="28"/>
        </w:rPr>
      </w:pPr>
      <w:r>
        <w:rPr>
          <w:sz w:val="28"/>
        </w:rPr>
        <w:t>воспитание</w:t>
      </w:r>
      <w:r>
        <w:rPr>
          <w:spacing w:val="-10"/>
          <w:sz w:val="28"/>
        </w:rPr>
        <w:t xml:space="preserve"> </w:t>
      </w:r>
      <w:r>
        <w:rPr>
          <w:sz w:val="28"/>
        </w:rPr>
        <w:t>нравственно-волевых</w:t>
      </w:r>
      <w:r>
        <w:rPr>
          <w:spacing w:val="-4"/>
          <w:sz w:val="28"/>
        </w:rPr>
        <w:t xml:space="preserve"> </w:t>
      </w:r>
      <w:r>
        <w:rPr>
          <w:sz w:val="28"/>
        </w:rPr>
        <w:t>качеств</w:t>
      </w:r>
      <w:r>
        <w:rPr>
          <w:spacing w:val="-7"/>
          <w:sz w:val="28"/>
        </w:rPr>
        <w:t xml:space="preserve"> </w:t>
      </w:r>
      <w:r>
        <w:rPr>
          <w:sz w:val="28"/>
        </w:rPr>
        <w:t>(воля,</w:t>
      </w:r>
      <w:r>
        <w:rPr>
          <w:spacing w:val="-6"/>
          <w:sz w:val="28"/>
        </w:rPr>
        <w:t xml:space="preserve"> </w:t>
      </w:r>
      <w:r>
        <w:rPr>
          <w:sz w:val="28"/>
        </w:rPr>
        <w:t>смелость,</w:t>
      </w:r>
      <w:r>
        <w:rPr>
          <w:spacing w:val="-6"/>
          <w:sz w:val="28"/>
        </w:rPr>
        <w:t xml:space="preserve"> </w:t>
      </w:r>
      <w:r>
        <w:rPr>
          <w:sz w:val="28"/>
        </w:rPr>
        <w:t>выдержка</w:t>
      </w:r>
      <w:r>
        <w:rPr>
          <w:spacing w:val="-5"/>
          <w:sz w:val="28"/>
        </w:rPr>
        <w:t xml:space="preserve"> </w:t>
      </w:r>
      <w:r>
        <w:rPr>
          <w:sz w:val="28"/>
        </w:rPr>
        <w:t>и</w:t>
      </w:r>
      <w:r>
        <w:rPr>
          <w:spacing w:val="-7"/>
          <w:sz w:val="28"/>
        </w:rPr>
        <w:t xml:space="preserve"> </w:t>
      </w:r>
      <w:r>
        <w:rPr>
          <w:spacing w:val="-2"/>
          <w:sz w:val="28"/>
        </w:rPr>
        <w:t>другое);</w:t>
      </w:r>
    </w:p>
    <w:p w:rsidR="00C374AF" w:rsidRDefault="00506334">
      <w:pPr>
        <w:pStyle w:val="aa"/>
        <w:numPr>
          <w:ilvl w:val="0"/>
          <w:numId w:val="8"/>
        </w:numPr>
        <w:tabs>
          <w:tab w:val="left" w:pos="562"/>
        </w:tabs>
        <w:ind w:right="265" w:firstLine="0"/>
        <w:rPr>
          <w:sz w:val="28"/>
        </w:rPr>
      </w:pPr>
      <w:r>
        <w:rPr>
          <w:sz w:val="28"/>
        </w:rPr>
        <w:t>воспитание</w:t>
      </w:r>
      <w:r>
        <w:rPr>
          <w:spacing w:val="-2"/>
          <w:sz w:val="28"/>
        </w:rPr>
        <w:t xml:space="preserve"> </w:t>
      </w:r>
      <w:r>
        <w:rPr>
          <w:sz w:val="28"/>
        </w:rPr>
        <w:t>интереса</w:t>
      </w:r>
      <w:r>
        <w:rPr>
          <w:spacing w:val="-2"/>
          <w:sz w:val="28"/>
        </w:rPr>
        <w:t xml:space="preserve"> </w:t>
      </w:r>
      <w:r>
        <w:rPr>
          <w:sz w:val="28"/>
        </w:rPr>
        <w:t>к</w:t>
      </w:r>
      <w:r>
        <w:rPr>
          <w:spacing w:val="-3"/>
          <w:sz w:val="28"/>
        </w:rPr>
        <w:t xml:space="preserve"> </w:t>
      </w:r>
      <w:r>
        <w:rPr>
          <w:sz w:val="28"/>
        </w:rPr>
        <w:t>различным</w:t>
      </w:r>
      <w:r>
        <w:rPr>
          <w:spacing w:val="-2"/>
          <w:sz w:val="28"/>
        </w:rPr>
        <w:t xml:space="preserve"> </w:t>
      </w:r>
      <w:r>
        <w:rPr>
          <w:sz w:val="28"/>
        </w:rPr>
        <w:t>видам</w:t>
      </w:r>
      <w:r>
        <w:rPr>
          <w:spacing w:val="-2"/>
          <w:sz w:val="28"/>
        </w:rPr>
        <w:t xml:space="preserve"> </w:t>
      </w:r>
      <w:r>
        <w:rPr>
          <w:sz w:val="28"/>
        </w:rPr>
        <w:t>спорта</w:t>
      </w:r>
      <w:r>
        <w:rPr>
          <w:spacing w:val="-2"/>
          <w:sz w:val="28"/>
        </w:rPr>
        <w:t xml:space="preserve"> </w:t>
      </w:r>
      <w:r>
        <w:rPr>
          <w:sz w:val="28"/>
        </w:rPr>
        <w:t>и</w:t>
      </w:r>
      <w:r>
        <w:rPr>
          <w:spacing w:val="-3"/>
          <w:sz w:val="28"/>
        </w:rPr>
        <w:t xml:space="preserve"> </w:t>
      </w:r>
      <w:r>
        <w:rPr>
          <w:sz w:val="28"/>
        </w:rPr>
        <w:t>чувства</w:t>
      </w:r>
      <w:r>
        <w:rPr>
          <w:spacing w:val="-2"/>
          <w:sz w:val="28"/>
        </w:rPr>
        <w:t xml:space="preserve"> </w:t>
      </w:r>
      <w:r>
        <w:rPr>
          <w:sz w:val="28"/>
        </w:rPr>
        <w:t>гордости</w:t>
      </w:r>
      <w:r>
        <w:rPr>
          <w:spacing w:val="-1"/>
          <w:sz w:val="28"/>
        </w:rPr>
        <w:t xml:space="preserve"> </w:t>
      </w:r>
      <w:r>
        <w:rPr>
          <w:sz w:val="28"/>
        </w:rPr>
        <w:t>за</w:t>
      </w:r>
      <w:r>
        <w:rPr>
          <w:spacing w:val="-2"/>
          <w:sz w:val="28"/>
        </w:rPr>
        <w:t xml:space="preserve"> </w:t>
      </w:r>
      <w:r>
        <w:rPr>
          <w:sz w:val="28"/>
        </w:rPr>
        <w:t>выдающиеся достижения российских спортсменов;</w:t>
      </w:r>
    </w:p>
    <w:p w:rsidR="00C374AF" w:rsidRDefault="00506334">
      <w:pPr>
        <w:pStyle w:val="aa"/>
        <w:numPr>
          <w:ilvl w:val="0"/>
          <w:numId w:val="8"/>
        </w:numPr>
        <w:tabs>
          <w:tab w:val="left" w:pos="662"/>
        </w:tabs>
        <w:ind w:right="262" w:firstLine="0"/>
        <w:rPr>
          <w:sz w:val="28"/>
        </w:rPr>
      </w:pPr>
      <w:r>
        <w:rPr>
          <w:sz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C374AF" w:rsidRDefault="00C374AF">
      <w:pPr>
        <w:pStyle w:val="a8"/>
        <w:spacing w:before="99"/>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0"/>
        <w:gridCol w:w="2835"/>
        <w:gridCol w:w="5432"/>
      </w:tblGrid>
      <w:tr w:rsidR="00C374AF">
        <w:trPr>
          <w:trHeight w:val="642"/>
        </w:trPr>
        <w:tc>
          <w:tcPr>
            <w:tcW w:w="1810" w:type="dxa"/>
          </w:tcPr>
          <w:p w:rsidR="00C374AF" w:rsidRDefault="00506334">
            <w:pPr>
              <w:spacing w:line="319" w:lineRule="exact"/>
              <w:ind w:left="8"/>
              <w:jc w:val="center"/>
              <w:rPr>
                <w:b/>
                <w:sz w:val="28"/>
              </w:rPr>
            </w:pPr>
            <w:r>
              <w:rPr>
                <w:b/>
                <w:sz w:val="28"/>
              </w:rPr>
              <w:t>ФОП</w:t>
            </w:r>
            <w:r>
              <w:rPr>
                <w:b/>
                <w:spacing w:val="-2"/>
                <w:sz w:val="28"/>
              </w:rPr>
              <w:t xml:space="preserve"> </w:t>
            </w:r>
            <w:r>
              <w:rPr>
                <w:b/>
                <w:spacing w:val="-5"/>
                <w:sz w:val="28"/>
              </w:rPr>
              <w:t>ДО,</w:t>
            </w:r>
          </w:p>
          <w:p w:rsidR="00C374AF" w:rsidRDefault="00506334">
            <w:pPr>
              <w:spacing w:line="303" w:lineRule="exact"/>
              <w:ind w:left="8" w:right="2"/>
              <w:jc w:val="center"/>
              <w:rPr>
                <w:b/>
                <w:sz w:val="28"/>
              </w:rPr>
            </w:pPr>
            <w:r>
              <w:rPr>
                <w:b/>
                <w:spacing w:val="-5"/>
                <w:sz w:val="28"/>
              </w:rPr>
              <w:t>пп/</w:t>
            </w:r>
          </w:p>
        </w:tc>
        <w:tc>
          <w:tcPr>
            <w:tcW w:w="2835" w:type="dxa"/>
          </w:tcPr>
          <w:p w:rsidR="00C374AF" w:rsidRDefault="00506334">
            <w:pPr>
              <w:spacing w:line="320" w:lineRule="exact"/>
              <w:ind w:left="917"/>
              <w:rPr>
                <w:b/>
                <w:sz w:val="28"/>
              </w:rPr>
            </w:pPr>
            <w:r>
              <w:rPr>
                <w:b/>
                <w:spacing w:val="-2"/>
                <w:sz w:val="28"/>
              </w:rPr>
              <w:t>Возраст</w:t>
            </w:r>
          </w:p>
        </w:tc>
        <w:tc>
          <w:tcPr>
            <w:tcW w:w="5432" w:type="dxa"/>
          </w:tcPr>
          <w:p w:rsidR="00C374AF" w:rsidRDefault="00506334">
            <w:pPr>
              <w:spacing w:line="320" w:lineRule="exact"/>
              <w:ind w:left="508"/>
              <w:rPr>
                <w:b/>
                <w:sz w:val="28"/>
              </w:rPr>
            </w:pPr>
            <w:r>
              <w:rPr>
                <w:b/>
                <w:sz w:val="28"/>
              </w:rPr>
              <w:t>Название</w:t>
            </w:r>
            <w:r>
              <w:rPr>
                <w:b/>
                <w:spacing w:val="-6"/>
                <w:sz w:val="28"/>
              </w:rPr>
              <w:t xml:space="preserve"> </w:t>
            </w:r>
            <w:r>
              <w:rPr>
                <w:b/>
                <w:spacing w:val="-2"/>
                <w:sz w:val="28"/>
              </w:rPr>
              <w:t>группы</w:t>
            </w:r>
          </w:p>
        </w:tc>
      </w:tr>
      <w:tr w:rsidR="00C374AF" w:rsidTr="00734741">
        <w:trPr>
          <w:trHeight w:val="660"/>
        </w:trPr>
        <w:tc>
          <w:tcPr>
            <w:tcW w:w="1810" w:type="dxa"/>
            <w:tcBorders>
              <w:bottom w:val="single" w:sz="4" w:space="0" w:color="auto"/>
            </w:tcBorders>
          </w:tcPr>
          <w:p w:rsidR="00C374AF" w:rsidRDefault="00506334">
            <w:pPr>
              <w:spacing w:line="315" w:lineRule="exact"/>
              <w:ind w:left="108"/>
              <w:rPr>
                <w:sz w:val="28"/>
              </w:rPr>
            </w:pPr>
            <w:r>
              <w:rPr>
                <w:sz w:val="28"/>
              </w:rPr>
              <w:t>2.1.3.5.</w:t>
            </w:r>
          </w:p>
          <w:p w:rsidR="00C374AF" w:rsidRDefault="00734741">
            <w:pPr>
              <w:spacing w:before="2"/>
              <w:ind w:left="108"/>
              <w:rPr>
                <w:sz w:val="28"/>
              </w:rPr>
            </w:pPr>
            <w:r>
              <w:rPr>
                <w:sz w:val="28"/>
              </w:rPr>
              <w:t>стр.121-122</w:t>
            </w:r>
          </w:p>
        </w:tc>
        <w:tc>
          <w:tcPr>
            <w:tcW w:w="2835" w:type="dxa"/>
            <w:tcBorders>
              <w:bottom w:val="single" w:sz="4" w:space="0" w:color="auto"/>
            </w:tcBorders>
          </w:tcPr>
          <w:p w:rsidR="00C374AF" w:rsidRDefault="00734741">
            <w:pPr>
              <w:spacing w:line="315" w:lineRule="exact"/>
              <w:ind w:left="105"/>
              <w:rPr>
                <w:sz w:val="28"/>
              </w:rPr>
            </w:pPr>
            <w:r>
              <w:rPr>
                <w:sz w:val="28"/>
              </w:rPr>
              <w:t>1-2</w:t>
            </w:r>
            <w:r w:rsidR="00506334">
              <w:rPr>
                <w:spacing w:val="2"/>
                <w:sz w:val="28"/>
              </w:rPr>
              <w:t xml:space="preserve"> </w:t>
            </w:r>
            <w:r w:rsidR="00506334">
              <w:rPr>
                <w:spacing w:val="-4"/>
                <w:sz w:val="28"/>
              </w:rPr>
              <w:t>года</w:t>
            </w:r>
          </w:p>
        </w:tc>
        <w:tc>
          <w:tcPr>
            <w:tcW w:w="5432" w:type="dxa"/>
            <w:tcBorders>
              <w:bottom w:val="single" w:sz="4" w:space="0" w:color="auto"/>
            </w:tcBorders>
          </w:tcPr>
          <w:p w:rsidR="00C374AF" w:rsidRDefault="00734741">
            <w:pPr>
              <w:spacing w:line="315" w:lineRule="exact"/>
              <w:rPr>
                <w:sz w:val="28"/>
              </w:rPr>
            </w:pPr>
            <w:r>
              <w:rPr>
                <w:sz w:val="28"/>
              </w:rPr>
              <w:t>2 группа раннего возраста</w:t>
            </w:r>
          </w:p>
        </w:tc>
      </w:tr>
      <w:tr w:rsidR="00734741" w:rsidTr="00734741">
        <w:trPr>
          <w:trHeight w:val="597"/>
        </w:trPr>
        <w:tc>
          <w:tcPr>
            <w:tcW w:w="1810" w:type="dxa"/>
            <w:tcBorders>
              <w:top w:val="single" w:sz="4" w:space="0" w:color="auto"/>
            </w:tcBorders>
          </w:tcPr>
          <w:p w:rsidR="00734741" w:rsidRDefault="00734741">
            <w:pPr>
              <w:spacing w:line="315" w:lineRule="exact"/>
              <w:ind w:left="108"/>
              <w:rPr>
                <w:sz w:val="28"/>
              </w:rPr>
            </w:pPr>
            <w:r>
              <w:rPr>
                <w:sz w:val="28"/>
              </w:rPr>
              <w:t>стр.</w:t>
            </w:r>
            <w:r>
              <w:rPr>
                <w:spacing w:val="-3"/>
                <w:sz w:val="28"/>
              </w:rPr>
              <w:t xml:space="preserve"> </w:t>
            </w:r>
            <w:r>
              <w:rPr>
                <w:sz w:val="28"/>
              </w:rPr>
              <w:t>122-</w:t>
            </w:r>
            <w:r>
              <w:rPr>
                <w:spacing w:val="-2"/>
                <w:sz w:val="28"/>
              </w:rPr>
              <w:t xml:space="preserve"> </w:t>
            </w:r>
            <w:r>
              <w:rPr>
                <w:spacing w:val="-5"/>
                <w:sz w:val="28"/>
              </w:rPr>
              <w:t>124</w:t>
            </w:r>
          </w:p>
          <w:p w:rsidR="00734741" w:rsidRDefault="00734741" w:rsidP="00734741">
            <w:pPr>
              <w:spacing w:before="2"/>
              <w:ind w:left="108"/>
              <w:rPr>
                <w:sz w:val="28"/>
              </w:rPr>
            </w:pPr>
          </w:p>
        </w:tc>
        <w:tc>
          <w:tcPr>
            <w:tcW w:w="2835" w:type="dxa"/>
            <w:tcBorders>
              <w:top w:val="single" w:sz="4" w:space="0" w:color="auto"/>
            </w:tcBorders>
          </w:tcPr>
          <w:p w:rsidR="00734741" w:rsidRDefault="00734741" w:rsidP="00734741">
            <w:pPr>
              <w:spacing w:line="315" w:lineRule="exact"/>
              <w:ind w:left="105"/>
              <w:rPr>
                <w:sz w:val="28"/>
              </w:rPr>
            </w:pPr>
            <w:r>
              <w:rPr>
                <w:sz w:val="28"/>
              </w:rPr>
              <w:t>2-3года</w:t>
            </w:r>
          </w:p>
        </w:tc>
        <w:tc>
          <w:tcPr>
            <w:tcW w:w="5432" w:type="dxa"/>
            <w:tcBorders>
              <w:top w:val="single" w:sz="4" w:space="0" w:color="auto"/>
            </w:tcBorders>
          </w:tcPr>
          <w:p w:rsidR="00734741" w:rsidRDefault="00734741" w:rsidP="00734741">
            <w:pPr>
              <w:spacing w:line="315" w:lineRule="exact"/>
              <w:rPr>
                <w:sz w:val="28"/>
              </w:rPr>
            </w:pPr>
            <w:r>
              <w:rPr>
                <w:sz w:val="28"/>
              </w:rPr>
              <w:t>1</w:t>
            </w:r>
            <w:r>
              <w:rPr>
                <w:spacing w:val="-2"/>
                <w:sz w:val="28"/>
              </w:rPr>
              <w:t xml:space="preserve"> </w:t>
            </w:r>
            <w:r>
              <w:rPr>
                <w:sz w:val="28"/>
              </w:rPr>
              <w:t>младшая</w:t>
            </w:r>
            <w:r>
              <w:rPr>
                <w:spacing w:val="-2"/>
                <w:sz w:val="28"/>
              </w:rPr>
              <w:t xml:space="preserve"> группа</w:t>
            </w:r>
          </w:p>
        </w:tc>
      </w:tr>
      <w:tr w:rsidR="00C374AF">
        <w:trPr>
          <w:trHeight w:val="904"/>
        </w:trPr>
        <w:tc>
          <w:tcPr>
            <w:tcW w:w="1810" w:type="dxa"/>
          </w:tcPr>
          <w:p w:rsidR="00C374AF" w:rsidRDefault="00506334">
            <w:pPr>
              <w:spacing w:line="315" w:lineRule="exact"/>
              <w:ind w:left="108"/>
              <w:rPr>
                <w:sz w:val="28"/>
              </w:rPr>
            </w:pPr>
            <w:r>
              <w:rPr>
                <w:sz w:val="28"/>
              </w:rPr>
              <w:t>стр.</w:t>
            </w:r>
            <w:r>
              <w:rPr>
                <w:spacing w:val="-3"/>
                <w:sz w:val="28"/>
              </w:rPr>
              <w:t xml:space="preserve"> </w:t>
            </w:r>
            <w:r>
              <w:rPr>
                <w:sz w:val="28"/>
              </w:rPr>
              <w:t>124-</w:t>
            </w:r>
            <w:r>
              <w:rPr>
                <w:spacing w:val="-2"/>
                <w:sz w:val="28"/>
              </w:rPr>
              <w:t xml:space="preserve"> </w:t>
            </w:r>
            <w:r>
              <w:rPr>
                <w:spacing w:val="-5"/>
                <w:sz w:val="28"/>
              </w:rPr>
              <w:t>127</w:t>
            </w:r>
          </w:p>
          <w:p w:rsidR="00C374AF" w:rsidRDefault="00C374AF">
            <w:pPr>
              <w:ind w:left="108"/>
              <w:rPr>
                <w:sz w:val="28"/>
              </w:rPr>
            </w:pPr>
          </w:p>
        </w:tc>
        <w:tc>
          <w:tcPr>
            <w:tcW w:w="2835" w:type="dxa"/>
          </w:tcPr>
          <w:p w:rsidR="00C374AF" w:rsidRDefault="00506334">
            <w:pPr>
              <w:spacing w:line="315" w:lineRule="exact"/>
              <w:ind w:left="105"/>
              <w:rPr>
                <w:sz w:val="28"/>
              </w:rPr>
            </w:pPr>
            <w:r>
              <w:rPr>
                <w:sz w:val="28"/>
              </w:rPr>
              <w:t>3-4</w:t>
            </w:r>
            <w:r>
              <w:rPr>
                <w:spacing w:val="2"/>
                <w:sz w:val="28"/>
              </w:rPr>
              <w:t xml:space="preserve"> </w:t>
            </w:r>
            <w:r>
              <w:rPr>
                <w:spacing w:val="-4"/>
                <w:sz w:val="28"/>
              </w:rPr>
              <w:t>года</w:t>
            </w:r>
          </w:p>
        </w:tc>
        <w:tc>
          <w:tcPr>
            <w:tcW w:w="5432" w:type="dxa"/>
          </w:tcPr>
          <w:p w:rsidR="00C374AF" w:rsidRDefault="00506334">
            <w:pPr>
              <w:spacing w:line="315" w:lineRule="exact"/>
              <w:rPr>
                <w:sz w:val="28"/>
              </w:rPr>
            </w:pPr>
            <w:r>
              <w:rPr>
                <w:sz w:val="28"/>
              </w:rPr>
              <w:t>2</w:t>
            </w:r>
            <w:r>
              <w:rPr>
                <w:spacing w:val="-2"/>
                <w:sz w:val="28"/>
              </w:rPr>
              <w:t xml:space="preserve"> </w:t>
            </w:r>
            <w:r>
              <w:rPr>
                <w:sz w:val="28"/>
              </w:rPr>
              <w:t>младшая</w:t>
            </w:r>
            <w:r>
              <w:rPr>
                <w:spacing w:val="-2"/>
                <w:sz w:val="28"/>
              </w:rPr>
              <w:t xml:space="preserve"> группа</w:t>
            </w:r>
          </w:p>
        </w:tc>
      </w:tr>
      <w:tr w:rsidR="00C374AF">
        <w:trPr>
          <w:trHeight w:val="909"/>
        </w:trPr>
        <w:tc>
          <w:tcPr>
            <w:tcW w:w="1810" w:type="dxa"/>
          </w:tcPr>
          <w:p w:rsidR="00C374AF" w:rsidRDefault="00506334">
            <w:pPr>
              <w:spacing w:line="315" w:lineRule="exact"/>
              <w:ind w:left="108"/>
              <w:rPr>
                <w:sz w:val="28"/>
              </w:rPr>
            </w:pPr>
            <w:r>
              <w:rPr>
                <w:sz w:val="28"/>
              </w:rPr>
              <w:t>стр.</w:t>
            </w:r>
            <w:r>
              <w:rPr>
                <w:spacing w:val="-3"/>
                <w:sz w:val="28"/>
              </w:rPr>
              <w:t xml:space="preserve"> </w:t>
            </w:r>
            <w:r>
              <w:rPr>
                <w:sz w:val="28"/>
              </w:rPr>
              <w:t>127-</w:t>
            </w:r>
            <w:r>
              <w:rPr>
                <w:spacing w:val="-2"/>
                <w:sz w:val="28"/>
              </w:rPr>
              <w:t xml:space="preserve"> </w:t>
            </w:r>
            <w:r>
              <w:rPr>
                <w:spacing w:val="-5"/>
                <w:sz w:val="28"/>
              </w:rPr>
              <w:t>130</w:t>
            </w:r>
          </w:p>
          <w:p w:rsidR="00C374AF" w:rsidRDefault="00506334">
            <w:pPr>
              <w:ind w:left="108"/>
              <w:rPr>
                <w:sz w:val="28"/>
              </w:rPr>
            </w:pPr>
            <w:r>
              <w:rPr>
                <w:sz w:val="28"/>
              </w:rPr>
              <w:t xml:space="preserve"> </w:t>
            </w:r>
          </w:p>
        </w:tc>
        <w:tc>
          <w:tcPr>
            <w:tcW w:w="2835" w:type="dxa"/>
          </w:tcPr>
          <w:p w:rsidR="00C374AF" w:rsidRDefault="00506334">
            <w:pPr>
              <w:spacing w:line="315" w:lineRule="exact"/>
              <w:ind w:left="105"/>
              <w:rPr>
                <w:sz w:val="28"/>
              </w:rPr>
            </w:pPr>
            <w:r>
              <w:rPr>
                <w:sz w:val="28"/>
              </w:rPr>
              <w:t>4-5</w:t>
            </w:r>
            <w:r>
              <w:rPr>
                <w:spacing w:val="2"/>
                <w:sz w:val="28"/>
              </w:rPr>
              <w:t xml:space="preserve"> </w:t>
            </w:r>
            <w:r>
              <w:rPr>
                <w:spacing w:val="-5"/>
                <w:sz w:val="28"/>
              </w:rPr>
              <w:t>лет</w:t>
            </w:r>
          </w:p>
        </w:tc>
        <w:tc>
          <w:tcPr>
            <w:tcW w:w="5432" w:type="dxa"/>
          </w:tcPr>
          <w:p w:rsidR="00C374AF" w:rsidRDefault="00506334">
            <w:pPr>
              <w:spacing w:line="315" w:lineRule="exact"/>
              <w:rPr>
                <w:sz w:val="28"/>
              </w:rPr>
            </w:pPr>
            <w:r>
              <w:rPr>
                <w:sz w:val="28"/>
              </w:rPr>
              <w:t>средняя</w:t>
            </w:r>
            <w:r>
              <w:rPr>
                <w:spacing w:val="-4"/>
                <w:sz w:val="28"/>
              </w:rPr>
              <w:t xml:space="preserve"> </w:t>
            </w:r>
            <w:r>
              <w:rPr>
                <w:spacing w:val="-2"/>
                <w:sz w:val="28"/>
              </w:rPr>
              <w:t>группа</w:t>
            </w:r>
          </w:p>
        </w:tc>
      </w:tr>
      <w:tr w:rsidR="00C374AF">
        <w:trPr>
          <w:trHeight w:val="993"/>
        </w:trPr>
        <w:tc>
          <w:tcPr>
            <w:tcW w:w="1810" w:type="dxa"/>
          </w:tcPr>
          <w:p w:rsidR="00C374AF" w:rsidRDefault="00506334">
            <w:pPr>
              <w:spacing w:line="315" w:lineRule="exact"/>
              <w:ind w:left="108"/>
              <w:rPr>
                <w:sz w:val="28"/>
              </w:rPr>
            </w:pPr>
            <w:r>
              <w:rPr>
                <w:sz w:val="28"/>
              </w:rPr>
              <w:lastRenderedPageBreak/>
              <w:t>стр.</w:t>
            </w:r>
            <w:r>
              <w:rPr>
                <w:spacing w:val="-3"/>
                <w:sz w:val="28"/>
              </w:rPr>
              <w:t xml:space="preserve"> </w:t>
            </w:r>
            <w:r>
              <w:rPr>
                <w:sz w:val="28"/>
              </w:rPr>
              <w:t>130-</w:t>
            </w:r>
            <w:r>
              <w:rPr>
                <w:spacing w:val="-2"/>
                <w:sz w:val="28"/>
              </w:rPr>
              <w:t xml:space="preserve"> </w:t>
            </w:r>
            <w:r>
              <w:rPr>
                <w:spacing w:val="-5"/>
                <w:sz w:val="28"/>
              </w:rPr>
              <w:t>135</w:t>
            </w:r>
          </w:p>
          <w:p w:rsidR="00C374AF" w:rsidRDefault="00C374AF">
            <w:pPr>
              <w:spacing w:line="322" w:lineRule="exact"/>
              <w:ind w:left="108"/>
              <w:rPr>
                <w:sz w:val="28"/>
              </w:rPr>
            </w:pPr>
          </w:p>
        </w:tc>
        <w:tc>
          <w:tcPr>
            <w:tcW w:w="2835" w:type="dxa"/>
          </w:tcPr>
          <w:p w:rsidR="00C374AF" w:rsidRDefault="00506334">
            <w:pPr>
              <w:spacing w:line="315" w:lineRule="exact"/>
              <w:ind w:left="105"/>
              <w:rPr>
                <w:sz w:val="28"/>
              </w:rPr>
            </w:pPr>
            <w:r>
              <w:rPr>
                <w:sz w:val="28"/>
              </w:rPr>
              <w:t>5-6</w:t>
            </w:r>
            <w:r>
              <w:rPr>
                <w:spacing w:val="2"/>
                <w:sz w:val="28"/>
              </w:rPr>
              <w:t xml:space="preserve"> </w:t>
            </w:r>
            <w:r>
              <w:rPr>
                <w:spacing w:val="-5"/>
                <w:sz w:val="28"/>
              </w:rPr>
              <w:t>лет</w:t>
            </w:r>
          </w:p>
        </w:tc>
        <w:tc>
          <w:tcPr>
            <w:tcW w:w="5432" w:type="dxa"/>
          </w:tcPr>
          <w:p w:rsidR="00C374AF" w:rsidRDefault="00506334">
            <w:pPr>
              <w:spacing w:line="315" w:lineRule="exact"/>
              <w:rPr>
                <w:sz w:val="28"/>
              </w:rPr>
            </w:pPr>
            <w:r>
              <w:rPr>
                <w:sz w:val="28"/>
              </w:rPr>
              <w:t>старшая</w:t>
            </w:r>
            <w:r>
              <w:rPr>
                <w:spacing w:val="-3"/>
                <w:sz w:val="28"/>
              </w:rPr>
              <w:t xml:space="preserve"> </w:t>
            </w:r>
            <w:r>
              <w:rPr>
                <w:spacing w:val="-2"/>
                <w:sz w:val="28"/>
              </w:rPr>
              <w:t>группа</w:t>
            </w:r>
          </w:p>
        </w:tc>
      </w:tr>
    </w:tbl>
    <w:p w:rsidR="00C374AF" w:rsidRDefault="00C374AF">
      <w:pPr>
        <w:rPr>
          <w:sz w:val="20"/>
        </w:rPr>
        <w:sectPr w:rsidR="00C374AF">
          <w:pgSz w:w="11910" w:h="16840"/>
          <w:pgMar w:top="380" w:right="160" w:bottom="280" w:left="880" w:header="720" w:footer="720" w:gutter="0"/>
          <w:cols w:space="720"/>
        </w:sectPr>
      </w:pPr>
    </w:p>
    <w:p w:rsidR="00C374AF" w:rsidRDefault="00C374AF">
      <w:pPr>
        <w:pStyle w:val="a8"/>
        <w:spacing w:before="5"/>
        <w:ind w:left="0"/>
        <w:jc w:val="left"/>
        <w:rPr>
          <w:sz w:val="2"/>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0"/>
        <w:gridCol w:w="2835"/>
        <w:gridCol w:w="5447"/>
      </w:tblGrid>
      <w:tr w:rsidR="00C374AF">
        <w:trPr>
          <w:trHeight w:val="906"/>
        </w:trPr>
        <w:tc>
          <w:tcPr>
            <w:tcW w:w="1810" w:type="dxa"/>
          </w:tcPr>
          <w:p w:rsidR="00C374AF" w:rsidRDefault="00506334">
            <w:pPr>
              <w:spacing w:line="315" w:lineRule="exact"/>
              <w:ind w:left="108"/>
              <w:rPr>
                <w:sz w:val="28"/>
              </w:rPr>
            </w:pPr>
            <w:r>
              <w:rPr>
                <w:sz w:val="28"/>
              </w:rPr>
              <w:t>стр.</w:t>
            </w:r>
            <w:r>
              <w:rPr>
                <w:spacing w:val="-3"/>
                <w:sz w:val="28"/>
              </w:rPr>
              <w:t xml:space="preserve"> </w:t>
            </w:r>
            <w:r>
              <w:rPr>
                <w:sz w:val="28"/>
              </w:rPr>
              <w:t>135-</w:t>
            </w:r>
            <w:r>
              <w:rPr>
                <w:spacing w:val="-2"/>
                <w:sz w:val="28"/>
              </w:rPr>
              <w:t xml:space="preserve"> </w:t>
            </w:r>
            <w:r>
              <w:rPr>
                <w:spacing w:val="-5"/>
                <w:sz w:val="28"/>
              </w:rPr>
              <w:t>140</w:t>
            </w:r>
          </w:p>
          <w:p w:rsidR="00C374AF" w:rsidRDefault="00506334">
            <w:pPr>
              <w:ind w:left="108"/>
              <w:rPr>
                <w:sz w:val="28"/>
              </w:rPr>
            </w:pPr>
            <w:r>
              <w:rPr>
                <w:sz w:val="28"/>
              </w:rPr>
              <w:t xml:space="preserve"> </w:t>
            </w:r>
          </w:p>
        </w:tc>
        <w:tc>
          <w:tcPr>
            <w:tcW w:w="2835" w:type="dxa"/>
          </w:tcPr>
          <w:p w:rsidR="00C374AF" w:rsidRDefault="00506334">
            <w:pPr>
              <w:spacing w:line="315" w:lineRule="exact"/>
              <w:ind w:left="105"/>
              <w:rPr>
                <w:sz w:val="28"/>
              </w:rPr>
            </w:pPr>
            <w:r>
              <w:rPr>
                <w:sz w:val="28"/>
              </w:rPr>
              <w:t>6-7</w:t>
            </w:r>
            <w:r>
              <w:rPr>
                <w:spacing w:val="2"/>
                <w:sz w:val="28"/>
              </w:rPr>
              <w:t xml:space="preserve"> </w:t>
            </w:r>
            <w:r>
              <w:rPr>
                <w:spacing w:val="-5"/>
                <w:sz w:val="28"/>
              </w:rPr>
              <w:t>лет</w:t>
            </w:r>
          </w:p>
        </w:tc>
        <w:tc>
          <w:tcPr>
            <w:tcW w:w="5447" w:type="dxa"/>
          </w:tcPr>
          <w:p w:rsidR="00C374AF" w:rsidRDefault="00506334">
            <w:pPr>
              <w:spacing w:line="315" w:lineRule="exact"/>
              <w:rPr>
                <w:sz w:val="28"/>
              </w:rPr>
            </w:pPr>
            <w:r>
              <w:rPr>
                <w:sz w:val="28"/>
              </w:rPr>
              <w:t>подготовительная</w:t>
            </w:r>
            <w:r>
              <w:rPr>
                <w:spacing w:val="-14"/>
                <w:sz w:val="28"/>
              </w:rPr>
              <w:t xml:space="preserve"> </w:t>
            </w:r>
            <w:r>
              <w:rPr>
                <w:spacing w:val="-2"/>
                <w:sz w:val="28"/>
              </w:rPr>
              <w:t>группа</w:t>
            </w:r>
          </w:p>
        </w:tc>
      </w:tr>
    </w:tbl>
    <w:p w:rsidR="00C374AF" w:rsidRDefault="00506334">
      <w:pPr>
        <w:pStyle w:val="2"/>
        <w:spacing w:before="320"/>
        <w:ind w:left="817"/>
      </w:pPr>
      <w:r>
        <w:t>Направления</w:t>
      </w:r>
      <w:r>
        <w:rPr>
          <w:spacing w:val="-12"/>
        </w:rPr>
        <w:t xml:space="preserve"> </w:t>
      </w:r>
      <w:r>
        <w:t>физического</w:t>
      </w:r>
      <w:r>
        <w:rPr>
          <w:spacing w:val="-9"/>
        </w:rPr>
        <w:t xml:space="preserve"> </w:t>
      </w:r>
      <w:r>
        <w:rPr>
          <w:spacing w:val="-2"/>
        </w:rPr>
        <w:t>развития</w:t>
      </w:r>
    </w:p>
    <w:p w:rsidR="00C374AF" w:rsidRDefault="00C374AF">
      <w:pPr>
        <w:pStyle w:val="a8"/>
        <w:spacing w:before="94"/>
        <w:ind w:left="0"/>
        <w:jc w:val="left"/>
        <w:rPr>
          <w:b/>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7"/>
        <w:gridCol w:w="1416"/>
        <w:gridCol w:w="1844"/>
        <w:gridCol w:w="648"/>
        <w:gridCol w:w="24"/>
        <w:gridCol w:w="774"/>
        <w:gridCol w:w="964"/>
        <w:gridCol w:w="1278"/>
        <w:gridCol w:w="1133"/>
        <w:gridCol w:w="994"/>
      </w:tblGrid>
      <w:tr w:rsidR="00571B56" w:rsidTr="00571B56">
        <w:trPr>
          <w:trHeight w:val="585"/>
        </w:trPr>
        <w:tc>
          <w:tcPr>
            <w:tcW w:w="4537" w:type="dxa"/>
            <w:gridSpan w:val="3"/>
          </w:tcPr>
          <w:p w:rsidR="00571B56" w:rsidRDefault="00571B56">
            <w:pPr>
              <w:spacing w:line="225" w:lineRule="exact"/>
              <w:ind w:left="105"/>
              <w:rPr>
                <w:sz w:val="20"/>
              </w:rPr>
            </w:pPr>
            <w:r>
              <w:rPr>
                <w:sz w:val="20"/>
              </w:rPr>
              <w:t>Выделенные</w:t>
            </w:r>
            <w:r>
              <w:rPr>
                <w:spacing w:val="-11"/>
                <w:sz w:val="20"/>
              </w:rPr>
              <w:t xml:space="preserve"> </w:t>
            </w:r>
            <w:r>
              <w:rPr>
                <w:sz w:val="20"/>
              </w:rPr>
              <w:t>направления</w:t>
            </w:r>
            <w:r>
              <w:rPr>
                <w:spacing w:val="-10"/>
                <w:sz w:val="20"/>
              </w:rPr>
              <w:t xml:space="preserve"> </w:t>
            </w:r>
            <w:r>
              <w:rPr>
                <w:sz w:val="20"/>
              </w:rPr>
              <w:t>(сферы,</w:t>
            </w:r>
            <w:r>
              <w:rPr>
                <w:spacing w:val="-10"/>
                <w:sz w:val="20"/>
              </w:rPr>
              <w:t xml:space="preserve"> </w:t>
            </w:r>
            <w:r>
              <w:rPr>
                <w:spacing w:val="-2"/>
                <w:sz w:val="20"/>
              </w:rPr>
              <w:t>области)</w:t>
            </w:r>
          </w:p>
        </w:tc>
        <w:tc>
          <w:tcPr>
            <w:tcW w:w="648" w:type="dxa"/>
            <w:tcBorders>
              <w:right w:val="single" w:sz="4" w:space="0" w:color="auto"/>
            </w:tcBorders>
          </w:tcPr>
          <w:p w:rsidR="00571B56" w:rsidRDefault="00571B56">
            <w:pPr>
              <w:spacing w:line="225" w:lineRule="exact"/>
              <w:rPr>
                <w:sz w:val="20"/>
              </w:rPr>
            </w:pPr>
            <w:r>
              <w:rPr>
                <w:sz w:val="20"/>
              </w:rPr>
              <w:t>1-</w:t>
            </w:r>
            <w:r>
              <w:rPr>
                <w:spacing w:val="-3"/>
                <w:sz w:val="20"/>
              </w:rPr>
              <w:t xml:space="preserve">2 </w:t>
            </w:r>
            <w:r>
              <w:rPr>
                <w:spacing w:val="-4"/>
                <w:sz w:val="20"/>
              </w:rPr>
              <w:t>года</w:t>
            </w:r>
          </w:p>
        </w:tc>
        <w:tc>
          <w:tcPr>
            <w:tcW w:w="798" w:type="dxa"/>
            <w:gridSpan w:val="2"/>
            <w:tcBorders>
              <w:left w:val="single" w:sz="4" w:space="0" w:color="auto"/>
            </w:tcBorders>
          </w:tcPr>
          <w:p w:rsidR="00571B56" w:rsidRDefault="00571B56">
            <w:pPr>
              <w:spacing w:line="225" w:lineRule="exact"/>
              <w:rPr>
                <w:sz w:val="20"/>
              </w:rPr>
            </w:pPr>
            <w:r>
              <w:rPr>
                <w:sz w:val="20"/>
              </w:rPr>
              <w:t>2-3 года</w:t>
            </w:r>
          </w:p>
        </w:tc>
        <w:tc>
          <w:tcPr>
            <w:tcW w:w="964" w:type="dxa"/>
          </w:tcPr>
          <w:p w:rsidR="00571B56" w:rsidRDefault="00571B56">
            <w:pPr>
              <w:spacing w:line="225" w:lineRule="exact"/>
              <w:ind w:left="105"/>
              <w:rPr>
                <w:sz w:val="20"/>
              </w:rPr>
            </w:pPr>
            <w:r>
              <w:rPr>
                <w:sz w:val="20"/>
              </w:rPr>
              <w:t>3-4</w:t>
            </w:r>
            <w:r>
              <w:rPr>
                <w:spacing w:val="-3"/>
                <w:sz w:val="20"/>
              </w:rPr>
              <w:t xml:space="preserve"> </w:t>
            </w:r>
            <w:r>
              <w:rPr>
                <w:spacing w:val="-4"/>
                <w:sz w:val="20"/>
              </w:rPr>
              <w:t>года</w:t>
            </w:r>
          </w:p>
        </w:tc>
        <w:tc>
          <w:tcPr>
            <w:tcW w:w="1278" w:type="dxa"/>
          </w:tcPr>
          <w:p w:rsidR="00571B56" w:rsidRDefault="00571B56">
            <w:pPr>
              <w:spacing w:line="225" w:lineRule="exact"/>
              <w:rPr>
                <w:sz w:val="20"/>
              </w:rPr>
            </w:pPr>
            <w:r>
              <w:rPr>
                <w:sz w:val="20"/>
              </w:rPr>
              <w:t>4-5</w:t>
            </w:r>
            <w:r>
              <w:rPr>
                <w:spacing w:val="-3"/>
                <w:sz w:val="20"/>
              </w:rPr>
              <w:t xml:space="preserve"> </w:t>
            </w:r>
            <w:r>
              <w:rPr>
                <w:spacing w:val="-5"/>
                <w:sz w:val="20"/>
              </w:rPr>
              <w:t>лет</w:t>
            </w:r>
          </w:p>
        </w:tc>
        <w:tc>
          <w:tcPr>
            <w:tcW w:w="1133" w:type="dxa"/>
          </w:tcPr>
          <w:p w:rsidR="00571B56" w:rsidRDefault="00571B56">
            <w:pPr>
              <w:spacing w:line="225" w:lineRule="exact"/>
              <w:ind w:left="104"/>
              <w:rPr>
                <w:sz w:val="20"/>
              </w:rPr>
            </w:pPr>
            <w:r>
              <w:rPr>
                <w:sz w:val="20"/>
              </w:rPr>
              <w:t>5-6</w:t>
            </w:r>
            <w:r>
              <w:rPr>
                <w:spacing w:val="-3"/>
                <w:sz w:val="20"/>
              </w:rPr>
              <w:t xml:space="preserve"> </w:t>
            </w:r>
            <w:r>
              <w:rPr>
                <w:spacing w:val="-5"/>
                <w:sz w:val="20"/>
              </w:rPr>
              <w:t>лет</w:t>
            </w:r>
          </w:p>
        </w:tc>
        <w:tc>
          <w:tcPr>
            <w:tcW w:w="994" w:type="dxa"/>
          </w:tcPr>
          <w:p w:rsidR="00571B56" w:rsidRDefault="00571B56">
            <w:pPr>
              <w:spacing w:line="225" w:lineRule="exact"/>
              <w:rPr>
                <w:sz w:val="20"/>
              </w:rPr>
            </w:pPr>
            <w:r>
              <w:rPr>
                <w:sz w:val="20"/>
              </w:rPr>
              <w:t>6-7</w:t>
            </w:r>
            <w:r>
              <w:rPr>
                <w:spacing w:val="-3"/>
                <w:sz w:val="20"/>
              </w:rPr>
              <w:t xml:space="preserve"> </w:t>
            </w:r>
            <w:r>
              <w:rPr>
                <w:spacing w:val="-5"/>
                <w:sz w:val="20"/>
              </w:rPr>
              <w:t>лет</w:t>
            </w:r>
          </w:p>
        </w:tc>
      </w:tr>
      <w:tr w:rsidR="00571B56" w:rsidTr="00571B56">
        <w:trPr>
          <w:trHeight w:val="918"/>
        </w:trPr>
        <w:tc>
          <w:tcPr>
            <w:tcW w:w="1277" w:type="dxa"/>
            <w:vMerge w:val="restart"/>
          </w:tcPr>
          <w:p w:rsidR="00571B56" w:rsidRDefault="00571B56">
            <w:pPr>
              <w:rPr>
                <w:b/>
                <w:sz w:val="20"/>
              </w:rPr>
            </w:pPr>
          </w:p>
          <w:p w:rsidR="00571B56" w:rsidRDefault="00571B56">
            <w:pPr>
              <w:rPr>
                <w:b/>
                <w:sz w:val="20"/>
              </w:rPr>
            </w:pPr>
          </w:p>
          <w:p w:rsidR="00571B56" w:rsidRDefault="00571B56">
            <w:pPr>
              <w:rPr>
                <w:b/>
                <w:sz w:val="20"/>
              </w:rPr>
            </w:pPr>
          </w:p>
          <w:p w:rsidR="00571B56" w:rsidRDefault="00571B56">
            <w:pPr>
              <w:rPr>
                <w:b/>
                <w:sz w:val="20"/>
              </w:rPr>
            </w:pPr>
          </w:p>
          <w:p w:rsidR="00571B56" w:rsidRDefault="00571B56">
            <w:pPr>
              <w:rPr>
                <w:b/>
                <w:sz w:val="20"/>
              </w:rPr>
            </w:pPr>
          </w:p>
          <w:p w:rsidR="00571B56" w:rsidRDefault="00571B56">
            <w:pPr>
              <w:spacing w:before="154"/>
              <w:rPr>
                <w:b/>
                <w:sz w:val="20"/>
              </w:rPr>
            </w:pPr>
          </w:p>
          <w:p w:rsidR="00571B56" w:rsidRDefault="00571B56">
            <w:pPr>
              <w:ind w:left="105" w:right="181"/>
              <w:rPr>
                <w:sz w:val="20"/>
              </w:rPr>
            </w:pPr>
            <w:r>
              <w:rPr>
                <w:spacing w:val="-2"/>
                <w:sz w:val="20"/>
              </w:rPr>
              <w:t>основная гимнастика</w:t>
            </w:r>
          </w:p>
        </w:tc>
        <w:tc>
          <w:tcPr>
            <w:tcW w:w="1416" w:type="dxa"/>
            <w:vMerge w:val="restart"/>
          </w:tcPr>
          <w:p w:rsidR="00571B56" w:rsidRDefault="00571B56">
            <w:pPr>
              <w:rPr>
                <w:b/>
                <w:sz w:val="20"/>
              </w:rPr>
            </w:pPr>
          </w:p>
          <w:p w:rsidR="00571B56" w:rsidRDefault="00571B56">
            <w:pPr>
              <w:rPr>
                <w:b/>
                <w:sz w:val="20"/>
              </w:rPr>
            </w:pPr>
          </w:p>
          <w:p w:rsidR="00571B56" w:rsidRDefault="00571B56">
            <w:pPr>
              <w:rPr>
                <w:b/>
                <w:sz w:val="20"/>
              </w:rPr>
            </w:pPr>
          </w:p>
          <w:p w:rsidR="00571B56" w:rsidRDefault="00571B56">
            <w:pPr>
              <w:rPr>
                <w:b/>
                <w:sz w:val="20"/>
              </w:rPr>
            </w:pPr>
          </w:p>
          <w:p w:rsidR="00571B56" w:rsidRDefault="00571B56">
            <w:pPr>
              <w:spacing w:before="24"/>
              <w:rPr>
                <w:b/>
                <w:sz w:val="20"/>
              </w:rPr>
            </w:pPr>
          </w:p>
          <w:p w:rsidR="00571B56" w:rsidRDefault="00571B56">
            <w:pPr>
              <w:ind w:left="105" w:right="465"/>
              <w:rPr>
                <w:sz w:val="20"/>
              </w:rPr>
            </w:pPr>
            <w:r>
              <w:rPr>
                <w:spacing w:val="-2"/>
                <w:sz w:val="20"/>
              </w:rPr>
              <w:t>основные движения</w:t>
            </w:r>
          </w:p>
        </w:tc>
        <w:tc>
          <w:tcPr>
            <w:tcW w:w="1844" w:type="dxa"/>
          </w:tcPr>
          <w:p w:rsidR="00571B56" w:rsidRDefault="00571B56">
            <w:pPr>
              <w:ind w:left="108" w:right="141"/>
              <w:rPr>
                <w:sz w:val="20"/>
              </w:rPr>
            </w:pPr>
            <w:r>
              <w:rPr>
                <w:sz w:val="20"/>
              </w:rPr>
              <w:t>бросание и катание</w:t>
            </w:r>
            <w:r>
              <w:rPr>
                <w:spacing w:val="-13"/>
                <w:sz w:val="20"/>
              </w:rPr>
              <w:t xml:space="preserve"> </w:t>
            </w:r>
            <w:r>
              <w:rPr>
                <w:sz w:val="20"/>
              </w:rPr>
              <w:t>(ловля</w:t>
            </w:r>
            <w:r>
              <w:rPr>
                <w:spacing w:val="-12"/>
                <w:sz w:val="20"/>
              </w:rPr>
              <w:t xml:space="preserve"> </w:t>
            </w:r>
            <w:r>
              <w:rPr>
                <w:sz w:val="20"/>
              </w:rPr>
              <w:t>с</w:t>
            </w:r>
            <w:r>
              <w:rPr>
                <w:spacing w:val="-13"/>
                <w:sz w:val="20"/>
              </w:rPr>
              <w:t xml:space="preserve"> </w:t>
            </w:r>
            <w:r>
              <w:rPr>
                <w:sz w:val="20"/>
              </w:rPr>
              <w:t>2</w:t>
            </w:r>
          </w:p>
          <w:p w:rsidR="00571B56" w:rsidRDefault="00571B56">
            <w:pPr>
              <w:spacing w:line="230" w:lineRule="atLeast"/>
              <w:ind w:left="108" w:right="367"/>
              <w:rPr>
                <w:sz w:val="20"/>
              </w:rPr>
            </w:pPr>
            <w:r>
              <w:rPr>
                <w:sz w:val="20"/>
              </w:rPr>
              <w:t>лет,</w:t>
            </w:r>
            <w:r>
              <w:rPr>
                <w:spacing w:val="-13"/>
                <w:sz w:val="20"/>
              </w:rPr>
              <w:t xml:space="preserve"> </w:t>
            </w:r>
            <w:r>
              <w:rPr>
                <w:sz w:val="20"/>
              </w:rPr>
              <w:t>метание</w:t>
            </w:r>
            <w:r>
              <w:rPr>
                <w:spacing w:val="-12"/>
                <w:sz w:val="20"/>
              </w:rPr>
              <w:t xml:space="preserve"> </w:t>
            </w:r>
            <w:r>
              <w:rPr>
                <w:sz w:val="20"/>
              </w:rPr>
              <w:t>с</w:t>
            </w:r>
            <w:r>
              <w:rPr>
                <w:spacing w:val="-13"/>
                <w:sz w:val="20"/>
              </w:rPr>
              <w:t xml:space="preserve"> </w:t>
            </w:r>
            <w:r>
              <w:rPr>
                <w:sz w:val="20"/>
              </w:rPr>
              <w:t xml:space="preserve">3 </w:t>
            </w:r>
            <w:r>
              <w:rPr>
                <w:spacing w:val="-4"/>
                <w:sz w:val="20"/>
              </w:rPr>
              <w:t>лет)</w:t>
            </w:r>
          </w:p>
        </w:tc>
        <w:tc>
          <w:tcPr>
            <w:tcW w:w="648" w:type="dxa"/>
            <w:tcBorders>
              <w:right w:val="single" w:sz="4" w:space="0" w:color="auto"/>
            </w:tcBorders>
          </w:tcPr>
          <w:p w:rsidR="00571B56" w:rsidRDefault="00571B56">
            <w:pPr>
              <w:spacing w:line="223"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23" w:lineRule="exact"/>
              <w:rPr>
                <w:sz w:val="20"/>
              </w:rPr>
            </w:pPr>
            <w:r>
              <w:rPr>
                <w:sz w:val="20"/>
              </w:rPr>
              <w:t>+</w:t>
            </w:r>
          </w:p>
        </w:tc>
        <w:tc>
          <w:tcPr>
            <w:tcW w:w="964" w:type="dxa"/>
          </w:tcPr>
          <w:p w:rsidR="00571B56" w:rsidRDefault="00571B56">
            <w:pPr>
              <w:spacing w:line="223" w:lineRule="exact"/>
              <w:ind w:left="105"/>
              <w:rPr>
                <w:sz w:val="20"/>
              </w:rPr>
            </w:pPr>
            <w:r>
              <w:rPr>
                <w:spacing w:val="-10"/>
                <w:sz w:val="20"/>
              </w:rPr>
              <w:t>+</w:t>
            </w:r>
          </w:p>
        </w:tc>
        <w:tc>
          <w:tcPr>
            <w:tcW w:w="1278" w:type="dxa"/>
          </w:tcPr>
          <w:p w:rsidR="00571B56" w:rsidRDefault="00571B56">
            <w:pPr>
              <w:spacing w:line="223" w:lineRule="exact"/>
              <w:rPr>
                <w:sz w:val="20"/>
              </w:rPr>
            </w:pPr>
            <w:r>
              <w:rPr>
                <w:spacing w:val="-10"/>
                <w:sz w:val="20"/>
              </w:rPr>
              <w:t>+</w:t>
            </w:r>
          </w:p>
        </w:tc>
        <w:tc>
          <w:tcPr>
            <w:tcW w:w="1133" w:type="dxa"/>
          </w:tcPr>
          <w:p w:rsidR="00571B56" w:rsidRDefault="00571B56">
            <w:pPr>
              <w:spacing w:line="223" w:lineRule="exact"/>
              <w:ind w:left="104"/>
              <w:rPr>
                <w:sz w:val="20"/>
              </w:rPr>
            </w:pPr>
            <w:r>
              <w:rPr>
                <w:spacing w:val="-10"/>
                <w:sz w:val="20"/>
              </w:rPr>
              <w:t>+</w:t>
            </w:r>
          </w:p>
        </w:tc>
        <w:tc>
          <w:tcPr>
            <w:tcW w:w="994" w:type="dxa"/>
          </w:tcPr>
          <w:p w:rsidR="00571B56" w:rsidRDefault="00571B56">
            <w:pPr>
              <w:spacing w:line="223" w:lineRule="exact"/>
              <w:rPr>
                <w:sz w:val="20"/>
              </w:rPr>
            </w:pPr>
            <w:r>
              <w:rPr>
                <w:spacing w:val="-10"/>
                <w:sz w:val="20"/>
              </w:rPr>
              <w:t>+</w:t>
            </w:r>
          </w:p>
        </w:tc>
      </w:tr>
      <w:tr w:rsidR="00571B56" w:rsidTr="00571B56">
        <w:trPr>
          <w:trHeight w:val="229"/>
        </w:trPr>
        <w:tc>
          <w:tcPr>
            <w:tcW w:w="1277" w:type="dxa"/>
            <w:vMerge/>
            <w:tcBorders>
              <w:top w:val="nil"/>
            </w:tcBorders>
          </w:tcPr>
          <w:p w:rsidR="00571B56" w:rsidRDefault="00571B56">
            <w:pPr>
              <w:rPr>
                <w:sz w:val="2"/>
                <w:szCs w:val="2"/>
              </w:rPr>
            </w:pPr>
          </w:p>
        </w:tc>
        <w:tc>
          <w:tcPr>
            <w:tcW w:w="1416" w:type="dxa"/>
            <w:vMerge/>
            <w:tcBorders>
              <w:top w:val="nil"/>
            </w:tcBorders>
          </w:tcPr>
          <w:p w:rsidR="00571B56" w:rsidRDefault="00571B56">
            <w:pPr>
              <w:rPr>
                <w:sz w:val="2"/>
                <w:szCs w:val="2"/>
              </w:rPr>
            </w:pPr>
          </w:p>
        </w:tc>
        <w:tc>
          <w:tcPr>
            <w:tcW w:w="1844" w:type="dxa"/>
          </w:tcPr>
          <w:p w:rsidR="00571B56" w:rsidRDefault="00571B56">
            <w:pPr>
              <w:spacing w:line="209" w:lineRule="exact"/>
              <w:ind w:left="108"/>
              <w:rPr>
                <w:sz w:val="20"/>
              </w:rPr>
            </w:pPr>
            <w:r>
              <w:rPr>
                <w:sz w:val="20"/>
              </w:rPr>
              <w:t>ползанье,</w:t>
            </w:r>
            <w:r>
              <w:rPr>
                <w:spacing w:val="-11"/>
                <w:sz w:val="20"/>
              </w:rPr>
              <w:t xml:space="preserve"> </w:t>
            </w:r>
            <w:r>
              <w:rPr>
                <w:spacing w:val="-2"/>
                <w:sz w:val="20"/>
              </w:rPr>
              <w:t>лазанье</w:t>
            </w:r>
          </w:p>
        </w:tc>
        <w:tc>
          <w:tcPr>
            <w:tcW w:w="648" w:type="dxa"/>
            <w:tcBorders>
              <w:right w:val="single" w:sz="4" w:space="0" w:color="auto"/>
            </w:tcBorders>
          </w:tcPr>
          <w:p w:rsidR="00571B56" w:rsidRDefault="00571B56">
            <w:pPr>
              <w:spacing w:line="209"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09" w:lineRule="exact"/>
              <w:rPr>
                <w:sz w:val="20"/>
              </w:rPr>
            </w:pPr>
            <w:r>
              <w:rPr>
                <w:sz w:val="20"/>
              </w:rPr>
              <w:t>+</w:t>
            </w:r>
          </w:p>
        </w:tc>
        <w:tc>
          <w:tcPr>
            <w:tcW w:w="964" w:type="dxa"/>
          </w:tcPr>
          <w:p w:rsidR="00571B56" w:rsidRDefault="00571B56">
            <w:pPr>
              <w:spacing w:line="209" w:lineRule="exact"/>
              <w:ind w:left="105"/>
              <w:rPr>
                <w:sz w:val="20"/>
              </w:rPr>
            </w:pPr>
            <w:r>
              <w:rPr>
                <w:spacing w:val="-10"/>
                <w:sz w:val="20"/>
              </w:rPr>
              <w:t>+</w:t>
            </w:r>
          </w:p>
        </w:tc>
        <w:tc>
          <w:tcPr>
            <w:tcW w:w="1278" w:type="dxa"/>
          </w:tcPr>
          <w:p w:rsidR="00571B56" w:rsidRDefault="00571B56">
            <w:pPr>
              <w:spacing w:line="209" w:lineRule="exact"/>
              <w:rPr>
                <w:sz w:val="20"/>
              </w:rPr>
            </w:pPr>
            <w:r>
              <w:rPr>
                <w:spacing w:val="-10"/>
                <w:sz w:val="20"/>
              </w:rPr>
              <w:t>+</w:t>
            </w:r>
          </w:p>
        </w:tc>
        <w:tc>
          <w:tcPr>
            <w:tcW w:w="1133" w:type="dxa"/>
          </w:tcPr>
          <w:p w:rsidR="00571B56" w:rsidRDefault="00571B56">
            <w:pPr>
              <w:spacing w:line="209" w:lineRule="exact"/>
              <w:ind w:left="104"/>
              <w:rPr>
                <w:sz w:val="20"/>
              </w:rPr>
            </w:pPr>
            <w:r>
              <w:rPr>
                <w:spacing w:val="-10"/>
                <w:sz w:val="20"/>
              </w:rPr>
              <w:t>+</w:t>
            </w:r>
          </w:p>
        </w:tc>
        <w:tc>
          <w:tcPr>
            <w:tcW w:w="994" w:type="dxa"/>
          </w:tcPr>
          <w:p w:rsidR="00571B56" w:rsidRDefault="00571B56">
            <w:pPr>
              <w:spacing w:line="209"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1416" w:type="dxa"/>
            <w:vMerge/>
            <w:tcBorders>
              <w:top w:val="nil"/>
            </w:tcBorders>
          </w:tcPr>
          <w:p w:rsidR="00571B56" w:rsidRDefault="00571B56">
            <w:pPr>
              <w:rPr>
                <w:sz w:val="2"/>
                <w:szCs w:val="2"/>
              </w:rPr>
            </w:pPr>
          </w:p>
        </w:tc>
        <w:tc>
          <w:tcPr>
            <w:tcW w:w="1844" w:type="dxa"/>
          </w:tcPr>
          <w:p w:rsidR="00571B56" w:rsidRDefault="00571B56">
            <w:pPr>
              <w:spacing w:line="211" w:lineRule="exact"/>
              <w:ind w:left="108"/>
              <w:rPr>
                <w:sz w:val="20"/>
              </w:rPr>
            </w:pPr>
            <w:r>
              <w:rPr>
                <w:spacing w:val="-2"/>
                <w:sz w:val="20"/>
              </w:rPr>
              <w:t>ходьба</w:t>
            </w:r>
          </w:p>
        </w:tc>
        <w:tc>
          <w:tcPr>
            <w:tcW w:w="648" w:type="dxa"/>
            <w:tcBorders>
              <w:right w:val="single" w:sz="4" w:space="0" w:color="auto"/>
            </w:tcBorders>
          </w:tcPr>
          <w:p w:rsidR="00571B56" w:rsidRDefault="00571B56">
            <w:pPr>
              <w:spacing w:line="211"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11" w:lineRule="exact"/>
              <w:rPr>
                <w:sz w:val="20"/>
              </w:rPr>
            </w:pPr>
            <w:r>
              <w:rPr>
                <w:sz w:val="20"/>
              </w:rPr>
              <w:t>+</w:t>
            </w:r>
          </w:p>
        </w:tc>
        <w:tc>
          <w:tcPr>
            <w:tcW w:w="964" w:type="dxa"/>
          </w:tcPr>
          <w:p w:rsidR="00571B56" w:rsidRDefault="00571B56">
            <w:pPr>
              <w:spacing w:line="211" w:lineRule="exact"/>
              <w:ind w:left="105"/>
              <w:rPr>
                <w:sz w:val="20"/>
              </w:rPr>
            </w:pPr>
            <w:r>
              <w:rPr>
                <w:spacing w:val="-10"/>
                <w:sz w:val="20"/>
              </w:rPr>
              <w:t>+</w:t>
            </w:r>
          </w:p>
        </w:tc>
        <w:tc>
          <w:tcPr>
            <w:tcW w:w="1278" w:type="dxa"/>
          </w:tcPr>
          <w:p w:rsidR="00571B56" w:rsidRDefault="00571B56">
            <w:pPr>
              <w:spacing w:line="211" w:lineRule="exact"/>
              <w:rPr>
                <w:sz w:val="20"/>
              </w:rPr>
            </w:pPr>
            <w:r>
              <w:rPr>
                <w:spacing w:val="-10"/>
                <w:sz w:val="20"/>
              </w:rPr>
              <w:t>+</w:t>
            </w:r>
          </w:p>
        </w:tc>
        <w:tc>
          <w:tcPr>
            <w:tcW w:w="1133" w:type="dxa"/>
          </w:tcPr>
          <w:p w:rsidR="00571B56" w:rsidRDefault="00571B56">
            <w:pPr>
              <w:spacing w:line="211" w:lineRule="exact"/>
              <w:ind w:left="104"/>
              <w:rPr>
                <w:sz w:val="20"/>
              </w:rPr>
            </w:pPr>
            <w:r>
              <w:rPr>
                <w:spacing w:val="-10"/>
                <w:sz w:val="20"/>
              </w:rPr>
              <w:t>+</w:t>
            </w:r>
          </w:p>
        </w:tc>
        <w:tc>
          <w:tcPr>
            <w:tcW w:w="994" w:type="dxa"/>
          </w:tcPr>
          <w:p w:rsidR="00571B56" w:rsidRDefault="00571B56">
            <w:pPr>
              <w:spacing w:line="211"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1416" w:type="dxa"/>
            <w:vMerge/>
            <w:tcBorders>
              <w:top w:val="nil"/>
            </w:tcBorders>
          </w:tcPr>
          <w:p w:rsidR="00571B56" w:rsidRDefault="00571B56">
            <w:pPr>
              <w:rPr>
                <w:sz w:val="2"/>
                <w:szCs w:val="2"/>
              </w:rPr>
            </w:pPr>
          </w:p>
        </w:tc>
        <w:tc>
          <w:tcPr>
            <w:tcW w:w="1844" w:type="dxa"/>
          </w:tcPr>
          <w:p w:rsidR="00571B56" w:rsidRDefault="00571B56">
            <w:pPr>
              <w:spacing w:line="210" w:lineRule="exact"/>
              <w:ind w:left="108"/>
              <w:rPr>
                <w:sz w:val="20"/>
              </w:rPr>
            </w:pPr>
            <w:r>
              <w:rPr>
                <w:spacing w:val="-5"/>
                <w:sz w:val="20"/>
              </w:rPr>
              <w:t>бег</w:t>
            </w:r>
          </w:p>
        </w:tc>
        <w:tc>
          <w:tcPr>
            <w:tcW w:w="648" w:type="dxa"/>
            <w:tcBorders>
              <w:right w:val="single" w:sz="4" w:space="0" w:color="auto"/>
            </w:tcBorders>
          </w:tcPr>
          <w:p w:rsidR="00571B56" w:rsidRDefault="00571B56">
            <w:pPr>
              <w:spacing w:line="210"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10" w:lineRule="exact"/>
              <w:rPr>
                <w:sz w:val="20"/>
              </w:rPr>
            </w:pPr>
            <w:r>
              <w:rPr>
                <w:sz w:val="20"/>
              </w:rPr>
              <w:t>+</w:t>
            </w: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1416" w:type="dxa"/>
            <w:vMerge/>
            <w:tcBorders>
              <w:top w:val="nil"/>
            </w:tcBorders>
          </w:tcPr>
          <w:p w:rsidR="00571B56" w:rsidRDefault="00571B56">
            <w:pPr>
              <w:rPr>
                <w:sz w:val="2"/>
                <w:szCs w:val="2"/>
              </w:rPr>
            </w:pPr>
          </w:p>
        </w:tc>
        <w:tc>
          <w:tcPr>
            <w:tcW w:w="1844" w:type="dxa"/>
          </w:tcPr>
          <w:p w:rsidR="00571B56" w:rsidRDefault="00571B56">
            <w:pPr>
              <w:spacing w:line="210" w:lineRule="exact"/>
              <w:ind w:left="108"/>
              <w:rPr>
                <w:sz w:val="20"/>
              </w:rPr>
            </w:pPr>
            <w:r>
              <w:rPr>
                <w:spacing w:val="-2"/>
                <w:sz w:val="20"/>
              </w:rPr>
              <w:t>прыжки</w:t>
            </w:r>
          </w:p>
        </w:tc>
        <w:tc>
          <w:tcPr>
            <w:tcW w:w="648" w:type="dxa"/>
            <w:tcBorders>
              <w:right w:val="single" w:sz="4" w:space="0" w:color="auto"/>
            </w:tcBorders>
          </w:tcPr>
          <w:p w:rsidR="00571B56" w:rsidRDefault="00571B56">
            <w:pPr>
              <w:spacing w:line="210"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10" w:lineRule="exact"/>
              <w:rPr>
                <w:sz w:val="20"/>
              </w:rPr>
            </w:pPr>
            <w:r>
              <w:rPr>
                <w:sz w:val="20"/>
              </w:rPr>
              <w:t>+</w:t>
            </w: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460"/>
        </w:trPr>
        <w:tc>
          <w:tcPr>
            <w:tcW w:w="1277" w:type="dxa"/>
            <w:vMerge/>
            <w:tcBorders>
              <w:top w:val="nil"/>
            </w:tcBorders>
          </w:tcPr>
          <w:p w:rsidR="00571B56" w:rsidRDefault="00571B56">
            <w:pPr>
              <w:rPr>
                <w:sz w:val="2"/>
                <w:szCs w:val="2"/>
              </w:rPr>
            </w:pPr>
          </w:p>
        </w:tc>
        <w:tc>
          <w:tcPr>
            <w:tcW w:w="1416" w:type="dxa"/>
            <w:vMerge/>
            <w:tcBorders>
              <w:top w:val="nil"/>
            </w:tcBorders>
          </w:tcPr>
          <w:p w:rsidR="00571B56" w:rsidRDefault="00571B56">
            <w:pPr>
              <w:rPr>
                <w:sz w:val="2"/>
                <w:szCs w:val="2"/>
              </w:rPr>
            </w:pPr>
          </w:p>
        </w:tc>
        <w:tc>
          <w:tcPr>
            <w:tcW w:w="1844" w:type="dxa"/>
          </w:tcPr>
          <w:p w:rsidR="00571B56" w:rsidRDefault="00571B56">
            <w:pPr>
              <w:tabs>
                <w:tab w:val="left" w:pos="1544"/>
              </w:tabs>
              <w:spacing w:line="223" w:lineRule="exact"/>
              <w:ind w:left="108"/>
              <w:rPr>
                <w:sz w:val="20"/>
              </w:rPr>
            </w:pPr>
            <w:r>
              <w:rPr>
                <w:spacing w:val="-2"/>
                <w:sz w:val="20"/>
              </w:rPr>
              <w:t>прыжки</w:t>
            </w:r>
            <w:r>
              <w:rPr>
                <w:sz w:val="20"/>
              </w:rPr>
              <w:tab/>
            </w:r>
            <w:r>
              <w:rPr>
                <w:spacing w:val="-5"/>
                <w:sz w:val="20"/>
              </w:rPr>
              <w:t>со</w:t>
            </w:r>
          </w:p>
          <w:p w:rsidR="00571B56" w:rsidRDefault="00571B56">
            <w:pPr>
              <w:spacing w:line="217" w:lineRule="exact"/>
              <w:ind w:left="108"/>
              <w:rPr>
                <w:sz w:val="20"/>
              </w:rPr>
            </w:pPr>
            <w:r>
              <w:rPr>
                <w:spacing w:val="-2"/>
                <w:sz w:val="20"/>
              </w:rPr>
              <w:t>скакалкой</w:t>
            </w:r>
          </w:p>
        </w:tc>
        <w:tc>
          <w:tcPr>
            <w:tcW w:w="648" w:type="dxa"/>
            <w:tcBorders>
              <w:right w:val="single" w:sz="4" w:space="0" w:color="auto"/>
            </w:tcBorders>
          </w:tcPr>
          <w:p w:rsidR="00571B56" w:rsidRDefault="00571B56"/>
        </w:tc>
        <w:tc>
          <w:tcPr>
            <w:tcW w:w="798" w:type="dxa"/>
            <w:gridSpan w:val="2"/>
            <w:tcBorders>
              <w:left w:val="single" w:sz="4" w:space="0" w:color="auto"/>
            </w:tcBorders>
          </w:tcPr>
          <w:p w:rsidR="00571B56" w:rsidRDefault="00571B56"/>
        </w:tc>
        <w:tc>
          <w:tcPr>
            <w:tcW w:w="964" w:type="dxa"/>
          </w:tcPr>
          <w:p w:rsidR="00571B56" w:rsidRDefault="00571B56"/>
        </w:tc>
        <w:tc>
          <w:tcPr>
            <w:tcW w:w="1278" w:type="dxa"/>
          </w:tcPr>
          <w:p w:rsidR="00571B56" w:rsidRDefault="00571B56"/>
        </w:tc>
        <w:tc>
          <w:tcPr>
            <w:tcW w:w="1133" w:type="dxa"/>
          </w:tcPr>
          <w:p w:rsidR="00571B56" w:rsidRDefault="00571B56">
            <w:pPr>
              <w:spacing w:line="223" w:lineRule="exact"/>
              <w:ind w:left="104"/>
              <w:rPr>
                <w:sz w:val="20"/>
              </w:rPr>
            </w:pPr>
            <w:r>
              <w:rPr>
                <w:spacing w:val="-10"/>
                <w:sz w:val="20"/>
              </w:rPr>
              <w:t>+</w:t>
            </w:r>
          </w:p>
        </w:tc>
        <w:tc>
          <w:tcPr>
            <w:tcW w:w="994" w:type="dxa"/>
          </w:tcPr>
          <w:p w:rsidR="00571B56" w:rsidRDefault="00571B56">
            <w:pPr>
              <w:spacing w:line="223" w:lineRule="exact"/>
              <w:rPr>
                <w:sz w:val="20"/>
              </w:rPr>
            </w:pPr>
            <w:r>
              <w:rPr>
                <w:spacing w:val="-10"/>
                <w:sz w:val="20"/>
              </w:rPr>
              <w:t>+</w:t>
            </w:r>
          </w:p>
        </w:tc>
      </w:tr>
      <w:tr w:rsidR="00571B56" w:rsidTr="00571B56">
        <w:trPr>
          <w:trHeight w:val="460"/>
        </w:trPr>
        <w:tc>
          <w:tcPr>
            <w:tcW w:w="1277" w:type="dxa"/>
            <w:vMerge/>
            <w:tcBorders>
              <w:top w:val="nil"/>
            </w:tcBorders>
          </w:tcPr>
          <w:p w:rsidR="00571B56" w:rsidRDefault="00571B56">
            <w:pPr>
              <w:rPr>
                <w:sz w:val="2"/>
                <w:szCs w:val="2"/>
              </w:rPr>
            </w:pPr>
          </w:p>
        </w:tc>
        <w:tc>
          <w:tcPr>
            <w:tcW w:w="1416" w:type="dxa"/>
            <w:vMerge/>
            <w:tcBorders>
              <w:top w:val="nil"/>
            </w:tcBorders>
          </w:tcPr>
          <w:p w:rsidR="00571B56" w:rsidRDefault="00571B56">
            <w:pPr>
              <w:rPr>
                <w:sz w:val="2"/>
                <w:szCs w:val="2"/>
              </w:rPr>
            </w:pPr>
          </w:p>
        </w:tc>
        <w:tc>
          <w:tcPr>
            <w:tcW w:w="1844" w:type="dxa"/>
          </w:tcPr>
          <w:p w:rsidR="00571B56" w:rsidRDefault="00571B56">
            <w:pPr>
              <w:tabs>
                <w:tab w:val="left" w:pos="1638"/>
              </w:tabs>
              <w:spacing w:line="223" w:lineRule="exact"/>
              <w:ind w:left="108"/>
              <w:rPr>
                <w:sz w:val="20"/>
              </w:rPr>
            </w:pPr>
            <w:r>
              <w:rPr>
                <w:spacing w:val="-2"/>
                <w:sz w:val="20"/>
              </w:rPr>
              <w:t>упражнения</w:t>
            </w:r>
            <w:r>
              <w:rPr>
                <w:sz w:val="20"/>
              </w:rPr>
              <w:tab/>
            </w:r>
            <w:r>
              <w:rPr>
                <w:spacing w:val="-10"/>
                <w:sz w:val="20"/>
              </w:rPr>
              <w:t>в</w:t>
            </w:r>
          </w:p>
          <w:p w:rsidR="00571B56" w:rsidRDefault="00571B56">
            <w:pPr>
              <w:spacing w:line="217" w:lineRule="exact"/>
              <w:ind w:left="108"/>
              <w:rPr>
                <w:sz w:val="20"/>
              </w:rPr>
            </w:pPr>
            <w:r>
              <w:rPr>
                <w:spacing w:val="-2"/>
                <w:sz w:val="20"/>
              </w:rPr>
              <w:t>равновесии</w:t>
            </w:r>
          </w:p>
        </w:tc>
        <w:tc>
          <w:tcPr>
            <w:tcW w:w="648" w:type="dxa"/>
            <w:tcBorders>
              <w:right w:val="single" w:sz="4" w:space="0" w:color="auto"/>
            </w:tcBorders>
          </w:tcPr>
          <w:p w:rsidR="00571B56" w:rsidRDefault="00571B56">
            <w:pPr>
              <w:spacing w:line="223"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23" w:lineRule="exact"/>
              <w:rPr>
                <w:sz w:val="20"/>
              </w:rPr>
            </w:pPr>
            <w:r>
              <w:rPr>
                <w:sz w:val="20"/>
              </w:rPr>
              <w:t>+</w:t>
            </w:r>
          </w:p>
        </w:tc>
        <w:tc>
          <w:tcPr>
            <w:tcW w:w="964" w:type="dxa"/>
          </w:tcPr>
          <w:p w:rsidR="00571B56" w:rsidRDefault="00571B56">
            <w:pPr>
              <w:spacing w:line="223" w:lineRule="exact"/>
              <w:ind w:left="105"/>
              <w:rPr>
                <w:sz w:val="20"/>
              </w:rPr>
            </w:pPr>
            <w:r>
              <w:rPr>
                <w:spacing w:val="-10"/>
                <w:sz w:val="20"/>
              </w:rPr>
              <w:t>+</w:t>
            </w:r>
          </w:p>
        </w:tc>
        <w:tc>
          <w:tcPr>
            <w:tcW w:w="1278" w:type="dxa"/>
          </w:tcPr>
          <w:p w:rsidR="00571B56" w:rsidRDefault="00571B56">
            <w:pPr>
              <w:spacing w:line="223" w:lineRule="exact"/>
              <w:rPr>
                <w:sz w:val="20"/>
              </w:rPr>
            </w:pPr>
            <w:r>
              <w:rPr>
                <w:spacing w:val="-10"/>
                <w:sz w:val="20"/>
              </w:rPr>
              <w:t>+</w:t>
            </w:r>
          </w:p>
        </w:tc>
        <w:tc>
          <w:tcPr>
            <w:tcW w:w="1133" w:type="dxa"/>
          </w:tcPr>
          <w:p w:rsidR="00571B56" w:rsidRDefault="00571B56">
            <w:pPr>
              <w:spacing w:line="223" w:lineRule="exact"/>
              <w:ind w:left="104"/>
              <w:rPr>
                <w:sz w:val="20"/>
              </w:rPr>
            </w:pPr>
            <w:r>
              <w:rPr>
                <w:spacing w:val="-10"/>
                <w:sz w:val="20"/>
              </w:rPr>
              <w:t>+</w:t>
            </w:r>
          </w:p>
        </w:tc>
        <w:tc>
          <w:tcPr>
            <w:tcW w:w="994" w:type="dxa"/>
          </w:tcPr>
          <w:p w:rsidR="00571B56" w:rsidRDefault="00571B56">
            <w:pPr>
              <w:spacing w:line="223"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pacing w:val="-2"/>
                <w:sz w:val="20"/>
              </w:rPr>
              <w:t>общеразвивающие</w:t>
            </w:r>
            <w:r>
              <w:rPr>
                <w:spacing w:val="14"/>
                <w:sz w:val="20"/>
              </w:rPr>
              <w:t xml:space="preserve"> </w:t>
            </w:r>
            <w:r>
              <w:rPr>
                <w:spacing w:val="-2"/>
                <w:sz w:val="20"/>
              </w:rPr>
              <w:t>упражнения</w:t>
            </w:r>
          </w:p>
        </w:tc>
        <w:tc>
          <w:tcPr>
            <w:tcW w:w="648" w:type="dxa"/>
            <w:tcBorders>
              <w:right w:val="single" w:sz="4" w:space="0" w:color="auto"/>
            </w:tcBorders>
          </w:tcPr>
          <w:p w:rsidR="00571B56" w:rsidRDefault="00571B56">
            <w:pPr>
              <w:spacing w:line="210"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10" w:lineRule="exact"/>
              <w:rPr>
                <w:sz w:val="20"/>
              </w:rPr>
            </w:pPr>
            <w:r>
              <w:rPr>
                <w:sz w:val="20"/>
              </w:rPr>
              <w:t>+</w:t>
            </w: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pacing w:val="-2"/>
                <w:sz w:val="20"/>
              </w:rPr>
              <w:t>ритмическая</w:t>
            </w:r>
            <w:r>
              <w:rPr>
                <w:spacing w:val="8"/>
                <w:sz w:val="20"/>
              </w:rPr>
              <w:t xml:space="preserve"> </w:t>
            </w:r>
            <w:r>
              <w:rPr>
                <w:spacing w:val="-2"/>
                <w:sz w:val="20"/>
              </w:rPr>
              <w:t>гимнастика</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z w:val="20"/>
              </w:rPr>
              <w:t>строевые</w:t>
            </w:r>
            <w:r>
              <w:rPr>
                <w:spacing w:val="-4"/>
                <w:sz w:val="20"/>
              </w:rPr>
              <w:t xml:space="preserve"> </w:t>
            </w:r>
            <w:r>
              <w:rPr>
                <w:spacing w:val="-2"/>
                <w:sz w:val="20"/>
              </w:rPr>
              <w:t>упражнения</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4537" w:type="dxa"/>
            <w:gridSpan w:val="3"/>
          </w:tcPr>
          <w:p w:rsidR="00571B56" w:rsidRDefault="00571B56">
            <w:pPr>
              <w:spacing w:line="210" w:lineRule="exact"/>
              <w:ind w:left="105"/>
              <w:rPr>
                <w:sz w:val="20"/>
              </w:rPr>
            </w:pPr>
            <w:r>
              <w:rPr>
                <w:spacing w:val="-2"/>
                <w:sz w:val="20"/>
              </w:rPr>
              <w:t>подвижные</w:t>
            </w:r>
            <w:r>
              <w:rPr>
                <w:spacing w:val="4"/>
                <w:sz w:val="20"/>
              </w:rPr>
              <w:t xml:space="preserve"> </w:t>
            </w:r>
            <w:r>
              <w:rPr>
                <w:spacing w:val="-4"/>
                <w:sz w:val="20"/>
              </w:rPr>
              <w:t>игры</w:t>
            </w:r>
          </w:p>
        </w:tc>
        <w:tc>
          <w:tcPr>
            <w:tcW w:w="648" w:type="dxa"/>
            <w:tcBorders>
              <w:right w:val="single" w:sz="4" w:space="0" w:color="auto"/>
            </w:tcBorders>
          </w:tcPr>
          <w:p w:rsidR="00571B56" w:rsidRDefault="00571B56">
            <w:pPr>
              <w:spacing w:line="210"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10" w:lineRule="exact"/>
              <w:rPr>
                <w:sz w:val="20"/>
              </w:rPr>
            </w:pPr>
            <w:r>
              <w:rPr>
                <w:sz w:val="20"/>
              </w:rPr>
              <w:t>+</w:t>
            </w: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val="restart"/>
          </w:tcPr>
          <w:p w:rsidR="00571B56" w:rsidRDefault="00571B56">
            <w:pPr>
              <w:rPr>
                <w:b/>
                <w:sz w:val="20"/>
              </w:rPr>
            </w:pPr>
          </w:p>
          <w:p w:rsidR="00571B56" w:rsidRDefault="00571B56">
            <w:pPr>
              <w:spacing w:before="128"/>
              <w:rPr>
                <w:b/>
                <w:sz w:val="20"/>
              </w:rPr>
            </w:pPr>
          </w:p>
          <w:p w:rsidR="00571B56" w:rsidRDefault="00571B56">
            <w:pPr>
              <w:ind w:left="117" w:firstLine="12"/>
              <w:rPr>
                <w:sz w:val="20"/>
              </w:rPr>
            </w:pPr>
            <w:r>
              <w:rPr>
                <w:spacing w:val="-2"/>
                <w:sz w:val="20"/>
              </w:rPr>
              <w:t>спортивные упражнения</w:t>
            </w:r>
          </w:p>
        </w:tc>
        <w:tc>
          <w:tcPr>
            <w:tcW w:w="3260" w:type="dxa"/>
            <w:gridSpan w:val="2"/>
          </w:tcPr>
          <w:p w:rsidR="00571B56" w:rsidRDefault="00571B56">
            <w:pPr>
              <w:spacing w:line="210" w:lineRule="exact"/>
              <w:ind w:left="105"/>
              <w:rPr>
                <w:sz w:val="20"/>
              </w:rPr>
            </w:pPr>
            <w:r>
              <w:rPr>
                <w:sz w:val="20"/>
              </w:rPr>
              <w:t>катание</w:t>
            </w:r>
            <w:r>
              <w:rPr>
                <w:spacing w:val="-6"/>
                <w:sz w:val="20"/>
              </w:rPr>
              <w:t xml:space="preserve"> </w:t>
            </w:r>
            <w:r>
              <w:rPr>
                <w:sz w:val="20"/>
              </w:rPr>
              <w:t>на</w:t>
            </w:r>
            <w:r>
              <w:rPr>
                <w:spacing w:val="-7"/>
                <w:sz w:val="20"/>
              </w:rPr>
              <w:t xml:space="preserve"> </w:t>
            </w:r>
            <w:r>
              <w:rPr>
                <w:spacing w:val="-2"/>
                <w:sz w:val="20"/>
              </w:rPr>
              <w:t>санках</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690"/>
        </w:trPr>
        <w:tc>
          <w:tcPr>
            <w:tcW w:w="1277" w:type="dxa"/>
            <w:vMerge/>
            <w:tcBorders>
              <w:top w:val="nil"/>
            </w:tcBorders>
          </w:tcPr>
          <w:p w:rsidR="00571B56" w:rsidRDefault="00571B56">
            <w:pPr>
              <w:rPr>
                <w:sz w:val="2"/>
                <w:szCs w:val="2"/>
              </w:rPr>
            </w:pPr>
          </w:p>
        </w:tc>
        <w:tc>
          <w:tcPr>
            <w:tcW w:w="3260" w:type="dxa"/>
            <w:gridSpan w:val="2"/>
          </w:tcPr>
          <w:p w:rsidR="00571B56" w:rsidRDefault="00571B56">
            <w:pPr>
              <w:tabs>
                <w:tab w:val="left" w:pos="1100"/>
                <w:tab w:val="left" w:pos="1631"/>
                <w:tab w:val="left" w:pos="2338"/>
              </w:tabs>
              <w:ind w:left="105" w:right="102"/>
              <w:rPr>
                <w:sz w:val="20"/>
              </w:rPr>
            </w:pPr>
            <w:r>
              <w:rPr>
                <w:spacing w:val="-2"/>
                <w:sz w:val="20"/>
              </w:rPr>
              <w:t>катание</w:t>
            </w:r>
            <w:r>
              <w:rPr>
                <w:sz w:val="20"/>
              </w:rPr>
              <w:tab/>
            </w:r>
            <w:r>
              <w:rPr>
                <w:spacing w:val="-6"/>
                <w:sz w:val="20"/>
              </w:rPr>
              <w:t>на</w:t>
            </w:r>
            <w:r>
              <w:rPr>
                <w:sz w:val="20"/>
              </w:rPr>
              <w:tab/>
            </w:r>
            <w:r>
              <w:rPr>
                <w:spacing w:val="-4"/>
                <w:sz w:val="20"/>
              </w:rPr>
              <w:t>трех</w:t>
            </w:r>
            <w:r>
              <w:rPr>
                <w:sz w:val="20"/>
              </w:rPr>
              <w:tab/>
            </w:r>
            <w:r>
              <w:rPr>
                <w:spacing w:val="-2"/>
                <w:sz w:val="20"/>
              </w:rPr>
              <w:t xml:space="preserve">колесном </w:t>
            </w:r>
            <w:r>
              <w:rPr>
                <w:sz w:val="20"/>
              </w:rPr>
              <w:t>велосипеде</w:t>
            </w:r>
            <w:r>
              <w:rPr>
                <w:spacing w:val="14"/>
                <w:sz w:val="20"/>
              </w:rPr>
              <w:t xml:space="preserve"> </w:t>
            </w:r>
            <w:r>
              <w:rPr>
                <w:sz w:val="20"/>
              </w:rPr>
              <w:t>(с</w:t>
            </w:r>
            <w:r>
              <w:rPr>
                <w:spacing w:val="14"/>
                <w:sz w:val="20"/>
              </w:rPr>
              <w:t xml:space="preserve"> </w:t>
            </w:r>
            <w:r>
              <w:rPr>
                <w:sz w:val="20"/>
              </w:rPr>
              <w:t>4</w:t>
            </w:r>
            <w:r>
              <w:rPr>
                <w:spacing w:val="15"/>
                <w:sz w:val="20"/>
              </w:rPr>
              <w:t xml:space="preserve"> </w:t>
            </w:r>
            <w:r>
              <w:rPr>
                <w:sz w:val="20"/>
              </w:rPr>
              <w:t>лет</w:t>
            </w:r>
            <w:r>
              <w:rPr>
                <w:spacing w:val="14"/>
                <w:sz w:val="20"/>
              </w:rPr>
              <w:t xml:space="preserve"> </w:t>
            </w:r>
            <w:r>
              <w:rPr>
                <w:sz w:val="20"/>
              </w:rPr>
              <w:t>двух</w:t>
            </w:r>
            <w:r>
              <w:rPr>
                <w:spacing w:val="14"/>
                <w:sz w:val="20"/>
              </w:rPr>
              <w:t xml:space="preserve"> </w:t>
            </w:r>
            <w:r>
              <w:rPr>
                <w:spacing w:val="-2"/>
                <w:sz w:val="20"/>
              </w:rPr>
              <w:t>колесном</w:t>
            </w:r>
          </w:p>
          <w:p w:rsidR="00571B56" w:rsidRDefault="00571B56">
            <w:pPr>
              <w:spacing w:line="217" w:lineRule="exact"/>
              <w:ind w:left="105"/>
              <w:rPr>
                <w:sz w:val="20"/>
              </w:rPr>
            </w:pPr>
            <w:r>
              <w:rPr>
                <w:sz w:val="20"/>
              </w:rPr>
              <w:t>велосипеде</w:t>
            </w:r>
            <w:r>
              <w:rPr>
                <w:spacing w:val="-5"/>
                <w:sz w:val="20"/>
              </w:rPr>
              <w:t xml:space="preserve"> </w:t>
            </w:r>
            <w:r>
              <w:rPr>
                <w:sz w:val="20"/>
              </w:rPr>
              <w:t>с</w:t>
            </w:r>
            <w:r>
              <w:rPr>
                <w:spacing w:val="-4"/>
                <w:sz w:val="20"/>
              </w:rPr>
              <w:t xml:space="preserve"> </w:t>
            </w:r>
            <w:r>
              <w:rPr>
                <w:sz w:val="20"/>
              </w:rPr>
              <w:t>4</w:t>
            </w:r>
            <w:r>
              <w:rPr>
                <w:spacing w:val="-3"/>
                <w:sz w:val="20"/>
              </w:rPr>
              <w:t xml:space="preserve"> </w:t>
            </w:r>
            <w:r>
              <w:rPr>
                <w:sz w:val="20"/>
              </w:rPr>
              <w:t>лет</w:t>
            </w:r>
            <w:r>
              <w:rPr>
                <w:spacing w:val="-3"/>
                <w:sz w:val="20"/>
              </w:rPr>
              <w:t xml:space="preserve"> </w:t>
            </w:r>
            <w:r>
              <w:rPr>
                <w:sz w:val="20"/>
              </w:rPr>
              <w:t>на</w:t>
            </w:r>
            <w:r>
              <w:rPr>
                <w:spacing w:val="-4"/>
                <w:sz w:val="20"/>
              </w:rPr>
              <w:t xml:space="preserve"> </w:t>
            </w:r>
            <w:r>
              <w:rPr>
                <w:spacing w:val="-2"/>
                <w:sz w:val="20"/>
              </w:rPr>
              <w:t>самокате)</w:t>
            </w:r>
          </w:p>
        </w:tc>
        <w:tc>
          <w:tcPr>
            <w:tcW w:w="648" w:type="dxa"/>
            <w:tcBorders>
              <w:right w:val="single" w:sz="4" w:space="0" w:color="auto"/>
            </w:tcBorders>
          </w:tcPr>
          <w:p w:rsidR="00571B56" w:rsidRDefault="00571B56"/>
        </w:tc>
        <w:tc>
          <w:tcPr>
            <w:tcW w:w="798" w:type="dxa"/>
            <w:gridSpan w:val="2"/>
            <w:tcBorders>
              <w:left w:val="single" w:sz="4" w:space="0" w:color="auto"/>
            </w:tcBorders>
          </w:tcPr>
          <w:p w:rsidR="00571B56" w:rsidRDefault="00571B56"/>
        </w:tc>
        <w:tc>
          <w:tcPr>
            <w:tcW w:w="964" w:type="dxa"/>
          </w:tcPr>
          <w:p w:rsidR="00571B56" w:rsidRDefault="00571B56">
            <w:pPr>
              <w:spacing w:line="223" w:lineRule="exact"/>
              <w:ind w:left="105"/>
              <w:rPr>
                <w:sz w:val="20"/>
              </w:rPr>
            </w:pPr>
            <w:r>
              <w:rPr>
                <w:spacing w:val="-10"/>
                <w:sz w:val="20"/>
              </w:rPr>
              <w:t>+</w:t>
            </w:r>
          </w:p>
        </w:tc>
        <w:tc>
          <w:tcPr>
            <w:tcW w:w="1278" w:type="dxa"/>
          </w:tcPr>
          <w:p w:rsidR="00571B56" w:rsidRDefault="00571B56">
            <w:pPr>
              <w:spacing w:line="223" w:lineRule="exact"/>
              <w:rPr>
                <w:sz w:val="20"/>
              </w:rPr>
            </w:pPr>
            <w:r>
              <w:rPr>
                <w:spacing w:val="-10"/>
                <w:sz w:val="20"/>
              </w:rPr>
              <w:t>+</w:t>
            </w:r>
          </w:p>
        </w:tc>
        <w:tc>
          <w:tcPr>
            <w:tcW w:w="1133" w:type="dxa"/>
          </w:tcPr>
          <w:p w:rsidR="00571B56" w:rsidRDefault="00571B56">
            <w:pPr>
              <w:spacing w:line="223" w:lineRule="exact"/>
              <w:ind w:left="104"/>
              <w:rPr>
                <w:sz w:val="20"/>
              </w:rPr>
            </w:pPr>
            <w:r>
              <w:rPr>
                <w:spacing w:val="-10"/>
                <w:sz w:val="20"/>
              </w:rPr>
              <w:t>+</w:t>
            </w:r>
          </w:p>
        </w:tc>
        <w:tc>
          <w:tcPr>
            <w:tcW w:w="994" w:type="dxa"/>
          </w:tcPr>
          <w:p w:rsidR="00571B56" w:rsidRDefault="00571B56">
            <w:pPr>
              <w:spacing w:line="223"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pacing w:val="-2"/>
                <w:sz w:val="20"/>
              </w:rPr>
              <w:t>плаванье</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z w:val="20"/>
              </w:rPr>
              <w:t>катание</w:t>
            </w:r>
            <w:r>
              <w:rPr>
                <w:spacing w:val="-6"/>
                <w:sz w:val="20"/>
              </w:rPr>
              <w:t xml:space="preserve"> </w:t>
            </w:r>
            <w:r>
              <w:rPr>
                <w:sz w:val="20"/>
              </w:rPr>
              <w:t>на</w:t>
            </w:r>
            <w:r>
              <w:rPr>
                <w:spacing w:val="-7"/>
                <w:sz w:val="20"/>
              </w:rPr>
              <w:t xml:space="preserve"> </w:t>
            </w:r>
            <w:r>
              <w:rPr>
                <w:spacing w:val="-2"/>
                <w:sz w:val="20"/>
              </w:rPr>
              <w:t>коньках</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rPr>
                <w:sz w:val="16"/>
              </w:rPr>
            </w:pPr>
          </w:p>
        </w:tc>
        <w:tc>
          <w:tcPr>
            <w:tcW w:w="1133" w:type="dxa"/>
          </w:tcPr>
          <w:p w:rsidR="00571B56" w:rsidRDefault="00571B56">
            <w:pPr>
              <w:rPr>
                <w:sz w:val="16"/>
              </w:rPr>
            </w:pP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z w:val="20"/>
              </w:rPr>
              <w:t>ходьба</w:t>
            </w:r>
            <w:r>
              <w:rPr>
                <w:spacing w:val="-4"/>
                <w:sz w:val="20"/>
              </w:rPr>
              <w:t xml:space="preserve"> </w:t>
            </w:r>
            <w:r>
              <w:rPr>
                <w:sz w:val="20"/>
              </w:rPr>
              <w:t>на</w:t>
            </w:r>
            <w:r>
              <w:rPr>
                <w:spacing w:val="-5"/>
                <w:sz w:val="20"/>
              </w:rPr>
              <w:t xml:space="preserve"> </w:t>
            </w:r>
            <w:r>
              <w:rPr>
                <w:spacing w:val="-2"/>
                <w:sz w:val="20"/>
              </w:rPr>
              <w:t>лыжах</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val="restart"/>
          </w:tcPr>
          <w:p w:rsidR="00571B56" w:rsidRDefault="00571B56">
            <w:pPr>
              <w:ind w:left="105" w:right="147"/>
              <w:rPr>
                <w:sz w:val="20"/>
              </w:rPr>
            </w:pPr>
            <w:r>
              <w:rPr>
                <w:spacing w:val="-2"/>
                <w:sz w:val="20"/>
              </w:rPr>
              <w:t xml:space="preserve">спортивные </w:t>
            </w:r>
            <w:r>
              <w:rPr>
                <w:spacing w:val="-4"/>
                <w:sz w:val="20"/>
              </w:rPr>
              <w:t>игры</w:t>
            </w:r>
          </w:p>
        </w:tc>
        <w:tc>
          <w:tcPr>
            <w:tcW w:w="3260" w:type="dxa"/>
            <w:gridSpan w:val="2"/>
          </w:tcPr>
          <w:p w:rsidR="00571B56" w:rsidRDefault="00571B56">
            <w:pPr>
              <w:spacing w:line="210" w:lineRule="exact"/>
              <w:ind w:left="105"/>
              <w:rPr>
                <w:sz w:val="20"/>
              </w:rPr>
            </w:pPr>
            <w:r>
              <w:rPr>
                <w:spacing w:val="-2"/>
                <w:sz w:val="20"/>
              </w:rPr>
              <w:t>городки</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rPr>
                <w:sz w:val="16"/>
              </w:rPr>
            </w:pP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z w:val="20"/>
              </w:rPr>
              <w:t>элементы</w:t>
            </w:r>
            <w:r>
              <w:rPr>
                <w:spacing w:val="-12"/>
                <w:sz w:val="20"/>
              </w:rPr>
              <w:t xml:space="preserve"> </w:t>
            </w:r>
            <w:r>
              <w:rPr>
                <w:spacing w:val="-2"/>
                <w:sz w:val="20"/>
              </w:rPr>
              <w:t>баскетбола</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rPr>
                <w:sz w:val="16"/>
              </w:rPr>
            </w:pP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pacing w:val="-2"/>
                <w:sz w:val="20"/>
              </w:rPr>
              <w:t>бадминтон</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rPr>
                <w:sz w:val="16"/>
              </w:rPr>
            </w:pP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27"/>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08" w:lineRule="exact"/>
              <w:ind w:left="105"/>
              <w:rPr>
                <w:sz w:val="20"/>
              </w:rPr>
            </w:pPr>
            <w:r>
              <w:rPr>
                <w:sz w:val="20"/>
              </w:rPr>
              <w:t>элементы</w:t>
            </w:r>
            <w:r>
              <w:rPr>
                <w:spacing w:val="-9"/>
                <w:sz w:val="20"/>
              </w:rPr>
              <w:t xml:space="preserve"> </w:t>
            </w:r>
            <w:r>
              <w:rPr>
                <w:spacing w:val="-2"/>
                <w:sz w:val="20"/>
              </w:rPr>
              <w:t>хоккея</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rPr>
                <w:sz w:val="16"/>
              </w:rPr>
            </w:pPr>
          </w:p>
        </w:tc>
        <w:tc>
          <w:tcPr>
            <w:tcW w:w="1133" w:type="dxa"/>
          </w:tcPr>
          <w:p w:rsidR="00571B56" w:rsidRDefault="00571B56">
            <w:pPr>
              <w:rPr>
                <w:sz w:val="16"/>
              </w:rPr>
            </w:pPr>
          </w:p>
        </w:tc>
        <w:tc>
          <w:tcPr>
            <w:tcW w:w="994" w:type="dxa"/>
          </w:tcPr>
          <w:p w:rsidR="00571B56" w:rsidRDefault="00571B56">
            <w:pPr>
              <w:spacing w:line="208"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z w:val="20"/>
              </w:rPr>
              <w:t>элементы</w:t>
            </w:r>
            <w:r>
              <w:rPr>
                <w:spacing w:val="-10"/>
                <w:sz w:val="20"/>
              </w:rPr>
              <w:t xml:space="preserve"> </w:t>
            </w:r>
            <w:r>
              <w:rPr>
                <w:sz w:val="20"/>
              </w:rPr>
              <w:t>настольного</w:t>
            </w:r>
            <w:r>
              <w:rPr>
                <w:spacing w:val="-10"/>
                <w:sz w:val="20"/>
              </w:rPr>
              <w:t xml:space="preserve"> </w:t>
            </w:r>
            <w:r>
              <w:rPr>
                <w:spacing w:val="-2"/>
                <w:sz w:val="20"/>
              </w:rPr>
              <w:t>тенниса</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rPr>
                <w:sz w:val="16"/>
              </w:rPr>
            </w:pPr>
          </w:p>
        </w:tc>
        <w:tc>
          <w:tcPr>
            <w:tcW w:w="1133" w:type="dxa"/>
          </w:tcPr>
          <w:p w:rsidR="00571B56" w:rsidRDefault="00571B56">
            <w:pPr>
              <w:rPr>
                <w:sz w:val="16"/>
              </w:rPr>
            </w:pP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1277" w:type="dxa"/>
            <w:vMerge/>
            <w:tcBorders>
              <w:top w:val="nil"/>
            </w:tcBorders>
          </w:tcPr>
          <w:p w:rsidR="00571B56" w:rsidRDefault="00571B56">
            <w:pPr>
              <w:rPr>
                <w:sz w:val="2"/>
                <w:szCs w:val="2"/>
              </w:rPr>
            </w:pPr>
          </w:p>
        </w:tc>
        <w:tc>
          <w:tcPr>
            <w:tcW w:w="3260" w:type="dxa"/>
            <w:gridSpan w:val="2"/>
          </w:tcPr>
          <w:p w:rsidR="00571B56" w:rsidRDefault="00571B56">
            <w:pPr>
              <w:spacing w:line="210" w:lineRule="exact"/>
              <w:ind w:left="105"/>
              <w:rPr>
                <w:sz w:val="20"/>
              </w:rPr>
            </w:pPr>
            <w:r>
              <w:rPr>
                <w:sz w:val="20"/>
              </w:rPr>
              <w:t>элементы</w:t>
            </w:r>
            <w:r>
              <w:rPr>
                <w:spacing w:val="-12"/>
                <w:sz w:val="20"/>
              </w:rPr>
              <w:t xml:space="preserve"> </w:t>
            </w:r>
            <w:r>
              <w:rPr>
                <w:spacing w:val="-2"/>
                <w:sz w:val="20"/>
              </w:rPr>
              <w:t>футбола</w:t>
            </w:r>
          </w:p>
        </w:tc>
        <w:tc>
          <w:tcPr>
            <w:tcW w:w="648" w:type="dxa"/>
            <w:tcBorders>
              <w:right w:val="single" w:sz="4" w:space="0" w:color="auto"/>
            </w:tcBorders>
          </w:tcPr>
          <w:p w:rsidR="00571B56" w:rsidRDefault="00571B56">
            <w:pPr>
              <w:rPr>
                <w:sz w:val="16"/>
              </w:rPr>
            </w:pPr>
          </w:p>
        </w:tc>
        <w:tc>
          <w:tcPr>
            <w:tcW w:w="798" w:type="dxa"/>
            <w:gridSpan w:val="2"/>
            <w:tcBorders>
              <w:left w:val="single" w:sz="4" w:space="0" w:color="auto"/>
            </w:tcBorders>
          </w:tcPr>
          <w:p w:rsidR="00571B56" w:rsidRDefault="00571B56">
            <w:pPr>
              <w:rPr>
                <w:sz w:val="16"/>
              </w:rPr>
            </w:pPr>
          </w:p>
        </w:tc>
        <w:tc>
          <w:tcPr>
            <w:tcW w:w="964" w:type="dxa"/>
          </w:tcPr>
          <w:p w:rsidR="00571B56" w:rsidRDefault="00571B56">
            <w:pPr>
              <w:rPr>
                <w:sz w:val="16"/>
              </w:rPr>
            </w:pPr>
          </w:p>
        </w:tc>
        <w:tc>
          <w:tcPr>
            <w:tcW w:w="1278" w:type="dxa"/>
          </w:tcPr>
          <w:p w:rsidR="00571B56" w:rsidRDefault="00571B56">
            <w:pPr>
              <w:rPr>
                <w:sz w:val="16"/>
              </w:rPr>
            </w:pP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230"/>
        </w:trPr>
        <w:tc>
          <w:tcPr>
            <w:tcW w:w="4537" w:type="dxa"/>
            <w:gridSpan w:val="3"/>
          </w:tcPr>
          <w:p w:rsidR="00571B56" w:rsidRDefault="00571B56">
            <w:pPr>
              <w:spacing w:line="210" w:lineRule="exact"/>
              <w:ind w:left="105"/>
              <w:rPr>
                <w:sz w:val="20"/>
              </w:rPr>
            </w:pPr>
            <w:r>
              <w:rPr>
                <w:sz w:val="20"/>
              </w:rPr>
              <w:t>формирование</w:t>
            </w:r>
            <w:r>
              <w:rPr>
                <w:spacing w:val="-8"/>
                <w:sz w:val="20"/>
              </w:rPr>
              <w:t xml:space="preserve"> </w:t>
            </w:r>
            <w:r>
              <w:rPr>
                <w:sz w:val="20"/>
              </w:rPr>
              <w:t>основ</w:t>
            </w:r>
            <w:r>
              <w:rPr>
                <w:spacing w:val="-9"/>
                <w:sz w:val="20"/>
              </w:rPr>
              <w:t xml:space="preserve"> </w:t>
            </w:r>
            <w:r>
              <w:rPr>
                <w:sz w:val="20"/>
              </w:rPr>
              <w:t>здорового</w:t>
            </w:r>
            <w:r>
              <w:rPr>
                <w:spacing w:val="-7"/>
                <w:sz w:val="20"/>
              </w:rPr>
              <w:t xml:space="preserve"> </w:t>
            </w:r>
            <w:r>
              <w:rPr>
                <w:sz w:val="20"/>
              </w:rPr>
              <w:t>образа</w:t>
            </w:r>
            <w:r>
              <w:rPr>
                <w:spacing w:val="-8"/>
                <w:sz w:val="20"/>
              </w:rPr>
              <w:t xml:space="preserve"> </w:t>
            </w:r>
            <w:r>
              <w:rPr>
                <w:spacing w:val="-2"/>
                <w:sz w:val="20"/>
              </w:rPr>
              <w:t>жизни</w:t>
            </w:r>
          </w:p>
        </w:tc>
        <w:tc>
          <w:tcPr>
            <w:tcW w:w="648" w:type="dxa"/>
            <w:tcBorders>
              <w:right w:val="single" w:sz="4" w:space="0" w:color="auto"/>
            </w:tcBorders>
          </w:tcPr>
          <w:p w:rsidR="00571B56" w:rsidRDefault="00571B56">
            <w:pPr>
              <w:spacing w:line="210" w:lineRule="exact"/>
              <w:rPr>
                <w:sz w:val="20"/>
              </w:rPr>
            </w:pPr>
            <w:r>
              <w:rPr>
                <w:spacing w:val="-10"/>
                <w:sz w:val="20"/>
              </w:rPr>
              <w:t>+</w:t>
            </w:r>
          </w:p>
        </w:tc>
        <w:tc>
          <w:tcPr>
            <w:tcW w:w="798" w:type="dxa"/>
            <w:gridSpan w:val="2"/>
            <w:tcBorders>
              <w:left w:val="single" w:sz="4" w:space="0" w:color="auto"/>
            </w:tcBorders>
          </w:tcPr>
          <w:p w:rsidR="00571B56" w:rsidRDefault="00571B56" w:rsidP="00571B56">
            <w:pPr>
              <w:spacing w:line="210" w:lineRule="exact"/>
              <w:rPr>
                <w:sz w:val="20"/>
              </w:rPr>
            </w:pPr>
            <w:r>
              <w:rPr>
                <w:sz w:val="20"/>
              </w:rPr>
              <w:t>+</w:t>
            </w:r>
          </w:p>
        </w:tc>
        <w:tc>
          <w:tcPr>
            <w:tcW w:w="964" w:type="dxa"/>
          </w:tcPr>
          <w:p w:rsidR="00571B56" w:rsidRDefault="00571B56">
            <w:pPr>
              <w:spacing w:line="210" w:lineRule="exact"/>
              <w:ind w:left="105"/>
              <w:rPr>
                <w:sz w:val="20"/>
              </w:rPr>
            </w:pPr>
            <w:r>
              <w:rPr>
                <w:spacing w:val="-10"/>
                <w:sz w:val="20"/>
              </w:rPr>
              <w:t>+</w:t>
            </w:r>
          </w:p>
        </w:tc>
        <w:tc>
          <w:tcPr>
            <w:tcW w:w="1278" w:type="dxa"/>
          </w:tcPr>
          <w:p w:rsidR="00571B56" w:rsidRDefault="00571B56">
            <w:pPr>
              <w:spacing w:line="210" w:lineRule="exact"/>
              <w:rPr>
                <w:sz w:val="20"/>
              </w:rPr>
            </w:pPr>
            <w:r>
              <w:rPr>
                <w:spacing w:val="-10"/>
                <w:sz w:val="20"/>
              </w:rPr>
              <w:t>+</w:t>
            </w:r>
          </w:p>
        </w:tc>
        <w:tc>
          <w:tcPr>
            <w:tcW w:w="1133" w:type="dxa"/>
          </w:tcPr>
          <w:p w:rsidR="00571B56" w:rsidRDefault="00571B56">
            <w:pPr>
              <w:spacing w:line="210" w:lineRule="exact"/>
              <w:ind w:left="104"/>
              <w:rPr>
                <w:sz w:val="20"/>
              </w:rPr>
            </w:pPr>
            <w:r>
              <w:rPr>
                <w:spacing w:val="-10"/>
                <w:sz w:val="20"/>
              </w:rPr>
              <w:t>+</w:t>
            </w:r>
          </w:p>
        </w:tc>
        <w:tc>
          <w:tcPr>
            <w:tcW w:w="994" w:type="dxa"/>
          </w:tcPr>
          <w:p w:rsidR="00571B56" w:rsidRDefault="00571B56">
            <w:pPr>
              <w:spacing w:line="210" w:lineRule="exact"/>
              <w:rPr>
                <w:sz w:val="20"/>
              </w:rPr>
            </w:pPr>
            <w:r>
              <w:rPr>
                <w:spacing w:val="-10"/>
                <w:sz w:val="20"/>
              </w:rPr>
              <w:t>+</w:t>
            </w:r>
          </w:p>
        </w:tc>
      </w:tr>
      <w:tr w:rsidR="00571B56" w:rsidTr="00571B56">
        <w:trPr>
          <w:trHeight w:val="460"/>
        </w:trPr>
        <w:tc>
          <w:tcPr>
            <w:tcW w:w="1277" w:type="dxa"/>
            <w:vMerge w:val="restart"/>
          </w:tcPr>
          <w:p w:rsidR="00571B56" w:rsidRDefault="00571B56">
            <w:pPr>
              <w:spacing w:line="237" w:lineRule="auto"/>
              <w:ind w:left="105" w:right="334"/>
              <w:rPr>
                <w:sz w:val="20"/>
              </w:rPr>
            </w:pPr>
            <w:r>
              <w:rPr>
                <w:spacing w:val="-2"/>
                <w:sz w:val="20"/>
              </w:rPr>
              <w:t xml:space="preserve">активный </w:t>
            </w:r>
            <w:r>
              <w:rPr>
                <w:spacing w:val="-4"/>
                <w:sz w:val="20"/>
              </w:rPr>
              <w:t>отдых</w:t>
            </w:r>
          </w:p>
        </w:tc>
        <w:tc>
          <w:tcPr>
            <w:tcW w:w="3260" w:type="dxa"/>
            <w:gridSpan w:val="2"/>
          </w:tcPr>
          <w:p w:rsidR="00571B56" w:rsidRDefault="00571B56">
            <w:pPr>
              <w:spacing w:line="224" w:lineRule="exact"/>
              <w:ind w:left="105"/>
              <w:rPr>
                <w:sz w:val="20"/>
              </w:rPr>
            </w:pPr>
            <w:r>
              <w:rPr>
                <w:sz w:val="20"/>
              </w:rPr>
              <w:t>физкультурные</w:t>
            </w:r>
            <w:r>
              <w:rPr>
                <w:spacing w:val="73"/>
                <w:w w:val="150"/>
                <w:sz w:val="20"/>
              </w:rPr>
              <w:t xml:space="preserve"> </w:t>
            </w:r>
            <w:r>
              <w:rPr>
                <w:sz w:val="20"/>
              </w:rPr>
              <w:t>досуги</w:t>
            </w:r>
            <w:r>
              <w:rPr>
                <w:spacing w:val="71"/>
                <w:w w:val="150"/>
                <w:sz w:val="20"/>
              </w:rPr>
              <w:t xml:space="preserve"> </w:t>
            </w:r>
            <w:r>
              <w:rPr>
                <w:sz w:val="20"/>
              </w:rPr>
              <w:t>(с</w:t>
            </w:r>
            <w:r>
              <w:rPr>
                <w:spacing w:val="72"/>
                <w:w w:val="150"/>
                <w:sz w:val="20"/>
              </w:rPr>
              <w:t xml:space="preserve"> </w:t>
            </w:r>
            <w:r>
              <w:rPr>
                <w:sz w:val="20"/>
              </w:rPr>
              <w:t>4</w:t>
            </w:r>
            <w:r>
              <w:rPr>
                <w:spacing w:val="73"/>
                <w:w w:val="150"/>
                <w:sz w:val="20"/>
              </w:rPr>
              <w:t xml:space="preserve"> </w:t>
            </w:r>
            <w:r>
              <w:rPr>
                <w:spacing w:val="-5"/>
                <w:sz w:val="20"/>
              </w:rPr>
              <w:t>лет</w:t>
            </w:r>
          </w:p>
          <w:p w:rsidR="00571B56" w:rsidRDefault="00571B56">
            <w:pPr>
              <w:spacing w:line="216" w:lineRule="exact"/>
              <w:ind w:left="105"/>
              <w:rPr>
                <w:sz w:val="20"/>
              </w:rPr>
            </w:pPr>
            <w:r>
              <w:rPr>
                <w:spacing w:val="-2"/>
                <w:sz w:val="20"/>
              </w:rPr>
              <w:t>праздники)</w:t>
            </w:r>
          </w:p>
        </w:tc>
        <w:tc>
          <w:tcPr>
            <w:tcW w:w="648" w:type="dxa"/>
            <w:tcBorders>
              <w:right w:val="single" w:sz="4" w:space="0" w:color="auto"/>
            </w:tcBorders>
          </w:tcPr>
          <w:p w:rsidR="00571B56" w:rsidRDefault="00571B56"/>
        </w:tc>
        <w:tc>
          <w:tcPr>
            <w:tcW w:w="798" w:type="dxa"/>
            <w:gridSpan w:val="2"/>
            <w:tcBorders>
              <w:left w:val="single" w:sz="4" w:space="0" w:color="auto"/>
            </w:tcBorders>
          </w:tcPr>
          <w:p w:rsidR="00571B56" w:rsidRDefault="00571B56"/>
        </w:tc>
        <w:tc>
          <w:tcPr>
            <w:tcW w:w="964" w:type="dxa"/>
          </w:tcPr>
          <w:p w:rsidR="00571B56" w:rsidRDefault="00571B56">
            <w:pPr>
              <w:spacing w:line="225" w:lineRule="exact"/>
              <w:ind w:left="105"/>
              <w:rPr>
                <w:sz w:val="20"/>
              </w:rPr>
            </w:pPr>
            <w:r>
              <w:rPr>
                <w:spacing w:val="-10"/>
                <w:sz w:val="20"/>
              </w:rPr>
              <w:t>+</w:t>
            </w:r>
          </w:p>
        </w:tc>
        <w:tc>
          <w:tcPr>
            <w:tcW w:w="1278" w:type="dxa"/>
          </w:tcPr>
          <w:p w:rsidR="00571B56" w:rsidRDefault="00571B56">
            <w:pPr>
              <w:spacing w:line="225" w:lineRule="exact"/>
              <w:rPr>
                <w:sz w:val="20"/>
              </w:rPr>
            </w:pPr>
            <w:r>
              <w:rPr>
                <w:spacing w:val="-10"/>
                <w:sz w:val="20"/>
              </w:rPr>
              <w:t>+</w:t>
            </w:r>
          </w:p>
        </w:tc>
        <w:tc>
          <w:tcPr>
            <w:tcW w:w="1133" w:type="dxa"/>
          </w:tcPr>
          <w:p w:rsidR="00571B56" w:rsidRDefault="00571B56">
            <w:pPr>
              <w:spacing w:line="225" w:lineRule="exact"/>
              <w:ind w:left="104"/>
              <w:rPr>
                <w:sz w:val="20"/>
              </w:rPr>
            </w:pPr>
            <w:r>
              <w:rPr>
                <w:spacing w:val="-10"/>
                <w:sz w:val="20"/>
              </w:rPr>
              <w:t>+</w:t>
            </w:r>
          </w:p>
        </w:tc>
        <w:tc>
          <w:tcPr>
            <w:tcW w:w="994" w:type="dxa"/>
          </w:tcPr>
          <w:p w:rsidR="00571B56" w:rsidRDefault="00571B56">
            <w:pPr>
              <w:spacing w:line="225" w:lineRule="exact"/>
              <w:rPr>
                <w:sz w:val="20"/>
              </w:rPr>
            </w:pPr>
            <w:r>
              <w:rPr>
                <w:spacing w:val="-10"/>
                <w:sz w:val="20"/>
              </w:rPr>
              <w:t>+</w:t>
            </w:r>
          </w:p>
        </w:tc>
      </w:tr>
      <w:tr w:rsidR="00571B56" w:rsidTr="00571B56">
        <w:trPr>
          <w:trHeight w:val="460"/>
        </w:trPr>
        <w:tc>
          <w:tcPr>
            <w:tcW w:w="1277" w:type="dxa"/>
            <w:vMerge/>
            <w:tcBorders>
              <w:top w:val="nil"/>
            </w:tcBorders>
          </w:tcPr>
          <w:p w:rsidR="00571B56" w:rsidRDefault="00571B56">
            <w:pPr>
              <w:rPr>
                <w:sz w:val="2"/>
                <w:szCs w:val="2"/>
              </w:rPr>
            </w:pPr>
          </w:p>
        </w:tc>
        <w:tc>
          <w:tcPr>
            <w:tcW w:w="3260" w:type="dxa"/>
            <w:gridSpan w:val="2"/>
          </w:tcPr>
          <w:p w:rsidR="00571B56" w:rsidRDefault="00571B56">
            <w:pPr>
              <w:tabs>
                <w:tab w:val="left" w:pos="748"/>
                <w:tab w:val="left" w:pos="1834"/>
              </w:tabs>
              <w:spacing w:line="223" w:lineRule="exact"/>
              <w:ind w:left="105"/>
              <w:rPr>
                <w:sz w:val="20"/>
              </w:rPr>
            </w:pPr>
            <w:r>
              <w:rPr>
                <w:spacing w:val="-5"/>
                <w:sz w:val="20"/>
              </w:rPr>
              <w:t>дни</w:t>
            </w:r>
            <w:r>
              <w:rPr>
                <w:sz w:val="20"/>
              </w:rPr>
              <w:tab/>
            </w:r>
            <w:r>
              <w:rPr>
                <w:spacing w:val="-2"/>
                <w:sz w:val="20"/>
              </w:rPr>
              <w:t>здоровья</w:t>
            </w:r>
            <w:r>
              <w:rPr>
                <w:sz w:val="20"/>
              </w:rPr>
              <w:tab/>
            </w:r>
            <w:r>
              <w:rPr>
                <w:spacing w:val="-2"/>
                <w:sz w:val="20"/>
              </w:rPr>
              <w:t>(туристические</w:t>
            </w:r>
          </w:p>
          <w:p w:rsidR="00571B56" w:rsidRDefault="00571B56">
            <w:pPr>
              <w:spacing w:line="217" w:lineRule="exact"/>
              <w:ind w:left="105"/>
              <w:rPr>
                <w:sz w:val="20"/>
              </w:rPr>
            </w:pPr>
            <w:r>
              <w:rPr>
                <w:sz w:val="20"/>
              </w:rPr>
              <w:t>прогулки</w:t>
            </w:r>
            <w:r>
              <w:rPr>
                <w:spacing w:val="-4"/>
                <w:sz w:val="20"/>
              </w:rPr>
              <w:t xml:space="preserve"> </w:t>
            </w:r>
            <w:r>
              <w:rPr>
                <w:sz w:val="20"/>
              </w:rPr>
              <w:t>и</w:t>
            </w:r>
            <w:r>
              <w:rPr>
                <w:spacing w:val="-6"/>
                <w:sz w:val="20"/>
              </w:rPr>
              <w:t xml:space="preserve"> </w:t>
            </w:r>
            <w:r>
              <w:rPr>
                <w:sz w:val="20"/>
              </w:rPr>
              <w:t>экскурсии</w:t>
            </w:r>
            <w:r>
              <w:rPr>
                <w:spacing w:val="-5"/>
                <w:sz w:val="20"/>
              </w:rPr>
              <w:t xml:space="preserve"> </w:t>
            </w:r>
            <w:r>
              <w:rPr>
                <w:sz w:val="20"/>
              </w:rPr>
              <w:t>с</w:t>
            </w:r>
            <w:r>
              <w:rPr>
                <w:spacing w:val="-4"/>
                <w:sz w:val="20"/>
              </w:rPr>
              <w:t xml:space="preserve"> </w:t>
            </w:r>
            <w:r>
              <w:rPr>
                <w:sz w:val="20"/>
              </w:rPr>
              <w:t>5</w:t>
            </w:r>
            <w:r>
              <w:rPr>
                <w:spacing w:val="-4"/>
                <w:sz w:val="20"/>
              </w:rPr>
              <w:t xml:space="preserve"> лет)</w:t>
            </w:r>
          </w:p>
        </w:tc>
        <w:tc>
          <w:tcPr>
            <w:tcW w:w="672" w:type="dxa"/>
            <w:gridSpan w:val="2"/>
            <w:tcBorders>
              <w:right w:val="single" w:sz="4" w:space="0" w:color="auto"/>
            </w:tcBorders>
          </w:tcPr>
          <w:p w:rsidR="00571B56" w:rsidRDefault="00571B56"/>
        </w:tc>
        <w:tc>
          <w:tcPr>
            <w:tcW w:w="774" w:type="dxa"/>
            <w:tcBorders>
              <w:left w:val="single" w:sz="4" w:space="0" w:color="auto"/>
            </w:tcBorders>
          </w:tcPr>
          <w:p w:rsidR="00571B56" w:rsidRDefault="00571B56"/>
        </w:tc>
        <w:tc>
          <w:tcPr>
            <w:tcW w:w="964" w:type="dxa"/>
          </w:tcPr>
          <w:p w:rsidR="00571B56" w:rsidRDefault="00571B56">
            <w:pPr>
              <w:spacing w:line="223" w:lineRule="exact"/>
              <w:ind w:left="105"/>
              <w:rPr>
                <w:sz w:val="20"/>
              </w:rPr>
            </w:pPr>
            <w:r>
              <w:rPr>
                <w:spacing w:val="-10"/>
                <w:sz w:val="20"/>
              </w:rPr>
              <w:t>+</w:t>
            </w:r>
          </w:p>
        </w:tc>
        <w:tc>
          <w:tcPr>
            <w:tcW w:w="1278" w:type="dxa"/>
          </w:tcPr>
          <w:p w:rsidR="00571B56" w:rsidRDefault="00571B56">
            <w:pPr>
              <w:spacing w:line="223" w:lineRule="exact"/>
              <w:rPr>
                <w:sz w:val="20"/>
              </w:rPr>
            </w:pPr>
            <w:r>
              <w:rPr>
                <w:spacing w:val="-10"/>
                <w:sz w:val="20"/>
              </w:rPr>
              <w:t>+</w:t>
            </w:r>
          </w:p>
        </w:tc>
        <w:tc>
          <w:tcPr>
            <w:tcW w:w="1133" w:type="dxa"/>
          </w:tcPr>
          <w:p w:rsidR="00571B56" w:rsidRDefault="00571B56">
            <w:pPr>
              <w:spacing w:line="223" w:lineRule="exact"/>
              <w:ind w:left="104"/>
              <w:rPr>
                <w:sz w:val="20"/>
              </w:rPr>
            </w:pPr>
            <w:r>
              <w:rPr>
                <w:spacing w:val="-10"/>
                <w:sz w:val="20"/>
              </w:rPr>
              <w:t>+</w:t>
            </w:r>
          </w:p>
        </w:tc>
        <w:tc>
          <w:tcPr>
            <w:tcW w:w="994" w:type="dxa"/>
          </w:tcPr>
          <w:p w:rsidR="00571B56" w:rsidRDefault="00571B56">
            <w:pPr>
              <w:spacing w:line="223" w:lineRule="exact"/>
              <w:rPr>
                <w:sz w:val="20"/>
              </w:rPr>
            </w:pPr>
            <w:r>
              <w:rPr>
                <w:spacing w:val="-10"/>
                <w:sz w:val="20"/>
              </w:rPr>
              <w:t>+</w:t>
            </w:r>
          </w:p>
        </w:tc>
      </w:tr>
    </w:tbl>
    <w:p w:rsidR="00C374AF" w:rsidRDefault="00C374AF">
      <w:pPr>
        <w:pStyle w:val="a8"/>
        <w:spacing w:before="5"/>
        <w:ind w:left="0"/>
        <w:jc w:val="left"/>
        <w:rPr>
          <w:b/>
        </w:rPr>
      </w:pPr>
    </w:p>
    <w:p w:rsidR="00C374AF" w:rsidRDefault="00506334">
      <w:pPr>
        <w:pStyle w:val="3"/>
        <w:spacing w:line="319" w:lineRule="exact"/>
        <w:ind w:left="397" w:firstLine="0"/>
        <w:jc w:val="left"/>
        <w:rPr>
          <w:color w:val="FF0000"/>
          <w:u w:val="none"/>
        </w:rPr>
      </w:pPr>
      <w:r>
        <w:rPr>
          <w:color w:val="FF0000"/>
        </w:rPr>
        <w:t>Часть</w:t>
      </w:r>
      <w:r>
        <w:rPr>
          <w:color w:val="FF0000"/>
          <w:spacing w:val="-12"/>
        </w:rPr>
        <w:t xml:space="preserve"> </w:t>
      </w:r>
      <w:r>
        <w:rPr>
          <w:color w:val="FF0000"/>
        </w:rPr>
        <w:t>Программы,</w:t>
      </w:r>
      <w:r>
        <w:rPr>
          <w:color w:val="FF0000"/>
          <w:spacing w:val="-11"/>
        </w:rPr>
        <w:t xml:space="preserve"> </w:t>
      </w:r>
      <w:r>
        <w:rPr>
          <w:color w:val="FF0000"/>
        </w:rPr>
        <w:t>формируемая</w:t>
      </w:r>
      <w:r>
        <w:rPr>
          <w:color w:val="FF0000"/>
          <w:spacing w:val="-10"/>
        </w:rPr>
        <w:t xml:space="preserve"> </w:t>
      </w:r>
      <w:r>
        <w:rPr>
          <w:color w:val="FF0000"/>
        </w:rPr>
        <w:t>участниками</w:t>
      </w:r>
      <w:r>
        <w:rPr>
          <w:color w:val="FF0000"/>
          <w:spacing w:val="-12"/>
        </w:rPr>
        <w:t xml:space="preserve"> </w:t>
      </w:r>
      <w:r>
        <w:rPr>
          <w:color w:val="FF0000"/>
        </w:rPr>
        <w:t>образовательных</w:t>
      </w:r>
      <w:r>
        <w:rPr>
          <w:color w:val="FF0000"/>
          <w:spacing w:val="-11"/>
        </w:rPr>
        <w:t xml:space="preserve"> </w:t>
      </w:r>
      <w:r>
        <w:rPr>
          <w:color w:val="FF0000"/>
          <w:spacing w:val="-2"/>
        </w:rPr>
        <w:t>отношений</w:t>
      </w:r>
    </w:p>
    <w:p w:rsidR="00C374AF" w:rsidRDefault="00506334">
      <w:pPr>
        <w:pStyle w:val="2"/>
        <w:numPr>
          <w:ilvl w:val="1"/>
          <w:numId w:val="1"/>
        </w:numPr>
        <w:tabs>
          <w:tab w:val="left" w:pos="1813"/>
        </w:tabs>
        <w:spacing w:before="68"/>
        <w:ind w:left="397" w:right="261" w:firstLine="708"/>
        <w:jc w:val="both"/>
      </w:pPr>
      <w: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374AF" w:rsidRDefault="00506334">
      <w:pPr>
        <w:spacing w:line="319" w:lineRule="exact"/>
        <w:ind w:left="1105"/>
        <w:jc w:val="both"/>
        <w:rPr>
          <w:b/>
          <w:sz w:val="28"/>
        </w:rPr>
      </w:pPr>
      <w:r>
        <w:rPr>
          <w:b/>
          <w:sz w:val="26"/>
          <w:u w:val="single"/>
        </w:rPr>
        <w:t>Обязательная</w:t>
      </w:r>
      <w:r>
        <w:rPr>
          <w:b/>
          <w:spacing w:val="-5"/>
          <w:sz w:val="26"/>
          <w:u w:val="single"/>
        </w:rPr>
        <w:t xml:space="preserve"> </w:t>
      </w:r>
      <w:r>
        <w:rPr>
          <w:b/>
          <w:sz w:val="26"/>
          <w:u w:val="single"/>
        </w:rPr>
        <w:t>часть</w:t>
      </w:r>
      <w:r>
        <w:rPr>
          <w:b/>
          <w:spacing w:val="-3"/>
          <w:sz w:val="26"/>
          <w:u w:val="single"/>
        </w:rPr>
        <w:t xml:space="preserve"> </w:t>
      </w:r>
      <w:r>
        <w:rPr>
          <w:b/>
          <w:sz w:val="28"/>
        </w:rPr>
        <w:t>(п.</w:t>
      </w:r>
      <w:r>
        <w:rPr>
          <w:b/>
          <w:spacing w:val="-6"/>
          <w:sz w:val="28"/>
        </w:rPr>
        <w:t xml:space="preserve"> </w:t>
      </w:r>
      <w:r>
        <w:rPr>
          <w:b/>
          <w:sz w:val="28"/>
        </w:rPr>
        <w:t>23</w:t>
      </w:r>
      <w:r>
        <w:rPr>
          <w:b/>
          <w:spacing w:val="-4"/>
          <w:sz w:val="28"/>
        </w:rPr>
        <w:t xml:space="preserve"> </w:t>
      </w:r>
      <w:r>
        <w:rPr>
          <w:b/>
          <w:sz w:val="28"/>
        </w:rPr>
        <w:t>ФОП</w:t>
      </w:r>
      <w:r>
        <w:rPr>
          <w:b/>
          <w:spacing w:val="-6"/>
          <w:sz w:val="28"/>
        </w:rPr>
        <w:t xml:space="preserve"> </w:t>
      </w:r>
      <w:r>
        <w:rPr>
          <w:b/>
          <w:spacing w:val="-5"/>
          <w:sz w:val="28"/>
        </w:rPr>
        <w:t>ДО)</w:t>
      </w:r>
    </w:p>
    <w:p w:rsidR="00C374AF" w:rsidRDefault="00506334">
      <w:pPr>
        <w:pStyle w:val="a8"/>
        <w:ind w:right="286" w:firstLine="851"/>
      </w:pPr>
      <w:r>
        <w:t xml:space="preserve">В соответствии со Стандартом выделяют следующие виды детской </w:t>
      </w:r>
      <w:r>
        <w:rPr>
          <w:spacing w:val="-2"/>
        </w:rPr>
        <w:t>деятельности:</w:t>
      </w:r>
    </w:p>
    <w:p w:rsidR="00C374AF" w:rsidRDefault="00C374AF">
      <w:pPr>
        <w:pStyle w:val="a8"/>
        <w:spacing w:before="97" w:after="1"/>
        <w:ind w:left="0"/>
        <w:jc w:val="left"/>
        <w:rPr>
          <w:sz w:val="20"/>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53"/>
        <w:gridCol w:w="5245"/>
      </w:tblGrid>
      <w:tr w:rsidR="00C374AF">
        <w:trPr>
          <w:trHeight w:val="827"/>
        </w:trPr>
        <w:tc>
          <w:tcPr>
            <w:tcW w:w="5053" w:type="dxa"/>
          </w:tcPr>
          <w:p w:rsidR="00C374AF" w:rsidRDefault="00506334">
            <w:pPr>
              <w:ind w:left="1754" w:right="1525" w:hanging="221"/>
              <w:rPr>
                <w:b/>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5245" w:type="dxa"/>
          </w:tcPr>
          <w:p w:rsidR="00C374AF" w:rsidRDefault="00506334">
            <w:pPr>
              <w:ind w:left="2165" w:right="815" w:hanging="461"/>
              <w:rPr>
                <w:b/>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w:t>
            </w:r>
            <w:r>
              <w:rPr>
                <w:b/>
                <w:spacing w:val="80"/>
                <w:sz w:val="24"/>
              </w:rPr>
              <w:t xml:space="preserve"> </w:t>
            </w:r>
            <w:r>
              <w:rPr>
                <w:b/>
                <w:sz w:val="24"/>
              </w:rPr>
              <w:t>года - 8 лет)</w:t>
            </w:r>
          </w:p>
        </w:tc>
      </w:tr>
      <w:tr w:rsidR="00C374AF">
        <w:trPr>
          <w:trHeight w:val="2208"/>
        </w:trPr>
        <w:tc>
          <w:tcPr>
            <w:tcW w:w="5053" w:type="dxa"/>
          </w:tcPr>
          <w:p w:rsidR="00C374AF" w:rsidRDefault="00506334">
            <w:pPr>
              <w:ind w:left="149" w:right="117"/>
              <w:jc w:val="both"/>
              <w:rPr>
                <w:sz w:val="24"/>
              </w:rPr>
            </w:pPr>
            <w:r>
              <w:rPr>
                <w:sz w:val="24"/>
              </w:rPr>
              <w:lastRenderedPageBreak/>
              <w:t>1.Ситуативно-деловое</w:t>
            </w:r>
            <w:r>
              <w:rPr>
                <w:spacing w:val="-5"/>
                <w:sz w:val="24"/>
              </w:rPr>
              <w:t xml:space="preserve"> </w:t>
            </w:r>
            <w:r>
              <w:rPr>
                <w:sz w:val="24"/>
              </w:rPr>
              <w:t>общение</w:t>
            </w:r>
            <w:r>
              <w:rPr>
                <w:spacing w:val="-8"/>
                <w:sz w:val="24"/>
              </w:rPr>
              <w:t xml:space="preserve"> </w:t>
            </w:r>
            <w:r>
              <w:rPr>
                <w:sz w:val="24"/>
              </w:rPr>
              <w:t>со</w:t>
            </w:r>
            <w:r>
              <w:rPr>
                <w:spacing w:val="-7"/>
                <w:sz w:val="24"/>
              </w:rPr>
              <w:t xml:space="preserve"> </w:t>
            </w:r>
            <w:r>
              <w:rPr>
                <w:sz w:val="24"/>
              </w:rPr>
              <w:t>взрослым</w:t>
            </w:r>
            <w:r>
              <w:rPr>
                <w:spacing w:val="-8"/>
                <w:sz w:val="24"/>
              </w:rPr>
              <w:t xml:space="preserve"> </w:t>
            </w:r>
            <w:r>
              <w:rPr>
                <w:sz w:val="24"/>
              </w:rPr>
              <w:t>и эмоционально-практическое со сверстниками под руководством взрослого.</w:t>
            </w:r>
          </w:p>
        </w:tc>
        <w:tc>
          <w:tcPr>
            <w:tcW w:w="5245" w:type="dxa"/>
          </w:tcPr>
          <w:p w:rsidR="00C374AF" w:rsidRDefault="00506334">
            <w:pPr>
              <w:spacing w:line="268" w:lineRule="exact"/>
              <w:ind w:left="124"/>
              <w:rPr>
                <w:sz w:val="24"/>
              </w:rPr>
            </w:pPr>
            <w:r>
              <w:rPr>
                <w:sz w:val="24"/>
              </w:rPr>
              <w:t>1.Общение</w:t>
            </w:r>
            <w:r>
              <w:rPr>
                <w:spacing w:val="-3"/>
                <w:sz w:val="24"/>
              </w:rPr>
              <w:t xml:space="preserve"> </w:t>
            </w:r>
            <w:r>
              <w:rPr>
                <w:sz w:val="24"/>
              </w:rPr>
              <w:t>со</w:t>
            </w:r>
            <w:r>
              <w:rPr>
                <w:spacing w:val="-1"/>
                <w:sz w:val="24"/>
              </w:rPr>
              <w:t xml:space="preserve"> </w:t>
            </w:r>
            <w:r>
              <w:rPr>
                <w:spacing w:val="-2"/>
                <w:sz w:val="24"/>
              </w:rPr>
              <w:t>взрослым:</w:t>
            </w:r>
          </w:p>
          <w:p w:rsidR="00C374AF" w:rsidRDefault="00506334">
            <w:pPr>
              <w:ind w:left="124"/>
              <w:rPr>
                <w:sz w:val="24"/>
              </w:rPr>
            </w:pPr>
            <w:r>
              <w:rPr>
                <w:spacing w:val="-2"/>
                <w:sz w:val="24"/>
              </w:rPr>
              <w:t>-ситуативно-деловое,</w:t>
            </w:r>
          </w:p>
          <w:p w:rsidR="00C374AF" w:rsidRDefault="00506334">
            <w:pPr>
              <w:ind w:left="124"/>
              <w:rPr>
                <w:sz w:val="24"/>
              </w:rPr>
            </w:pPr>
            <w:r>
              <w:rPr>
                <w:spacing w:val="-2"/>
                <w:sz w:val="24"/>
              </w:rPr>
              <w:t>-внеситуативно-познавательное,</w:t>
            </w:r>
          </w:p>
          <w:p w:rsidR="00C374AF" w:rsidRDefault="00506334">
            <w:pPr>
              <w:ind w:left="124" w:right="1319"/>
              <w:rPr>
                <w:sz w:val="24"/>
              </w:rPr>
            </w:pPr>
            <w:r>
              <w:rPr>
                <w:spacing w:val="-2"/>
                <w:sz w:val="24"/>
              </w:rPr>
              <w:t xml:space="preserve">-внеситуативно-личностное. </w:t>
            </w:r>
            <w:r>
              <w:rPr>
                <w:sz w:val="24"/>
              </w:rPr>
              <w:t>Общение со сверстниками:</w:t>
            </w:r>
          </w:p>
          <w:p w:rsidR="00C374AF" w:rsidRDefault="00506334">
            <w:pPr>
              <w:ind w:left="124"/>
              <w:rPr>
                <w:sz w:val="24"/>
              </w:rPr>
            </w:pPr>
            <w:r>
              <w:rPr>
                <w:spacing w:val="-2"/>
                <w:sz w:val="24"/>
              </w:rPr>
              <w:t>-ситуативно-деловое,</w:t>
            </w:r>
          </w:p>
          <w:p w:rsidR="00C374AF" w:rsidRDefault="00506334">
            <w:pPr>
              <w:ind w:left="124"/>
              <w:rPr>
                <w:sz w:val="24"/>
              </w:rPr>
            </w:pPr>
            <w:r>
              <w:rPr>
                <w:sz w:val="24"/>
              </w:rPr>
              <w:t>-</w:t>
            </w:r>
            <w:r>
              <w:rPr>
                <w:spacing w:val="-5"/>
                <w:sz w:val="24"/>
              </w:rPr>
              <w:t xml:space="preserve"> </w:t>
            </w:r>
            <w:r>
              <w:rPr>
                <w:sz w:val="24"/>
              </w:rPr>
              <w:t>внеситуативно-</w:t>
            </w:r>
            <w:r>
              <w:rPr>
                <w:spacing w:val="-4"/>
                <w:sz w:val="24"/>
              </w:rPr>
              <w:t xml:space="preserve"> </w:t>
            </w:r>
            <w:r>
              <w:rPr>
                <w:spacing w:val="-2"/>
                <w:sz w:val="24"/>
              </w:rPr>
              <w:t>деловое.</w:t>
            </w:r>
          </w:p>
        </w:tc>
      </w:tr>
      <w:tr w:rsidR="00C374AF">
        <w:trPr>
          <w:trHeight w:val="1655"/>
        </w:trPr>
        <w:tc>
          <w:tcPr>
            <w:tcW w:w="5053" w:type="dxa"/>
          </w:tcPr>
          <w:p w:rsidR="00C374AF" w:rsidRDefault="00506334">
            <w:pPr>
              <w:spacing w:line="268" w:lineRule="exact"/>
              <w:ind w:left="149"/>
              <w:rPr>
                <w:sz w:val="24"/>
              </w:rPr>
            </w:pPr>
            <w:r>
              <w:rPr>
                <w:sz w:val="24"/>
              </w:rPr>
              <w:t>2.Двигательная</w:t>
            </w:r>
            <w:r>
              <w:rPr>
                <w:spacing w:val="-9"/>
                <w:sz w:val="24"/>
              </w:rPr>
              <w:t xml:space="preserve"> </w:t>
            </w:r>
            <w:r>
              <w:rPr>
                <w:spacing w:val="-2"/>
                <w:sz w:val="24"/>
              </w:rPr>
              <w:t>деятельность:</w:t>
            </w:r>
          </w:p>
          <w:p w:rsidR="00C374AF" w:rsidRDefault="00506334">
            <w:pPr>
              <w:ind w:left="149"/>
              <w:rPr>
                <w:sz w:val="24"/>
              </w:rPr>
            </w:pPr>
            <w:r>
              <w:rPr>
                <w:sz w:val="24"/>
              </w:rPr>
              <w:t>-основные</w:t>
            </w:r>
            <w:r>
              <w:rPr>
                <w:spacing w:val="-8"/>
                <w:sz w:val="24"/>
              </w:rPr>
              <w:t xml:space="preserve"> </w:t>
            </w:r>
            <w:r>
              <w:rPr>
                <w:spacing w:val="-2"/>
                <w:sz w:val="24"/>
              </w:rPr>
              <w:t>движения,</w:t>
            </w:r>
          </w:p>
          <w:p w:rsidR="00C374AF" w:rsidRDefault="00506334">
            <w:pPr>
              <w:ind w:left="149"/>
              <w:rPr>
                <w:sz w:val="24"/>
              </w:rPr>
            </w:pPr>
            <w:r>
              <w:rPr>
                <w:sz w:val="24"/>
              </w:rPr>
              <w:t>-общеразвивающие</w:t>
            </w:r>
            <w:r>
              <w:rPr>
                <w:spacing w:val="-6"/>
                <w:sz w:val="24"/>
              </w:rPr>
              <w:t xml:space="preserve"> </w:t>
            </w:r>
            <w:r>
              <w:rPr>
                <w:spacing w:val="-2"/>
                <w:sz w:val="24"/>
              </w:rPr>
              <w:t>упражнения,</w:t>
            </w:r>
          </w:p>
          <w:p w:rsidR="00C374AF" w:rsidRDefault="00506334">
            <w:pPr>
              <w:ind w:left="149"/>
              <w:rPr>
                <w:sz w:val="24"/>
              </w:rPr>
            </w:pPr>
            <w:r>
              <w:rPr>
                <w:sz w:val="24"/>
              </w:rPr>
              <w:t>-простые</w:t>
            </w:r>
            <w:r>
              <w:rPr>
                <w:spacing w:val="-5"/>
                <w:sz w:val="24"/>
              </w:rPr>
              <w:t xml:space="preserve"> </w:t>
            </w:r>
            <w:r>
              <w:rPr>
                <w:sz w:val="24"/>
              </w:rPr>
              <w:t>подвижные</w:t>
            </w:r>
            <w:r>
              <w:rPr>
                <w:spacing w:val="-4"/>
                <w:sz w:val="24"/>
              </w:rPr>
              <w:t xml:space="preserve"> </w:t>
            </w:r>
            <w:r>
              <w:rPr>
                <w:spacing w:val="-2"/>
                <w:sz w:val="24"/>
              </w:rPr>
              <w:t>игры.</w:t>
            </w:r>
          </w:p>
        </w:tc>
        <w:tc>
          <w:tcPr>
            <w:tcW w:w="5245" w:type="dxa"/>
          </w:tcPr>
          <w:p w:rsidR="00C374AF" w:rsidRDefault="00506334">
            <w:pPr>
              <w:spacing w:line="268" w:lineRule="exact"/>
              <w:ind w:left="124"/>
              <w:rPr>
                <w:sz w:val="24"/>
              </w:rPr>
            </w:pPr>
            <w:r>
              <w:rPr>
                <w:sz w:val="24"/>
              </w:rPr>
              <w:t>2.Двигательная</w:t>
            </w:r>
            <w:r>
              <w:rPr>
                <w:spacing w:val="-9"/>
                <w:sz w:val="24"/>
              </w:rPr>
              <w:t xml:space="preserve"> </w:t>
            </w:r>
            <w:r>
              <w:rPr>
                <w:spacing w:val="-2"/>
                <w:sz w:val="24"/>
              </w:rPr>
              <w:t>деятельность:</w:t>
            </w:r>
          </w:p>
          <w:p w:rsidR="00C374AF" w:rsidRDefault="00506334">
            <w:pPr>
              <w:ind w:left="124"/>
              <w:rPr>
                <w:sz w:val="24"/>
              </w:rPr>
            </w:pPr>
            <w:r>
              <w:rPr>
                <w:sz w:val="24"/>
              </w:rPr>
              <w:t>-основные</w:t>
            </w:r>
            <w:r>
              <w:rPr>
                <w:spacing w:val="-5"/>
                <w:sz w:val="24"/>
              </w:rPr>
              <w:t xml:space="preserve"> </w:t>
            </w:r>
            <w:r>
              <w:rPr>
                <w:sz w:val="24"/>
              </w:rPr>
              <w:t>виды</w:t>
            </w:r>
            <w:r>
              <w:rPr>
                <w:spacing w:val="-2"/>
                <w:sz w:val="24"/>
              </w:rPr>
              <w:t xml:space="preserve"> движений,</w:t>
            </w:r>
          </w:p>
          <w:p w:rsidR="00C374AF" w:rsidRDefault="00506334">
            <w:pPr>
              <w:ind w:left="124"/>
              <w:rPr>
                <w:sz w:val="24"/>
              </w:rPr>
            </w:pPr>
            <w:r>
              <w:rPr>
                <w:sz w:val="24"/>
              </w:rPr>
              <w:t>-общеразвивающие</w:t>
            </w:r>
            <w:r>
              <w:rPr>
                <w:spacing w:val="-6"/>
                <w:sz w:val="24"/>
              </w:rPr>
              <w:t xml:space="preserve"> </w:t>
            </w:r>
            <w:r>
              <w:rPr>
                <w:sz w:val="24"/>
              </w:rPr>
              <w:t>и</w:t>
            </w:r>
            <w:r>
              <w:rPr>
                <w:spacing w:val="-4"/>
                <w:sz w:val="24"/>
              </w:rPr>
              <w:t xml:space="preserve"> </w:t>
            </w:r>
            <w:r>
              <w:rPr>
                <w:sz w:val="24"/>
              </w:rPr>
              <w:t>спортивные</w:t>
            </w:r>
            <w:r>
              <w:rPr>
                <w:spacing w:val="-4"/>
                <w:sz w:val="24"/>
              </w:rPr>
              <w:t xml:space="preserve"> </w:t>
            </w:r>
            <w:r>
              <w:rPr>
                <w:spacing w:val="-2"/>
                <w:sz w:val="24"/>
              </w:rPr>
              <w:t>упражнения,</w:t>
            </w:r>
          </w:p>
          <w:p w:rsidR="00C374AF" w:rsidRDefault="00506334">
            <w:pPr>
              <w:ind w:left="124"/>
              <w:rPr>
                <w:sz w:val="24"/>
              </w:rPr>
            </w:pPr>
            <w:r>
              <w:rPr>
                <w:sz w:val="24"/>
              </w:rPr>
              <w:t>-подвижные</w:t>
            </w:r>
            <w:r>
              <w:rPr>
                <w:spacing w:val="80"/>
                <w:sz w:val="24"/>
              </w:rPr>
              <w:t xml:space="preserve"> </w:t>
            </w:r>
            <w:r>
              <w:rPr>
                <w:sz w:val="24"/>
              </w:rPr>
              <w:t>и</w:t>
            </w:r>
            <w:r>
              <w:rPr>
                <w:spacing w:val="80"/>
                <w:sz w:val="24"/>
              </w:rPr>
              <w:t xml:space="preserve"> </w:t>
            </w:r>
            <w:r>
              <w:rPr>
                <w:sz w:val="24"/>
              </w:rPr>
              <w:t>элементы</w:t>
            </w:r>
            <w:r>
              <w:rPr>
                <w:spacing w:val="80"/>
                <w:sz w:val="24"/>
              </w:rPr>
              <w:t xml:space="preserve"> </w:t>
            </w:r>
            <w:r>
              <w:rPr>
                <w:sz w:val="24"/>
              </w:rPr>
              <w:t>спортивных</w:t>
            </w:r>
            <w:r>
              <w:rPr>
                <w:spacing w:val="80"/>
                <w:sz w:val="24"/>
              </w:rPr>
              <w:t xml:space="preserve"> </w:t>
            </w:r>
            <w:r>
              <w:rPr>
                <w:sz w:val="24"/>
              </w:rPr>
              <w:t>игр</w:t>
            </w:r>
            <w:r>
              <w:rPr>
                <w:spacing w:val="80"/>
                <w:sz w:val="24"/>
              </w:rPr>
              <w:t xml:space="preserve"> </w:t>
            </w:r>
            <w:r>
              <w:rPr>
                <w:sz w:val="24"/>
              </w:rPr>
              <w:t xml:space="preserve">и </w:t>
            </w:r>
            <w:r>
              <w:rPr>
                <w:spacing w:val="-2"/>
                <w:sz w:val="24"/>
              </w:rPr>
              <w:t>другие.</w:t>
            </w:r>
          </w:p>
        </w:tc>
      </w:tr>
      <w:tr w:rsidR="00C374AF">
        <w:trPr>
          <w:trHeight w:val="1379"/>
        </w:trPr>
        <w:tc>
          <w:tcPr>
            <w:tcW w:w="5053" w:type="dxa"/>
          </w:tcPr>
          <w:p w:rsidR="00C374AF" w:rsidRDefault="00506334">
            <w:pPr>
              <w:spacing w:line="268" w:lineRule="exact"/>
              <w:ind w:left="149"/>
              <w:rPr>
                <w:sz w:val="24"/>
              </w:rPr>
            </w:pPr>
            <w:r>
              <w:rPr>
                <w:spacing w:val="-2"/>
                <w:sz w:val="24"/>
              </w:rPr>
              <w:t>3.Речевая:</w:t>
            </w:r>
          </w:p>
          <w:p w:rsidR="00C374AF" w:rsidRDefault="00506334">
            <w:pPr>
              <w:ind w:left="149"/>
              <w:rPr>
                <w:sz w:val="24"/>
              </w:rPr>
            </w:pPr>
            <w:r>
              <w:rPr>
                <w:sz w:val="24"/>
              </w:rPr>
              <w:t>-понимание</w:t>
            </w:r>
            <w:r>
              <w:rPr>
                <w:spacing w:val="-4"/>
                <w:sz w:val="24"/>
              </w:rPr>
              <w:t xml:space="preserve"> </w:t>
            </w:r>
            <w:r>
              <w:rPr>
                <w:sz w:val="24"/>
              </w:rPr>
              <w:t>речи</w:t>
            </w:r>
            <w:r>
              <w:rPr>
                <w:spacing w:val="-3"/>
                <w:sz w:val="24"/>
              </w:rPr>
              <w:t xml:space="preserve"> </w:t>
            </w:r>
            <w:r>
              <w:rPr>
                <w:spacing w:val="-2"/>
                <w:sz w:val="24"/>
              </w:rPr>
              <w:t>взрослого,</w:t>
            </w:r>
          </w:p>
          <w:p w:rsidR="00C374AF" w:rsidRDefault="00506334">
            <w:pPr>
              <w:ind w:left="149"/>
              <w:rPr>
                <w:sz w:val="24"/>
              </w:rPr>
            </w:pPr>
            <w:r>
              <w:rPr>
                <w:sz w:val="24"/>
              </w:rPr>
              <w:t>-</w:t>
            </w:r>
            <w:r>
              <w:rPr>
                <w:spacing w:val="-4"/>
                <w:sz w:val="24"/>
              </w:rPr>
              <w:t xml:space="preserve"> </w:t>
            </w:r>
            <w:r>
              <w:rPr>
                <w:sz w:val="24"/>
              </w:rPr>
              <w:t>слушание</w:t>
            </w:r>
            <w:r>
              <w:rPr>
                <w:spacing w:val="-3"/>
                <w:sz w:val="24"/>
              </w:rPr>
              <w:t xml:space="preserve"> </w:t>
            </w:r>
            <w:r>
              <w:rPr>
                <w:sz w:val="24"/>
              </w:rPr>
              <w:t>и</w:t>
            </w:r>
            <w:r>
              <w:rPr>
                <w:spacing w:val="-3"/>
                <w:sz w:val="24"/>
              </w:rPr>
              <w:t xml:space="preserve"> </w:t>
            </w:r>
            <w:r>
              <w:rPr>
                <w:sz w:val="24"/>
              </w:rPr>
              <w:t>понимание</w:t>
            </w:r>
            <w:r>
              <w:rPr>
                <w:spacing w:val="-3"/>
                <w:sz w:val="24"/>
              </w:rPr>
              <w:t xml:space="preserve"> </w:t>
            </w:r>
            <w:r>
              <w:rPr>
                <w:spacing w:val="-2"/>
                <w:sz w:val="24"/>
              </w:rPr>
              <w:t>стихов,</w:t>
            </w:r>
          </w:p>
          <w:p w:rsidR="00C374AF" w:rsidRDefault="00506334">
            <w:pPr>
              <w:ind w:left="149"/>
              <w:rPr>
                <w:sz w:val="24"/>
              </w:rPr>
            </w:pPr>
            <w:r>
              <w:rPr>
                <w:sz w:val="24"/>
              </w:rPr>
              <w:t>-активная</w:t>
            </w:r>
            <w:r>
              <w:rPr>
                <w:spacing w:val="-4"/>
                <w:sz w:val="24"/>
              </w:rPr>
              <w:t xml:space="preserve"> </w:t>
            </w:r>
            <w:r>
              <w:rPr>
                <w:spacing w:val="-2"/>
                <w:sz w:val="24"/>
              </w:rPr>
              <w:t>речь.</w:t>
            </w:r>
          </w:p>
        </w:tc>
        <w:tc>
          <w:tcPr>
            <w:tcW w:w="5245" w:type="dxa"/>
          </w:tcPr>
          <w:p w:rsidR="00C374AF" w:rsidRDefault="00506334">
            <w:pPr>
              <w:spacing w:line="268" w:lineRule="exact"/>
              <w:ind w:left="124"/>
              <w:rPr>
                <w:sz w:val="24"/>
              </w:rPr>
            </w:pPr>
            <w:r>
              <w:rPr>
                <w:spacing w:val="-2"/>
                <w:sz w:val="24"/>
              </w:rPr>
              <w:t>3.Речевая:</w:t>
            </w:r>
          </w:p>
          <w:p w:rsidR="00C374AF" w:rsidRDefault="00506334">
            <w:pPr>
              <w:ind w:left="124"/>
              <w:rPr>
                <w:sz w:val="24"/>
              </w:rPr>
            </w:pPr>
            <w:r>
              <w:rPr>
                <w:sz w:val="24"/>
              </w:rPr>
              <w:t>-слушание</w:t>
            </w:r>
            <w:r>
              <w:rPr>
                <w:spacing w:val="-3"/>
                <w:sz w:val="24"/>
              </w:rPr>
              <w:t xml:space="preserve"> </w:t>
            </w:r>
            <w:r>
              <w:rPr>
                <w:sz w:val="24"/>
              </w:rPr>
              <w:t>речи</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pacing w:val="-2"/>
                <w:sz w:val="24"/>
              </w:rPr>
              <w:t>сверстников,</w:t>
            </w:r>
          </w:p>
          <w:p w:rsidR="00C374AF" w:rsidRDefault="00506334">
            <w:pPr>
              <w:tabs>
                <w:tab w:val="left" w:pos="1359"/>
                <w:tab w:val="left" w:pos="3089"/>
                <w:tab w:val="left" w:pos="3458"/>
              </w:tabs>
              <w:ind w:left="124" w:right="124"/>
              <w:rPr>
                <w:sz w:val="24"/>
              </w:rPr>
            </w:pPr>
            <w:r>
              <w:rPr>
                <w:spacing w:val="-2"/>
                <w:sz w:val="24"/>
              </w:rPr>
              <w:t>-активная</w:t>
            </w:r>
            <w:r>
              <w:rPr>
                <w:sz w:val="24"/>
              </w:rPr>
              <w:tab/>
            </w:r>
            <w:r>
              <w:rPr>
                <w:spacing w:val="-2"/>
                <w:sz w:val="24"/>
              </w:rPr>
              <w:t>диалогическая</w:t>
            </w:r>
            <w:r>
              <w:rPr>
                <w:sz w:val="24"/>
              </w:rPr>
              <w:tab/>
            </w:r>
            <w:r>
              <w:rPr>
                <w:spacing w:val="-10"/>
                <w:sz w:val="24"/>
              </w:rPr>
              <w:t>и</w:t>
            </w:r>
            <w:r>
              <w:rPr>
                <w:sz w:val="24"/>
              </w:rPr>
              <w:tab/>
            </w:r>
            <w:r>
              <w:rPr>
                <w:spacing w:val="-2"/>
                <w:sz w:val="24"/>
              </w:rPr>
              <w:t xml:space="preserve">монологическая </w:t>
            </w:r>
            <w:r>
              <w:rPr>
                <w:spacing w:val="-4"/>
                <w:sz w:val="24"/>
              </w:rPr>
              <w:t>речь.</w:t>
            </w:r>
          </w:p>
        </w:tc>
      </w:tr>
      <w:tr w:rsidR="00C374AF">
        <w:trPr>
          <w:trHeight w:val="1931"/>
        </w:trPr>
        <w:tc>
          <w:tcPr>
            <w:tcW w:w="5053" w:type="dxa"/>
          </w:tcPr>
          <w:p w:rsidR="00C374AF" w:rsidRDefault="00506334">
            <w:pPr>
              <w:spacing w:line="268" w:lineRule="exact"/>
              <w:ind w:left="149"/>
              <w:rPr>
                <w:sz w:val="24"/>
              </w:rPr>
            </w:pPr>
            <w:r>
              <w:rPr>
                <w:sz w:val="24"/>
              </w:rPr>
              <w:t>4.Музыкальная</w:t>
            </w:r>
            <w:r>
              <w:rPr>
                <w:spacing w:val="-10"/>
                <w:sz w:val="24"/>
              </w:rPr>
              <w:t xml:space="preserve"> </w:t>
            </w:r>
            <w:r>
              <w:rPr>
                <w:spacing w:val="-2"/>
                <w:sz w:val="24"/>
              </w:rPr>
              <w:t>деятельность:</w:t>
            </w:r>
          </w:p>
          <w:p w:rsidR="00C374AF" w:rsidRDefault="00506334">
            <w:pPr>
              <w:ind w:left="149"/>
              <w:rPr>
                <w:sz w:val="24"/>
              </w:rPr>
            </w:pPr>
            <w:r>
              <w:rPr>
                <w:sz w:val="24"/>
              </w:rPr>
              <w:t>-слушание</w:t>
            </w:r>
            <w:r>
              <w:rPr>
                <w:spacing w:val="-5"/>
                <w:sz w:val="24"/>
              </w:rPr>
              <w:t xml:space="preserve"> </w:t>
            </w:r>
            <w:r>
              <w:rPr>
                <w:spacing w:val="-2"/>
                <w:sz w:val="24"/>
              </w:rPr>
              <w:t>музыки</w:t>
            </w:r>
          </w:p>
          <w:p w:rsidR="00C374AF" w:rsidRDefault="00506334">
            <w:pPr>
              <w:ind w:left="149"/>
              <w:rPr>
                <w:sz w:val="24"/>
              </w:rPr>
            </w:pPr>
            <w:r>
              <w:rPr>
                <w:spacing w:val="-2"/>
                <w:sz w:val="24"/>
              </w:rPr>
              <w:t>-исполнительство,</w:t>
            </w:r>
          </w:p>
          <w:p w:rsidR="00C374AF" w:rsidRDefault="00506334">
            <w:pPr>
              <w:ind w:left="149"/>
              <w:rPr>
                <w:sz w:val="24"/>
              </w:rPr>
            </w:pPr>
            <w:r>
              <w:rPr>
                <w:spacing w:val="-2"/>
                <w:sz w:val="24"/>
              </w:rPr>
              <w:t>-музыкально-ритмические</w:t>
            </w:r>
            <w:r>
              <w:rPr>
                <w:spacing w:val="30"/>
                <w:sz w:val="24"/>
              </w:rPr>
              <w:t xml:space="preserve"> </w:t>
            </w:r>
            <w:r>
              <w:rPr>
                <w:spacing w:val="-2"/>
                <w:sz w:val="24"/>
              </w:rPr>
              <w:t>движения.</w:t>
            </w:r>
          </w:p>
        </w:tc>
        <w:tc>
          <w:tcPr>
            <w:tcW w:w="5245" w:type="dxa"/>
          </w:tcPr>
          <w:p w:rsidR="00C374AF" w:rsidRDefault="00506334">
            <w:pPr>
              <w:spacing w:line="268" w:lineRule="exact"/>
              <w:ind w:left="124"/>
              <w:rPr>
                <w:sz w:val="24"/>
              </w:rPr>
            </w:pPr>
            <w:r>
              <w:rPr>
                <w:sz w:val="24"/>
              </w:rPr>
              <w:t>4.Музыкальная</w:t>
            </w:r>
            <w:r>
              <w:rPr>
                <w:spacing w:val="-10"/>
                <w:sz w:val="24"/>
              </w:rPr>
              <w:t xml:space="preserve"> </w:t>
            </w:r>
            <w:r>
              <w:rPr>
                <w:spacing w:val="-2"/>
                <w:sz w:val="24"/>
              </w:rPr>
              <w:t>деятельность:</w:t>
            </w:r>
          </w:p>
          <w:p w:rsidR="00C374AF" w:rsidRDefault="00506334">
            <w:pPr>
              <w:tabs>
                <w:tab w:val="left" w:pos="1623"/>
                <w:tab w:val="left" w:pos="2173"/>
                <w:tab w:val="left" w:pos="3719"/>
              </w:tabs>
              <w:ind w:left="124" w:right="123"/>
              <w:rPr>
                <w:sz w:val="24"/>
              </w:rPr>
            </w:pPr>
            <w:r>
              <w:rPr>
                <w:spacing w:val="-2"/>
                <w:sz w:val="24"/>
              </w:rPr>
              <w:t>-слушание</w:t>
            </w:r>
            <w:r>
              <w:rPr>
                <w:sz w:val="24"/>
              </w:rPr>
              <w:tab/>
            </w:r>
            <w:r>
              <w:rPr>
                <w:spacing w:val="-10"/>
                <w:sz w:val="24"/>
              </w:rPr>
              <w:t>и</w:t>
            </w:r>
            <w:r>
              <w:rPr>
                <w:sz w:val="24"/>
              </w:rPr>
              <w:tab/>
            </w:r>
            <w:r>
              <w:rPr>
                <w:spacing w:val="-2"/>
                <w:sz w:val="24"/>
              </w:rPr>
              <w:t>понимание</w:t>
            </w:r>
            <w:r>
              <w:rPr>
                <w:sz w:val="24"/>
              </w:rPr>
              <w:tab/>
            </w:r>
            <w:r>
              <w:rPr>
                <w:spacing w:val="-2"/>
                <w:sz w:val="24"/>
              </w:rPr>
              <w:t>музыкальных произведений,</w:t>
            </w:r>
          </w:p>
          <w:p w:rsidR="00C374AF" w:rsidRDefault="00506334">
            <w:pPr>
              <w:ind w:left="124"/>
              <w:rPr>
                <w:sz w:val="24"/>
              </w:rPr>
            </w:pPr>
            <w:r>
              <w:rPr>
                <w:spacing w:val="-2"/>
                <w:sz w:val="24"/>
              </w:rPr>
              <w:t>-пение,</w:t>
            </w:r>
          </w:p>
          <w:p w:rsidR="00C374AF" w:rsidRDefault="00506334">
            <w:pPr>
              <w:ind w:left="124"/>
              <w:rPr>
                <w:sz w:val="24"/>
              </w:rPr>
            </w:pPr>
            <w:r>
              <w:rPr>
                <w:sz w:val="24"/>
              </w:rPr>
              <w:t>-музыкально-ритмические</w:t>
            </w:r>
            <w:r>
              <w:rPr>
                <w:spacing w:val="-15"/>
                <w:sz w:val="24"/>
              </w:rPr>
              <w:t xml:space="preserve"> </w:t>
            </w:r>
            <w:r>
              <w:rPr>
                <w:spacing w:val="-2"/>
                <w:sz w:val="24"/>
              </w:rPr>
              <w:t>движения,</w:t>
            </w:r>
          </w:p>
          <w:p w:rsidR="00C374AF" w:rsidRDefault="00506334">
            <w:pPr>
              <w:ind w:left="124"/>
              <w:rPr>
                <w:sz w:val="24"/>
              </w:rPr>
            </w:pPr>
            <w:r>
              <w:rPr>
                <w:sz w:val="24"/>
              </w:rPr>
              <w:t>-игра</w:t>
            </w:r>
            <w:r>
              <w:rPr>
                <w:spacing w:val="-5"/>
                <w:sz w:val="24"/>
              </w:rPr>
              <w:t xml:space="preserve"> </w:t>
            </w:r>
            <w:r>
              <w:rPr>
                <w:sz w:val="24"/>
              </w:rPr>
              <w:t>на</w:t>
            </w:r>
            <w:r>
              <w:rPr>
                <w:spacing w:val="-5"/>
                <w:sz w:val="24"/>
              </w:rPr>
              <w:t xml:space="preserve"> </w:t>
            </w:r>
            <w:r>
              <w:rPr>
                <w:sz w:val="24"/>
              </w:rPr>
              <w:t>детских</w:t>
            </w:r>
            <w:r>
              <w:rPr>
                <w:spacing w:val="-2"/>
                <w:sz w:val="24"/>
              </w:rPr>
              <w:t xml:space="preserve"> </w:t>
            </w:r>
            <w:r>
              <w:rPr>
                <w:sz w:val="24"/>
              </w:rPr>
              <w:t>музыкальных</w:t>
            </w:r>
            <w:r>
              <w:rPr>
                <w:spacing w:val="-4"/>
                <w:sz w:val="24"/>
              </w:rPr>
              <w:t xml:space="preserve"> </w:t>
            </w:r>
            <w:r>
              <w:rPr>
                <w:spacing w:val="-2"/>
                <w:sz w:val="24"/>
              </w:rPr>
              <w:t>инструментах.</w:t>
            </w:r>
          </w:p>
        </w:tc>
      </w:tr>
      <w:tr w:rsidR="00C374AF">
        <w:trPr>
          <w:trHeight w:val="827"/>
        </w:trPr>
        <w:tc>
          <w:tcPr>
            <w:tcW w:w="5053" w:type="dxa"/>
          </w:tcPr>
          <w:p w:rsidR="00C374AF" w:rsidRDefault="00506334">
            <w:pPr>
              <w:spacing w:line="268" w:lineRule="exact"/>
              <w:ind w:left="149"/>
              <w:rPr>
                <w:sz w:val="24"/>
              </w:rPr>
            </w:pPr>
            <w:r>
              <w:rPr>
                <w:sz w:val="24"/>
              </w:rPr>
              <w:t>5.Предметная</w:t>
            </w:r>
            <w:r>
              <w:rPr>
                <w:spacing w:val="-5"/>
                <w:sz w:val="24"/>
              </w:rPr>
              <w:t xml:space="preserve"> </w:t>
            </w:r>
            <w:r>
              <w:rPr>
                <w:spacing w:val="-2"/>
                <w:sz w:val="24"/>
              </w:rPr>
              <w:t>деятельность:</w:t>
            </w:r>
          </w:p>
          <w:p w:rsidR="00C374AF" w:rsidRDefault="00506334">
            <w:pPr>
              <w:spacing w:line="270" w:lineRule="atLeast"/>
              <w:ind w:left="149"/>
              <w:rPr>
                <w:sz w:val="24"/>
              </w:rPr>
            </w:pPr>
            <w:r>
              <w:rPr>
                <w:sz w:val="24"/>
              </w:rPr>
              <w:t>-орудийно-предметные</w:t>
            </w:r>
            <w:r>
              <w:rPr>
                <w:spacing w:val="-11"/>
                <w:sz w:val="24"/>
              </w:rPr>
              <w:t xml:space="preserve"> </w:t>
            </w:r>
            <w:r>
              <w:rPr>
                <w:sz w:val="24"/>
              </w:rPr>
              <w:t>действия</w:t>
            </w:r>
            <w:r>
              <w:rPr>
                <w:spacing w:val="-8"/>
                <w:sz w:val="24"/>
              </w:rPr>
              <w:t xml:space="preserve"> </w:t>
            </w:r>
            <w:r>
              <w:rPr>
                <w:sz w:val="24"/>
              </w:rPr>
              <w:t>-</w:t>
            </w:r>
            <w:r>
              <w:rPr>
                <w:spacing w:val="-10"/>
                <w:sz w:val="24"/>
              </w:rPr>
              <w:t xml:space="preserve"> </w:t>
            </w:r>
            <w:r>
              <w:rPr>
                <w:sz w:val="24"/>
              </w:rPr>
              <w:t>ест</w:t>
            </w:r>
            <w:r>
              <w:rPr>
                <w:spacing w:val="-9"/>
                <w:sz w:val="24"/>
              </w:rPr>
              <w:t xml:space="preserve"> </w:t>
            </w:r>
            <w:r>
              <w:rPr>
                <w:sz w:val="24"/>
              </w:rPr>
              <w:t>ложкой, пьет из кружки и другое.</w:t>
            </w:r>
          </w:p>
        </w:tc>
        <w:tc>
          <w:tcPr>
            <w:tcW w:w="5245" w:type="dxa"/>
          </w:tcPr>
          <w:p w:rsidR="00C374AF" w:rsidRDefault="00506334">
            <w:pPr>
              <w:spacing w:line="268" w:lineRule="exact"/>
              <w:ind w:left="124"/>
              <w:rPr>
                <w:sz w:val="24"/>
              </w:rPr>
            </w:pPr>
            <w:r>
              <w:rPr>
                <w:spacing w:val="-10"/>
                <w:sz w:val="24"/>
              </w:rPr>
              <w:t>-</w:t>
            </w:r>
          </w:p>
        </w:tc>
      </w:tr>
      <w:tr w:rsidR="00C374AF">
        <w:trPr>
          <w:trHeight w:val="1934"/>
        </w:trPr>
        <w:tc>
          <w:tcPr>
            <w:tcW w:w="5053" w:type="dxa"/>
          </w:tcPr>
          <w:p w:rsidR="00C374AF" w:rsidRDefault="00506334">
            <w:pPr>
              <w:spacing w:line="272" w:lineRule="exact"/>
              <w:ind w:left="149"/>
              <w:rPr>
                <w:sz w:val="24"/>
              </w:rPr>
            </w:pPr>
            <w:r>
              <w:rPr>
                <w:spacing w:val="-2"/>
                <w:sz w:val="24"/>
              </w:rPr>
              <w:t>6.</w:t>
            </w:r>
            <w:r>
              <w:rPr>
                <w:spacing w:val="-2"/>
                <w:sz w:val="20"/>
              </w:rPr>
              <w:t>И</w:t>
            </w:r>
            <w:r>
              <w:rPr>
                <w:spacing w:val="-2"/>
                <w:sz w:val="24"/>
              </w:rPr>
              <w:t>гровая</w:t>
            </w:r>
            <w:r>
              <w:rPr>
                <w:spacing w:val="-3"/>
                <w:sz w:val="24"/>
              </w:rPr>
              <w:t xml:space="preserve"> </w:t>
            </w:r>
            <w:r>
              <w:rPr>
                <w:spacing w:val="-2"/>
                <w:sz w:val="24"/>
              </w:rPr>
              <w:t>деятельность:</w:t>
            </w:r>
          </w:p>
          <w:p w:rsidR="00C374AF" w:rsidRDefault="00506334">
            <w:pPr>
              <w:spacing w:line="275" w:lineRule="exact"/>
              <w:ind w:left="149"/>
              <w:rPr>
                <w:sz w:val="24"/>
              </w:rPr>
            </w:pPr>
            <w:r>
              <w:rPr>
                <w:spacing w:val="-2"/>
                <w:sz w:val="24"/>
              </w:rPr>
              <w:t>-отобразительная,</w:t>
            </w:r>
          </w:p>
          <w:p w:rsidR="00C374AF" w:rsidRDefault="00506334">
            <w:pPr>
              <w:ind w:left="149"/>
              <w:rPr>
                <w:sz w:val="24"/>
              </w:rPr>
            </w:pPr>
            <w:r>
              <w:rPr>
                <w:spacing w:val="-2"/>
                <w:sz w:val="24"/>
              </w:rPr>
              <w:t>-сюжетно-отобразительная,</w:t>
            </w:r>
          </w:p>
          <w:p w:rsidR="00C374AF" w:rsidRDefault="00506334">
            <w:pPr>
              <w:ind w:left="149"/>
              <w:rPr>
                <w:sz w:val="24"/>
              </w:rPr>
            </w:pPr>
            <w:r>
              <w:rPr>
                <w:sz w:val="24"/>
              </w:rPr>
              <w:t>-игры</w:t>
            </w:r>
            <w:r>
              <w:rPr>
                <w:spacing w:val="-4"/>
                <w:sz w:val="24"/>
              </w:rPr>
              <w:t xml:space="preserve"> </w:t>
            </w:r>
            <w:r>
              <w:rPr>
                <w:sz w:val="24"/>
              </w:rPr>
              <w:t>с</w:t>
            </w:r>
            <w:r>
              <w:rPr>
                <w:spacing w:val="-4"/>
                <w:sz w:val="24"/>
              </w:rPr>
              <w:t xml:space="preserve"> </w:t>
            </w:r>
            <w:r>
              <w:rPr>
                <w:sz w:val="24"/>
              </w:rPr>
              <w:t>дидактическими</w:t>
            </w:r>
            <w:r>
              <w:rPr>
                <w:spacing w:val="-3"/>
                <w:sz w:val="24"/>
              </w:rPr>
              <w:t xml:space="preserve"> </w:t>
            </w:r>
            <w:r>
              <w:rPr>
                <w:spacing w:val="-2"/>
                <w:sz w:val="24"/>
              </w:rPr>
              <w:t>игрушками.</w:t>
            </w:r>
          </w:p>
        </w:tc>
        <w:tc>
          <w:tcPr>
            <w:tcW w:w="5245" w:type="dxa"/>
          </w:tcPr>
          <w:p w:rsidR="00C374AF" w:rsidRDefault="00506334">
            <w:pPr>
              <w:spacing w:line="270" w:lineRule="exact"/>
              <w:ind w:left="124"/>
              <w:rPr>
                <w:sz w:val="24"/>
              </w:rPr>
            </w:pPr>
            <w:r>
              <w:rPr>
                <w:sz w:val="24"/>
              </w:rPr>
              <w:t>5.Игровая</w:t>
            </w:r>
            <w:r>
              <w:rPr>
                <w:spacing w:val="-8"/>
                <w:sz w:val="24"/>
              </w:rPr>
              <w:t xml:space="preserve"> </w:t>
            </w:r>
            <w:r>
              <w:rPr>
                <w:spacing w:val="-2"/>
                <w:sz w:val="24"/>
              </w:rPr>
              <w:t>деятельность:</w:t>
            </w:r>
          </w:p>
          <w:p w:rsidR="00C374AF" w:rsidRDefault="00506334">
            <w:pPr>
              <w:ind w:left="124"/>
              <w:rPr>
                <w:sz w:val="24"/>
              </w:rPr>
            </w:pPr>
            <w:r>
              <w:rPr>
                <w:spacing w:val="-2"/>
                <w:sz w:val="24"/>
              </w:rPr>
              <w:t>-сюжетно-ролевая,</w:t>
            </w:r>
          </w:p>
          <w:p w:rsidR="00C374AF" w:rsidRDefault="00506334">
            <w:pPr>
              <w:ind w:left="124"/>
              <w:rPr>
                <w:sz w:val="24"/>
              </w:rPr>
            </w:pPr>
            <w:r>
              <w:rPr>
                <w:spacing w:val="-2"/>
                <w:sz w:val="24"/>
              </w:rPr>
              <w:t>-театрализованная,</w:t>
            </w:r>
          </w:p>
          <w:p w:rsidR="00C374AF" w:rsidRDefault="00506334">
            <w:pPr>
              <w:ind w:left="124"/>
              <w:rPr>
                <w:sz w:val="24"/>
              </w:rPr>
            </w:pPr>
            <w:r>
              <w:rPr>
                <w:spacing w:val="-2"/>
                <w:sz w:val="24"/>
              </w:rPr>
              <w:t>-режиссерская,</w:t>
            </w:r>
          </w:p>
          <w:p w:rsidR="00C374AF" w:rsidRDefault="00506334">
            <w:pPr>
              <w:ind w:left="124"/>
              <w:rPr>
                <w:sz w:val="24"/>
              </w:rPr>
            </w:pPr>
            <w:r>
              <w:rPr>
                <w:spacing w:val="-2"/>
                <w:sz w:val="24"/>
              </w:rPr>
              <w:t>-строительно-конструктивная,</w:t>
            </w:r>
          </w:p>
          <w:p w:rsidR="00C374AF" w:rsidRDefault="00506334">
            <w:pPr>
              <w:ind w:left="124"/>
              <w:rPr>
                <w:sz w:val="24"/>
              </w:rPr>
            </w:pPr>
            <w:r>
              <w:rPr>
                <w:spacing w:val="-2"/>
                <w:sz w:val="24"/>
              </w:rPr>
              <w:t>-дидактическая,</w:t>
            </w:r>
          </w:p>
          <w:p w:rsidR="00C374AF" w:rsidRDefault="00506334">
            <w:pPr>
              <w:spacing w:line="264" w:lineRule="exact"/>
              <w:ind w:left="124"/>
              <w:rPr>
                <w:sz w:val="24"/>
              </w:rPr>
            </w:pPr>
            <w:r>
              <w:rPr>
                <w:sz w:val="24"/>
              </w:rPr>
              <w:t>-подвижная</w:t>
            </w:r>
            <w:r>
              <w:rPr>
                <w:spacing w:val="-3"/>
                <w:sz w:val="24"/>
              </w:rPr>
              <w:t xml:space="preserve"> </w:t>
            </w:r>
            <w:r>
              <w:rPr>
                <w:sz w:val="24"/>
              </w:rPr>
              <w:t>и</w:t>
            </w:r>
            <w:r>
              <w:rPr>
                <w:spacing w:val="-1"/>
                <w:sz w:val="24"/>
              </w:rPr>
              <w:t xml:space="preserve"> </w:t>
            </w:r>
            <w:r>
              <w:rPr>
                <w:spacing w:val="-2"/>
                <w:sz w:val="24"/>
              </w:rPr>
              <w:t>другие.</w:t>
            </w:r>
          </w:p>
        </w:tc>
      </w:tr>
      <w:tr w:rsidR="00C374AF">
        <w:trPr>
          <w:trHeight w:val="551"/>
        </w:trPr>
        <w:tc>
          <w:tcPr>
            <w:tcW w:w="5053" w:type="dxa"/>
          </w:tcPr>
          <w:p w:rsidR="00C374AF" w:rsidRDefault="00506334">
            <w:pPr>
              <w:tabs>
                <w:tab w:val="left" w:pos="2876"/>
                <w:tab w:val="left" w:pos="3221"/>
                <w:tab w:val="left" w:pos="4792"/>
              </w:tabs>
              <w:spacing w:line="268" w:lineRule="exact"/>
              <w:ind w:left="149"/>
              <w:rPr>
                <w:sz w:val="24"/>
              </w:rPr>
            </w:pPr>
            <w:r>
              <w:rPr>
                <w:spacing w:val="-2"/>
                <w:sz w:val="24"/>
              </w:rPr>
              <w:t>7.Экспериментирование</w:t>
            </w:r>
            <w:r>
              <w:rPr>
                <w:sz w:val="24"/>
              </w:rPr>
              <w:tab/>
            </w:r>
            <w:r>
              <w:rPr>
                <w:spacing w:val="-10"/>
                <w:sz w:val="24"/>
              </w:rPr>
              <w:t>с</w:t>
            </w:r>
            <w:r>
              <w:rPr>
                <w:sz w:val="24"/>
              </w:rPr>
              <w:tab/>
            </w:r>
            <w:r>
              <w:rPr>
                <w:spacing w:val="-2"/>
                <w:sz w:val="24"/>
              </w:rPr>
              <w:t>материалами</w:t>
            </w:r>
            <w:r>
              <w:rPr>
                <w:sz w:val="24"/>
              </w:rPr>
              <w:tab/>
            </w:r>
            <w:r>
              <w:rPr>
                <w:spacing w:val="-10"/>
                <w:sz w:val="24"/>
              </w:rPr>
              <w:t>и</w:t>
            </w:r>
          </w:p>
          <w:p w:rsidR="00C374AF" w:rsidRDefault="00506334">
            <w:pPr>
              <w:spacing w:line="264" w:lineRule="exact"/>
              <w:ind w:left="149"/>
              <w:rPr>
                <w:sz w:val="24"/>
              </w:rPr>
            </w:pPr>
            <w:r>
              <w:rPr>
                <w:sz w:val="24"/>
              </w:rPr>
              <w:t>веществами</w:t>
            </w:r>
            <w:r>
              <w:rPr>
                <w:spacing w:val="-2"/>
                <w:sz w:val="24"/>
              </w:rPr>
              <w:t xml:space="preserve"> </w:t>
            </w:r>
            <w:r>
              <w:rPr>
                <w:sz w:val="24"/>
              </w:rPr>
              <w:t>(песок,</w:t>
            </w:r>
            <w:r>
              <w:rPr>
                <w:spacing w:val="-2"/>
                <w:sz w:val="24"/>
              </w:rPr>
              <w:t xml:space="preserve"> </w:t>
            </w:r>
            <w:r>
              <w:rPr>
                <w:sz w:val="24"/>
              </w:rPr>
              <w:t>вода,</w:t>
            </w:r>
            <w:r>
              <w:rPr>
                <w:spacing w:val="-2"/>
                <w:sz w:val="24"/>
              </w:rPr>
              <w:t xml:space="preserve"> </w:t>
            </w:r>
            <w:r>
              <w:rPr>
                <w:sz w:val="24"/>
              </w:rPr>
              <w:t>тесто</w:t>
            </w:r>
            <w:r>
              <w:rPr>
                <w:spacing w:val="-2"/>
                <w:sz w:val="24"/>
              </w:rPr>
              <w:t xml:space="preserve"> </w:t>
            </w:r>
            <w:r>
              <w:rPr>
                <w:sz w:val="24"/>
              </w:rPr>
              <w:t xml:space="preserve">и </w:t>
            </w:r>
            <w:r>
              <w:rPr>
                <w:spacing w:val="-2"/>
                <w:sz w:val="24"/>
              </w:rPr>
              <w:t>другие).</w:t>
            </w:r>
          </w:p>
        </w:tc>
        <w:tc>
          <w:tcPr>
            <w:tcW w:w="5245" w:type="dxa"/>
          </w:tcPr>
          <w:p w:rsidR="00C374AF" w:rsidRDefault="00506334">
            <w:pPr>
              <w:spacing w:line="268" w:lineRule="exact"/>
              <w:ind w:left="105"/>
              <w:rPr>
                <w:sz w:val="24"/>
              </w:rPr>
            </w:pPr>
            <w:r>
              <w:rPr>
                <w:spacing w:val="-2"/>
                <w:sz w:val="24"/>
              </w:rPr>
              <w:t>6.Познавательно-исследовательская</w:t>
            </w:r>
          </w:p>
          <w:p w:rsidR="00C374AF" w:rsidRDefault="00506334">
            <w:pPr>
              <w:spacing w:line="264" w:lineRule="exact"/>
              <w:ind w:left="105"/>
              <w:rPr>
                <w:sz w:val="24"/>
              </w:rPr>
            </w:pPr>
            <w:r>
              <w:rPr>
                <w:sz w:val="24"/>
              </w:rPr>
              <w:t>деятельность</w:t>
            </w:r>
            <w:r>
              <w:rPr>
                <w:spacing w:val="-3"/>
                <w:sz w:val="24"/>
              </w:rPr>
              <w:t xml:space="preserve"> </w:t>
            </w:r>
            <w:r>
              <w:rPr>
                <w:sz w:val="24"/>
              </w:rPr>
              <w:t>и</w:t>
            </w:r>
            <w:r>
              <w:rPr>
                <w:spacing w:val="-3"/>
                <w:sz w:val="24"/>
              </w:rPr>
              <w:t xml:space="preserve"> </w:t>
            </w:r>
            <w:r>
              <w:rPr>
                <w:spacing w:val="-2"/>
                <w:sz w:val="24"/>
              </w:rPr>
              <w:t>экспериментирование.</w:t>
            </w:r>
          </w:p>
        </w:tc>
      </w:tr>
      <w:tr w:rsidR="00C374AF">
        <w:trPr>
          <w:trHeight w:val="1103"/>
        </w:trPr>
        <w:tc>
          <w:tcPr>
            <w:tcW w:w="5053" w:type="dxa"/>
          </w:tcPr>
          <w:p w:rsidR="00C374AF" w:rsidRDefault="00506334">
            <w:pPr>
              <w:ind w:left="149" w:right="118"/>
              <w:jc w:val="both"/>
              <w:rPr>
                <w:sz w:val="24"/>
              </w:rPr>
            </w:pPr>
            <w:r>
              <w:rPr>
                <w:sz w:val="24"/>
              </w:rPr>
              <w:t>8.Изобразительная деятельность (рисование, лепка) и конструирование из мелкого и крупного строительного материала.</w:t>
            </w:r>
          </w:p>
        </w:tc>
        <w:tc>
          <w:tcPr>
            <w:tcW w:w="5245" w:type="dxa"/>
          </w:tcPr>
          <w:p w:rsidR="00C374AF" w:rsidRDefault="00506334">
            <w:pPr>
              <w:ind w:left="124"/>
              <w:rPr>
                <w:sz w:val="24"/>
              </w:rPr>
            </w:pPr>
            <w:r>
              <w:rPr>
                <w:sz w:val="24"/>
              </w:rPr>
              <w:t>7.Изобразительная</w:t>
            </w:r>
            <w:r>
              <w:rPr>
                <w:spacing w:val="-15"/>
                <w:sz w:val="24"/>
              </w:rPr>
              <w:t xml:space="preserve"> </w:t>
            </w:r>
            <w:r>
              <w:rPr>
                <w:sz w:val="24"/>
              </w:rPr>
              <w:t>деятельность</w:t>
            </w:r>
            <w:r>
              <w:rPr>
                <w:spacing w:val="-15"/>
                <w:sz w:val="24"/>
              </w:rPr>
              <w:t xml:space="preserve"> </w:t>
            </w:r>
            <w:r>
              <w:rPr>
                <w:sz w:val="24"/>
              </w:rPr>
              <w:t>(рисование, лепка, аппликация) и конструирование из</w:t>
            </w:r>
          </w:p>
          <w:p w:rsidR="00C374AF" w:rsidRDefault="00506334">
            <w:pPr>
              <w:spacing w:line="270" w:lineRule="atLeast"/>
              <w:ind w:left="124"/>
              <w:rPr>
                <w:sz w:val="24"/>
              </w:rPr>
            </w:pPr>
            <w:r>
              <w:rPr>
                <w:sz w:val="24"/>
              </w:rPr>
              <w:t>разных</w:t>
            </w:r>
            <w:r>
              <w:rPr>
                <w:spacing w:val="-8"/>
                <w:sz w:val="24"/>
              </w:rPr>
              <w:t xml:space="preserve"> </w:t>
            </w:r>
            <w:r>
              <w:rPr>
                <w:sz w:val="24"/>
              </w:rPr>
              <w:t>материалов</w:t>
            </w:r>
            <w:r>
              <w:rPr>
                <w:spacing w:val="-10"/>
                <w:sz w:val="24"/>
              </w:rPr>
              <w:t xml:space="preserve"> </w:t>
            </w:r>
            <w:r>
              <w:rPr>
                <w:sz w:val="24"/>
              </w:rPr>
              <w:t>по</w:t>
            </w:r>
            <w:r>
              <w:rPr>
                <w:spacing w:val="-11"/>
                <w:sz w:val="24"/>
              </w:rPr>
              <w:t xml:space="preserve"> </w:t>
            </w:r>
            <w:r>
              <w:rPr>
                <w:sz w:val="24"/>
              </w:rPr>
              <w:t>образцу,</w:t>
            </w:r>
            <w:r>
              <w:rPr>
                <w:spacing w:val="-5"/>
                <w:sz w:val="24"/>
              </w:rPr>
              <w:t xml:space="preserve"> </w:t>
            </w:r>
            <w:r>
              <w:rPr>
                <w:sz w:val="24"/>
              </w:rPr>
              <w:t>условию</w:t>
            </w:r>
            <w:r>
              <w:rPr>
                <w:spacing w:val="-9"/>
                <w:sz w:val="24"/>
              </w:rPr>
              <w:t xml:space="preserve"> </w:t>
            </w:r>
            <w:r>
              <w:rPr>
                <w:sz w:val="24"/>
              </w:rPr>
              <w:t>и замыслу ребёнка.</w:t>
            </w:r>
          </w:p>
        </w:tc>
      </w:tr>
    </w:tbl>
    <w:p w:rsidR="00C374AF" w:rsidRDefault="00C374AF">
      <w:pPr>
        <w:spacing w:line="270" w:lineRule="atLeast"/>
        <w:rPr>
          <w:sz w:val="24"/>
        </w:rPr>
        <w:sectPr w:rsidR="00C374AF">
          <w:pgSz w:w="11910" w:h="16840"/>
          <w:pgMar w:top="660" w:right="160" w:bottom="280" w:left="880" w:header="720" w:footer="720" w:gutter="0"/>
          <w:cols w:space="720"/>
        </w:sectPr>
      </w:pPr>
    </w:p>
    <w:p w:rsidR="00C374AF" w:rsidRDefault="00C374AF">
      <w:pPr>
        <w:pStyle w:val="a8"/>
        <w:spacing w:before="5"/>
        <w:ind w:left="0"/>
        <w:jc w:val="left"/>
        <w:rPr>
          <w:sz w:val="2"/>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53"/>
        <w:gridCol w:w="5245"/>
      </w:tblGrid>
      <w:tr w:rsidR="00C374AF">
        <w:trPr>
          <w:trHeight w:val="1656"/>
        </w:trPr>
        <w:tc>
          <w:tcPr>
            <w:tcW w:w="5053" w:type="dxa"/>
          </w:tcPr>
          <w:p w:rsidR="00C374AF" w:rsidRDefault="00506334">
            <w:pPr>
              <w:tabs>
                <w:tab w:val="left" w:pos="2840"/>
                <w:tab w:val="left" w:pos="3478"/>
              </w:tabs>
              <w:ind w:left="149" w:right="119"/>
              <w:rPr>
                <w:sz w:val="24"/>
              </w:rPr>
            </w:pPr>
            <w:r>
              <w:rPr>
                <w:spacing w:val="-2"/>
                <w:sz w:val="24"/>
              </w:rPr>
              <w:t>9.Самообслуживание</w:t>
            </w:r>
            <w:r>
              <w:rPr>
                <w:sz w:val="24"/>
              </w:rPr>
              <w:tab/>
            </w:r>
            <w:r>
              <w:rPr>
                <w:spacing w:val="-10"/>
                <w:sz w:val="24"/>
              </w:rPr>
              <w:t>и</w:t>
            </w:r>
            <w:r>
              <w:rPr>
                <w:sz w:val="24"/>
              </w:rPr>
              <w:tab/>
            </w:r>
            <w:r>
              <w:rPr>
                <w:spacing w:val="-2"/>
                <w:sz w:val="24"/>
              </w:rPr>
              <w:t xml:space="preserve">элементарные </w:t>
            </w:r>
            <w:r>
              <w:rPr>
                <w:sz w:val="24"/>
              </w:rPr>
              <w:t>трудовые действия:</w:t>
            </w:r>
          </w:p>
          <w:p w:rsidR="00C374AF" w:rsidRDefault="00506334">
            <w:pPr>
              <w:ind w:left="149"/>
              <w:rPr>
                <w:sz w:val="24"/>
              </w:rPr>
            </w:pPr>
            <w:r>
              <w:rPr>
                <w:sz w:val="24"/>
              </w:rPr>
              <w:t>-убирает</w:t>
            </w:r>
            <w:r>
              <w:rPr>
                <w:spacing w:val="-8"/>
                <w:sz w:val="24"/>
              </w:rPr>
              <w:t xml:space="preserve"> </w:t>
            </w:r>
            <w:r>
              <w:rPr>
                <w:spacing w:val="-2"/>
                <w:sz w:val="24"/>
              </w:rPr>
              <w:t>игрушки,</w:t>
            </w:r>
          </w:p>
          <w:p w:rsidR="00C374AF" w:rsidRDefault="00506334">
            <w:pPr>
              <w:ind w:left="149"/>
              <w:rPr>
                <w:sz w:val="24"/>
              </w:rPr>
            </w:pPr>
            <w:r>
              <w:rPr>
                <w:sz w:val="24"/>
              </w:rPr>
              <w:t>-подметает</w:t>
            </w:r>
            <w:r>
              <w:rPr>
                <w:spacing w:val="-5"/>
                <w:sz w:val="24"/>
              </w:rPr>
              <w:t xml:space="preserve"> </w:t>
            </w:r>
            <w:r>
              <w:rPr>
                <w:spacing w:val="-2"/>
                <w:sz w:val="24"/>
              </w:rPr>
              <w:t>веником,</w:t>
            </w:r>
          </w:p>
          <w:p w:rsidR="00C374AF" w:rsidRDefault="00506334">
            <w:pPr>
              <w:ind w:left="149"/>
              <w:rPr>
                <w:sz w:val="24"/>
              </w:rPr>
            </w:pPr>
            <w:r>
              <w:rPr>
                <w:sz w:val="24"/>
              </w:rPr>
              <w:t>-поливает</w:t>
            </w:r>
            <w:r>
              <w:rPr>
                <w:spacing w:val="-2"/>
                <w:sz w:val="24"/>
              </w:rPr>
              <w:t xml:space="preserve"> </w:t>
            </w:r>
            <w:r>
              <w:rPr>
                <w:sz w:val="24"/>
              </w:rPr>
              <w:t>цветы</w:t>
            </w:r>
            <w:r>
              <w:rPr>
                <w:spacing w:val="-2"/>
                <w:sz w:val="24"/>
              </w:rPr>
              <w:t xml:space="preserve"> </w:t>
            </w:r>
            <w:r>
              <w:rPr>
                <w:sz w:val="24"/>
              </w:rPr>
              <w:t>из</w:t>
            </w:r>
            <w:r>
              <w:rPr>
                <w:spacing w:val="-1"/>
                <w:sz w:val="24"/>
              </w:rPr>
              <w:t xml:space="preserve"> </w:t>
            </w:r>
            <w:r>
              <w:rPr>
                <w:sz w:val="24"/>
              </w:rPr>
              <w:t>лейки</w:t>
            </w:r>
            <w:r>
              <w:rPr>
                <w:spacing w:val="-2"/>
                <w:sz w:val="24"/>
              </w:rPr>
              <w:t xml:space="preserve"> </w:t>
            </w:r>
            <w:r>
              <w:rPr>
                <w:sz w:val="24"/>
              </w:rPr>
              <w:t>и</w:t>
            </w:r>
            <w:r>
              <w:rPr>
                <w:spacing w:val="-1"/>
                <w:sz w:val="24"/>
              </w:rPr>
              <w:t xml:space="preserve"> </w:t>
            </w:r>
            <w:r>
              <w:rPr>
                <w:spacing w:val="-2"/>
                <w:sz w:val="24"/>
              </w:rPr>
              <w:t>другое.</w:t>
            </w:r>
          </w:p>
        </w:tc>
        <w:tc>
          <w:tcPr>
            <w:tcW w:w="5245" w:type="dxa"/>
          </w:tcPr>
          <w:p w:rsidR="00C374AF" w:rsidRDefault="00506334">
            <w:pPr>
              <w:spacing w:line="268" w:lineRule="exact"/>
              <w:ind w:left="124"/>
              <w:rPr>
                <w:sz w:val="24"/>
              </w:rPr>
            </w:pPr>
            <w:r>
              <w:rPr>
                <w:sz w:val="24"/>
              </w:rPr>
              <w:t>8.Элементарная</w:t>
            </w:r>
            <w:r>
              <w:rPr>
                <w:spacing w:val="-6"/>
                <w:sz w:val="24"/>
              </w:rPr>
              <w:t xml:space="preserve"> </w:t>
            </w:r>
            <w:r>
              <w:rPr>
                <w:sz w:val="24"/>
              </w:rPr>
              <w:t>трудовая</w:t>
            </w:r>
            <w:r>
              <w:rPr>
                <w:spacing w:val="-6"/>
                <w:sz w:val="24"/>
              </w:rPr>
              <w:t xml:space="preserve"> </w:t>
            </w:r>
            <w:r>
              <w:rPr>
                <w:spacing w:val="-2"/>
                <w:sz w:val="24"/>
              </w:rPr>
              <w:t>деятельность:</w:t>
            </w:r>
          </w:p>
          <w:p w:rsidR="00C374AF" w:rsidRDefault="00506334">
            <w:pPr>
              <w:ind w:left="124"/>
              <w:rPr>
                <w:sz w:val="24"/>
              </w:rPr>
            </w:pPr>
            <w:r>
              <w:rPr>
                <w:spacing w:val="-2"/>
                <w:sz w:val="24"/>
              </w:rPr>
              <w:t>-самообслуживание,</w:t>
            </w:r>
          </w:p>
          <w:p w:rsidR="00C374AF" w:rsidRDefault="00506334">
            <w:pPr>
              <w:ind w:left="124"/>
              <w:rPr>
                <w:sz w:val="24"/>
              </w:rPr>
            </w:pPr>
            <w:r>
              <w:rPr>
                <w:sz w:val="24"/>
              </w:rPr>
              <w:t>-хозяйственно-бытовой</w:t>
            </w:r>
            <w:r>
              <w:rPr>
                <w:spacing w:val="-12"/>
                <w:sz w:val="24"/>
              </w:rPr>
              <w:t xml:space="preserve"> </w:t>
            </w:r>
            <w:r>
              <w:rPr>
                <w:spacing w:val="-2"/>
                <w:sz w:val="24"/>
              </w:rPr>
              <w:t>труд,</w:t>
            </w:r>
          </w:p>
          <w:p w:rsidR="00C374AF" w:rsidRDefault="00506334">
            <w:pPr>
              <w:ind w:left="124"/>
              <w:rPr>
                <w:sz w:val="24"/>
              </w:rPr>
            </w:pPr>
            <w:r>
              <w:rPr>
                <w:sz w:val="24"/>
              </w:rPr>
              <w:t>-труд</w:t>
            </w:r>
            <w:r>
              <w:rPr>
                <w:spacing w:val="-3"/>
                <w:sz w:val="24"/>
              </w:rPr>
              <w:t xml:space="preserve"> </w:t>
            </w:r>
            <w:r>
              <w:rPr>
                <w:sz w:val="24"/>
              </w:rPr>
              <w:t>в</w:t>
            </w:r>
            <w:r>
              <w:rPr>
                <w:spacing w:val="-2"/>
                <w:sz w:val="24"/>
              </w:rPr>
              <w:t xml:space="preserve"> природе,</w:t>
            </w:r>
          </w:p>
          <w:p w:rsidR="00C374AF" w:rsidRDefault="00506334">
            <w:pPr>
              <w:ind w:left="124"/>
              <w:rPr>
                <w:sz w:val="24"/>
              </w:rPr>
            </w:pPr>
            <w:r>
              <w:rPr>
                <w:sz w:val="24"/>
              </w:rPr>
              <w:t>-ручной</w:t>
            </w:r>
            <w:r>
              <w:rPr>
                <w:spacing w:val="-6"/>
                <w:sz w:val="24"/>
              </w:rPr>
              <w:t xml:space="preserve"> </w:t>
            </w:r>
            <w:r>
              <w:rPr>
                <w:spacing w:val="-2"/>
                <w:sz w:val="24"/>
              </w:rPr>
              <w:t>труд.</w:t>
            </w:r>
          </w:p>
        </w:tc>
      </w:tr>
      <w:tr w:rsidR="00C374AF">
        <w:trPr>
          <w:trHeight w:val="561"/>
        </w:trPr>
        <w:tc>
          <w:tcPr>
            <w:tcW w:w="5053" w:type="dxa"/>
          </w:tcPr>
          <w:p w:rsidR="00C374AF" w:rsidRDefault="00506334">
            <w:pPr>
              <w:spacing w:line="273" w:lineRule="exact"/>
              <w:ind w:left="149"/>
              <w:rPr>
                <w:b/>
                <w:sz w:val="24"/>
              </w:rPr>
            </w:pPr>
            <w:r>
              <w:rPr>
                <w:b/>
                <w:sz w:val="24"/>
              </w:rPr>
              <w:t>9</w:t>
            </w:r>
            <w:r>
              <w:rPr>
                <w:b/>
                <w:spacing w:val="-1"/>
                <w:sz w:val="24"/>
              </w:rPr>
              <w:t xml:space="preserve"> </w:t>
            </w:r>
            <w:r>
              <w:rPr>
                <w:b/>
                <w:sz w:val="24"/>
              </w:rPr>
              <w:t xml:space="preserve">видов </w:t>
            </w:r>
            <w:r>
              <w:rPr>
                <w:b/>
                <w:spacing w:val="-2"/>
                <w:sz w:val="24"/>
              </w:rPr>
              <w:t>деятельности</w:t>
            </w:r>
          </w:p>
        </w:tc>
        <w:tc>
          <w:tcPr>
            <w:tcW w:w="5245" w:type="dxa"/>
          </w:tcPr>
          <w:p w:rsidR="00C374AF" w:rsidRDefault="00506334">
            <w:pPr>
              <w:spacing w:line="273" w:lineRule="exact"/>
              <w:ind w:left="124"/>
              <w:rPr>
                <w:b/>
                <w:sz w:val="24"/>
              </w:rPr>
            </w:pPr>
            <w:r>
              <w:rPr>
                <w:b/>
                <w:sz w:val="24"/>
              </w:rPr>
              <w:t>8</w:t>
            </w:r>
            <w:r>
              <w:rPr>
                <w:b/>
                <w:spacing w:val="-1"/>
                <w:sz w:val="24"/>
              </w:rPr>
              <w:t xml:space="preserve"> </w:t>
            </w:r>
            <w:r>
              <w:rPr>
                <w:b/>
                <w:sz w:val="24"/>
              </w:rPr>
              <w:t xml:space="preserve">видов </w:t>
            </w:r>
            <w:r>
              <w:rPr>
                <w:b/>
                <w:spacing w:val="-2"/>
                <w:sz w:val="24"/>
              </w:rPr>
              <w:t>деятельности</w:t>
            </w:r>
          </w:p>
        </w:tc>
      </w:tr>
    </w:tbl>
    <w:p w:rsidR="00C374AF" w:rsidRDefault="00506334">
      <w:pPr>
        <w:pStyle w:val="a8"/>
        <w:spacing w:before="315"/>
        <w:ind w:left="416" w:firstLine="719"/>
        <w:jc w:val="left"/>
      </w:pPr>
      <w:r>
        <w:t>Для</w:t>
      </w:r>
      <w:r>
        <w:rPr>
          <w:spacing w:val="40"/>
        </w:rPr>
        <w:t xml:space="preserve"> </w:t>
      </w:r>
      <w:r>
        <w:t>достижения</w:t>
      </w:r>
      <w:r>
        <w:rPr>
          <w:spacing w:val="40"/>
        </w:rPr>
        <w:t xml:space="preserve"> </w:t>
      </w:r>
      <w:r>
        <w:t>задач</w:t>
      </w:r>
      <w:r>
        <w:rPr>
          <w:spacing w:val="40"/>
        </w:rPr>
        <w:t xml:space="preserve"> </w:t>
      </w:r>
      <w:r>
        <w:t>воспитания</w:t>
      </w:r>
      <w:r>
        <w:rPr>
          <w:spacing w:val="40"/>
        </w:rPr>
        <w:t xml:space="preserve"> </w:t>
      </w:r>
      <w:r>
        <w:t>в</w:t>
      </w:r>
      <w:r>
        <w:rPr>
          <w:spacing w:val="40"/>
        </w:rPr>
        <w:t xml:space="preserve"> </w:t>
      </w:r>
      <w:r>
        <w:t>ходе</w:t>
      </w:r>
      <w:r>
        <w:rPr>
          <w:spacing w:val="40"/>
        </w:rPr>
        <w:t xml:space="preserve"> </w:t>
      </w:r>
      <w:r>
        <w:t>реализации</w:t>
      </w:r>
      <w:r>
        <w:rPr>
          <w:spacing w:val="40"/>
        </w:rPr>
        <w:t xml:space="preserve"> </w:t>
      </w:r>
      <w:r>
        <w:t>Программы</w:t>
      </w:r>
      <w:r>
        <w:rPr>
          <w:spacing w:val="40"/>
        </w:rPr>
        <w:t xml:space="preserve"> </w:t>
      </w:r>
      <w:r>
        <w:t xml:space="preserve">педагоги используют следующие </w:t>
      </w:r>
      <w:r>
        <w:rPr>
          <w:b/>
        </w:rPr>
        <w:t>методы</w:t>
      </w:r>
      <w:r>
        <w:t>:</w:t>
      </w:r>
    </w:p>
    <w:p w:rsidR="00C374AF" w:rsidRDefault="00C374AF">
      <w:pPr>
        <w:pStyle w:val="a8"/>
        <w:spacing w:before="100"/>
        <w:ind w:left="0"/>
        <w:jc w:val="left"/>
        <w:rPr>
          <w:sz w:val="20"/>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366"/>
        <w:gridCol w:w="3529"/>
        <w:gridCol w:w="3404"/>
      </w:tblGrid>
      <w:tr w:rsidR="00C374AF">
        <w:trPr>
          <w:trHeight w:val="1103"/>
        </w:trPr>
        <w:tc>
          <w:tcPr>
            <w:tcW w:w="3366" w:type="dxa"/>
          </w:tcPr>
          <w:p w:rsidR="00C374AF" w:rsidRDefault="00506334">
            <w:pPr>
              <w:tabs>
                <w:tab w:val="left" w:pos="3064"/>
              </w:tabs>
              <w:ind w:left="108" w:right="115"/>
              <w:jc w:val="both"/>
              <w:rPr>
                <w:sz w:val="24"/>
              </w:rPr>
            </w:pPr>
            <w:r>
              <w:rPr>
                <w:sz w:val="24"/>
              </w:rPr>
              <w:t xml:space="preserve">ОРГАНИЗАЦИЯ ОПЫТА </w:t>
            </w:r>
            <w:r>
              <w:rPr>
                <w:spacing w:val="-2"/>
                <w:sz w:val="24"/>
              </w:rPr>
              <w:t>ПОВЕДЕНИЯ</w:t>
            </w:r>
            <w:r>
              <w:rPr>
                <w:sz w:val="24"/>
              </w:rPr>
              <w:tab/>
            </w:r>
            <w:r>
              <w:rPr>
                <w:spacing w:val="-10"/>
                <w:sz w:val="24"/>
              </w:rPr>
              <w:t xml:space="preserve">И </w:t>
            </w:r>
            <w:r>
              <w:rPr>
                <w:spacing w:val="-2"/>
                <w:sz w:val="24"/>
              </w:rPr>
              <w:t>ДЕЯТЕЛЬНОСТИ</w:t>
            </w:r>
          </w:p>
        </w:tc>
        <w:tc>
          <w:tcPr>
            <w:tcW w:w="3529" w:type="dxa"/>
          </w:tcPr>
          <w:p w:rsidR="00C374AF" w:rsidRDefault="00506334">
            <w:pPr>
              <w:tabs>
                <w:tab w:val="left" w:pos="2524"/>
              </w:tabs>
              <w:spacing w:line="268" w:lineRule="exact"/>
              <w:rPr>
                <w:sz w:val="24"/>
              </w:rPr>
            </w:pPr>
            <w:r>
              <w:rPr>
                <w:spacing w:val="-2"/>
                <w:sz w:val="24"/>
              </w:rPr>
              <w:t>ОСОЗНАНИЕ</w:t>
            </w:r>
            <w:r>
              <w:rPr>
                <w:sz w:val="24"/>
              </w:rPr>
              <w:tab/>
            </w:r>
            <w:r>
              <w:rPr>
                <w:spacing w:val="-2"/>
                <w:sz w:val="24"/>
              </w:rPr>
              <w:t>ОПЫТА</w:t>
            </w:r>
          </w:p>
          <w:p w:rsidR="00C374AF" w:rsidRDefault="00506334">
            <w:pPr>
              <w:tabs>
                <w:tab w:val="left" w:pos="3227"/>
              </w:tabs>
              <w:rPr>
                <w:sz w:val="24"/>
              </w:rPr>
            </w:pPr>
            <w:r>
              <w:rPr>
                <w:spacing w:val="-2"/>
                <w:sz w:val="24"/>
              </w:rPr>
              <w:t>ПОВЕДЕНИЯ</w:t>
            </w:r>
            <w:r>
              <w:rPr>
                <w:sz w:val="24"/>
              </w:rPr>
              <w:tab/>
            </w:r>
            <w:r>
              <w:rPr>
                <w:spacing w:val="-10"/>
                <w:sz w:val="24"/>
              </w:rPr>
              <w:t>И</w:t>
            </w:r>
          </w:p>
          <w:p w:rsidR="00C374AF" w:rsidRDefault="00506334">
            <w:pPr>
              <w:rPr>
                <w:sz w:val="24"/>
              </w:rPr>
            </w:pPr>
            <w:r>
              <w:rPr>
                <w:spacing w:val="-2"/>
                <w:sz w:val="24"/>
              </w:rPr>
              <w:t>ДЕЯТЕЛЬНОСТИ</w:t>
            </w:r>
          </w:p>
        </w:tc>
        <w:tc>
          <w:tcPr>
            <w:tcW w:w="3404" w:type="dxa"/>
          </w:tcPr>
          <w:p w:rsidR="00C374AF" w:rsidRDefault="00506334">
            <w:pPr>
              <w:tabs>
                <w:tab w:val="left" w:pos="2395"/>
              </w:tabs>
              <w:spacing w:line="268" w:lineRule="exact"/>
              <w:ind w:left="164"/>
              <w:rPr>
                <w:sz w:val="24"/>
              </w:rPr>
            </w:pPr>
            <w:r>
              <w:rPr>
                <w:spacing w:val="-2"/>
                <w:sz w:val="24"/>
              </w:rPr>
              <w:t>МОТИВАЦИЯ</w:t>
            </w:r>
            <w:r>
              <w:rPr>
                <w:sz w:val="24"/>
              </w:rPr>
              <w:tab/>
            </w:r>
            <w:r>
              <w:rPr>
                <w:spacing w:val="-2"/>
                <w:sz w:val="24"/>
              </w:rPr>
              <w:t>ОПЫТА</w:t>
            </w:r>
          </w:p>
          <w:p w:rsidR="00C374AF" w:rsidRDefault="00506334">
            <w:pPr>
              <w:tabs>
                <w:tab w:val="left" w:pos="3099"/>
              </w:tabs>
              <w:ind w:left="164" w:right="119"/>
              <w:rPr>
                <w:sz w:val="24"/>
              </w:rPr>
            </w:pPr>
            <w:r>
              <w:rPr>
                <w:spacing w:val="-2"/>
                <w:sz w:val="24"/>
              </w:rPr>
              <w:t>ПОВЕДЕНИЯ</w:t>
            </w:r>
            <w:r>
              <w:rPr>
                <w:sz w:val="24"/>
              </w:rPr>
              <w:tab/>
            </w:r>
            <w:r>
              <w:rPr>
                <w:spacing w:val="-10"/>
                <w:sz w:val="24"/>
              </w:rPr>
              <w:t xml:space="preserve">И </w:t>
            </w:r>
            <w:r>
              <w:rPr>
                <w:spacing w:val="-2"/>
                <w:sz w:val="24"/>
              </w:rPr>
              <w:t>ДЕЯТЕЛЬНОСТИ</w:t>
            </w:r>
          </w:p>
        </w:tc>
      </w:tr>
      <w:tr w:rsidR="00C374AF">
        <w:trPr>
          <w:trHeight w:val="2760"/>
        </w:trPr>
        <w:tc>
          <w:tcPr>
            <w:tcW w:w="3366" w:type="dxa"/>
          </w:tcPr>
          <w:p w:rsidR="00C374AF" w:rsidRDefault="00506334">
            <w:pPr>
              <w:tabs>
                <w:tab w:val="left" w:pos="1670"/>
              </w:tabs>
              <w:ind w:left="108" w:right="119"/>
              <w:jc w:val="both"/>
              <w:rPr>
                <w:sz w:val="24"/>
              </w:rPr>
            </w:pPr>
            <w:r>
              <w:rPr>
                <w:sz w:val="24"/>
              </w:rPr>
              <w:t>-Приучение</w:t>
            </w:r>
            <w:r>
              <w:rPr>
                <w:spacing w:val="-14"/>
                <w:sz w:val="24"/>
              </w:rPr>
              <w:t xml:space="preserve"> </w:t>
            </w:r>
            <w:r>
              <w:rPr>
                <w:sz w:val="24"/>
              </w:rPr>
              <w:t>к</w:t>
            </w:r>
            <w:r>
              <w:rPr>
                <w:spacing w:val="-12"/>
                <w:sz w:val="24"/>
              </w:rPr>
              <w:t xml:space="preserve"> </w:t>
            </w:r>
            <w:r>
              <w:rPr>
                <w:sz w:val="24"/>
              </w:rPr>
              <w:t xml:space="preserve">положительным </w:t>
            </w:r>
            <w:r>
              <w:rPr>
                <w:spacing w:val="-2"/>
                <w:sz w:val="24"/>
              </w:rPr>
              <w:t>формам</w:t>
            </w:r>
            <w:r>
              <w:rPr>
                <w:sz w:val="24"/>
              </w:rPr>
              <w:tab/>
            </w:r>
            <w:r>
              <w:rPr>
                <w:spacing w:val="-2"/>
                <w:sz w:val="24"/>
              </w:rPr>
              <w:t>общественного поведения</w:t>
            </w:r>
          </w:p>
          <w:p w:rsidR="00C374AF" w:rsidRDefault="00506334">
            <w:pPr>
              <w:ind w:left="108"/>
              <w:rPr>
                <w:sz w:val="24"/>
              </w:rPr>
            </w:pPr>
            <w:r>
              <w:rPr>
                <w:spacing w:val="-2"/>
                <w:sz w:val="24"/>
              </w:rPr>
              <w:t>-Упражнение</w:t>
            </w:r>
          </w:p>
          <w:p w:rsidR="00C374AF" w:rsidRDefault="00506334">
            <w:pPr>
              <w:ind w:left="108"/>
              <w:rPr>
                <w:sz w:val="24"/>
              </w:rPr>
            </w:pPr>
            <w:r>
              <w:rPr>
                <w:sz w:val="24"/>
              </w:rPr>
              <w:t>-Воспитывающие</w:t>
            </w:r>
            <w:r>
              <w:rPr>
                <w:spacing w:val="-8"/>
                <w:sz w:val="24"/>
              </w:rPr>
              <w:t xml:space="preserve"> </w:t>
            </w:r>
            <w:r>
              <w:rPr>
                <w:spacing w:val="-2"/>
                <w:sz w:val="24"/>
              </w:rPr>
              <w:t>ситуации</w:t>
            </w:r>
          </w:p>
          <w:p w:rsidR="00C374AF" w:rsidRDefault="00506334">
            <w:pPr>
              <w:ind w:left="108"/>
              <w:rPr>
                <w:sz w:val="24"/>
              </w:rPr>
            </w:pPr>
            <w:r>
              <w:rPr>
                <w:sz w:val="24"/>
              </w:rPr>
              <w:t>-Игровые</w:t>
            </w:r>
            <w:r>
              <w:rPr>
                <w:spacing w:val="-8"/>
                <w:sz w:val="24"/>
              </w:rPr>
              <w:t xml:space="preserve"> </w:t>
            </w:r>
            <w:r>
              <w:rPr>
                <w:spacing w:val="-2"/>
                <w:sz w:val="24"/>
              </w:rPr>
              <w:t>методы</w:t>
            </w:r>
          </w:p>
        </w:tc>
        <w:tc>
          <w:tcPr>
            <w:tcW w:w="3529" w:type="dxa"/>
          </w:tcPr>
          <w:p w:rsidR="00C374AF" w:rsidRDefault="00506334">
            <w:pPr>
              <w:spacing w:line="268" w:lineRule="exact"/>
              <w:jc w:val="both"/>
              <w:rPr>
                <w:sz w:val="24"/>
              </w:rPr>
            </w:pPr>
            <w:r>
              <w:rPr>
                <w:sz w:val="24"/>
              </w:rPr>
              <w:t>-Рассказ</w:t>
            </w:r>
            <w:r>
              <w:rPr>
                <w:spacing w:val="-3"/>
                <w:sz w:val="24"/>
              </w:rPr>
              <w:t xml:space="preserve"> </w:t>
            </w:r>
            <w:r>
              <w:rPr>
                <w:sz w:val="24"/>
              </w:rPr>
              <w:t>на</w:t>
            </w:r>
            <w:r>
              <w:rPr>
                <w:spacing w:val="-4"/>
                <w:sz w:val="24"/>
              </w:rPr>
              <w:t xml:space="preserve"> </w:t>
            </w:r>
            <w:r>
              <w:rPr>
                <w:sz w:val="24"/>
              </w:rPr>
              <w:t>моральные</w:t>
            </w:r>
            <w:r>
              <w:rPr>
                <w:spacing w:val="-2"/>
                <w:sz w:val="24"/>
              </w:rPr>
              <w:t xml:space="preserve"> темы,</w:t>
            </w:r>
          </w:p>
          <w:p w:rsidR="00C374AF" w:rsidRDefault="00506334">
            <w:pPr>
              <w:ind w:right="117"/>
              <w:jc w:val="both"/>
              <w:rPr>
                <w:sz w:val="24"/>
              </w:rPr>
            </w:pPr>
            <w:r>
              <w:rPr>
                <w:sz w:val="24"/>
              </w:rPr>
              <w:t xml:space="preserve">-Разъяснение норм и правил </w:t>
            </w:r>
            <w:r>
              <w:rPr>
                <w:spacing w:val="-2"/>
                <w:sz w:val="24"/>
              </w:rPr>
              <w:t>поведения</w:t>
            </w:r>
          </w:p>
          <w:p w:rsidR="00C374AF" w:rsidRDefault="00506334">
            <w:pPr>
              <w:tabs>
                <w:tab w:val="left" w:pos="1707"/>
              </w:tabs>
              <w:ind w:right="117"/>
              <w:jc w:val="both"/>
              <w:rPr>
                <w:sz w:val="24"/>
              </w:rPr>
            </w:pPr>
            <w:r>
              <w:rPr>
                <w:spacing w:val="-2"/>
                <w:sz w:val="24"/>
              </w:rPr>
              <w:t>-Чтение</w:t>
            </w:r>
            <w:r>
              <w:rPr>
                <w:sz w:val="24"/>
              </w:rPr>
              <w:tab/>
            </w:r>
            <w:r>
              <w:rPr>
                <w:spacing w:val="-2"/>
                <w:sz w:val="24"/>
              </w:rPr>
              <w:t>художественной литературы</w:t>
            </w:r>
          </w:p>
          <w:p w:rsidR="00C374AF" w:rsidRDefault="00506334">
            <w:pPr>
              <w:ind w:right="116"/>
              <w:jc w:val="both"/>
              <w:rPr>
                <w:sz w:val="24"/>
              </w:rPr>
            </w:pPr>
            <w:r>
              <w:rPr>
                <w:sz w:val="24"/>
              </w:rPr>
              <w:t>-Этические</w:t>
            </w:r>
            <w:r>
              <w:rPr>
                <w:spacing w:val="-15"/>
                <w:sz w:val="24"/>
              </w:rPr>
              <w:t xml:space="preserve"> </w:t>
            </w:r>
            <w:r>
              <w:rPr>
                <w:sz w:val="24"/>
              </w:rPr>
              <w:t>беседы,</w:t>
            </w:r>
            <w:r>
              <w:rPr>
                <w:spacing w:val="-15"/>
                <w:sz w:val="24"/>
              </w:rPr>
              <w:t xml:space="preserve"> </w:t>
            </w:r>
            <w:r>
              <w:rPr>
                <w:sz w:val="24"/>
              </w:rPr>
              <w:t xml:space="preserve">обсуждение поступков и жизненных </w:t>
            </w:r>
            <w:r>
              <w:rPr>
                <w:spacing w:val="-2"/>
                <w:sz w:val="24"/>
              </w:rPr>
              <w:t>ситуаций</w:t>
            </w:r>
          </w:p>
          <w:p w:rsidR="00C374AF" w:rsidRDefault="00506334">
            <w:pPr>
              <w:jc w:val="both"/>
              <w:rPr>
                <w:sz w:val="24"/>
              </w:rPr>
            </w:pPr>
            <w:r>
              <w:rPr>
                <w:sz w:val="24"/>
              </w:rPr>
              <w:t>-Личный</w:t>
            </w:r>
            <w:r>
              <w:rPr>
                <w:spacing w:val="-3"/>
                <w:sz w:val="24"/>
              </w:rPr>
              <w:t xml:space="preserve"> </w:t>
            </w:r>
            <w:r>
              <w:rPr>
                <w:spacing w:val="-2"/>
                <w:sz w:val="24"/>
              </w:rPr>
              <w:t>пример</w:t>
            </w:r>
          </w:p>
        </w:tc>
        <w:tc>
          <w:tcPr>
            <w:tcW w:w="3404" w:type="dxa"/>
          </w:tcPr>
          <w:p w:rsidR="00C374AF" w:rsidRDefault="00506334">
            <w:pPr>
              <w:spacing w:line="268" w:lineRule="exact"/>
              <w:ind w:left="164"/>
              <w:rPr>
                <w:sz w:val="24"/>
              </w:rPr>
            </w:pPr>
            <w:r>
              <w:rPr>
                <w:spacing w:val="-2"/>
                <w:sz w:val="24"/>
              </w:rPr>
              <w:t>-Поощрение</w:t>
            </w:r>
          </w:p>
          <w:p w:rsidR="00C374AF" w:rsidRDefault="00506334">
            <w:pPr>
              <w:ind w:left="164"/>
              <w:rPr>
                <w:sz w:val="24"/>
              </w:rPr>
            </w:pPr>
            <w:r>
              <w:rPr>
                <w:sz w:val="24"/>
              </w:rPr>
              <w:t>-Методы</w:t>
            </w:r>
            <w:r>
              <w:rPr>
                <w:spacing w:val="-3"/>
                <w:sz w:val="24"/>
              </w:rPr>
              <w:t xml:space="preserve"> </w:t>
            </w:r>
            <w:r>
              <w:rPr>
                <w:sz w:val="24"/>
              </w:rPr>
              <w:t>развития</w:t>
            </w:r>
            <w:r>
              <w:rPr>
                <w:spacing w:val="-2"/>
                <w:sz w:val="24"/>
              </w:rPr>
              <w:t xml:space="preserve"> эмоций</w:t>
            </w:r>
          </w:p>
          <w:p w:rsidR="00C374AF" w:rsidRDefault="00506334">
            <w:pPr>
              <w:ind w:left="164"/>
              <w:rPr>
                <w:sz w:val="24"/>
              </w:rPr>
            </w:pPr>
            <w:r>
              <w:rPr>
                <w:spacing w:val="-2"/>
                <w:sz w:val="24"/>
              </w:rPr>
              <w:t>-</w:t>
            </w:r>
            <w:r>
              <w:rPr>
                <w:spacing w:val="-4"/>
                <w:sz w:val="24"/>
              </w:rPr>
              <w:t>Игры</w:t>
            </w:r>
          </w:p>
          <w:p w:rsidR="00C374AF" w:rsidRDefault="00506334">
            <w:pPr>
              <w:ind w:left="164"/>
              <w:rPr>
                <w:sz w:val="24"/>
              </w:rPr>
            </w:pPr>
            <w:r>
              <w:rPr>
                <w:spacing w:val="-2"/>
                <w:sz w:val="24"/>
              </w:rPr>
              <w:t>-Соревнования</w:t>
            </w:r>
          </w:p>
          <w:p w:rsidR="00C374AF" w:rsidRDefault="00506334">
            <w:pPr>
              <w:ind w:left="164"/>
              <w:rPr>
                <w:sz w:val="24"/>
              </w:rPr>
            </w:pPr>
            <w:r>
              <w:rPr>
                <w:sz w:val="24"/>
              </w:rPr>
              <w:t>-Проектные</w:t>
            </w:r>
            <w:r>
              <w:rPr>
                <w:spacing w:val="-5"/>
                <w:sz w:val="24"/>
              </w:rPr>
              <w:t xml:space="preserve"> </w:t>
            </w:r>
            <w:r>
              <w:rPr>
                <w:spacing w:val="-2"/>
                <w:sz w:val="24"/>
              </w:rPr>
              <w:t>методы</w:t>
            </w:r>
          </w:p>
        </w:tc>
      </w:tr>
    </w:tbl>
    <w:p w:rsidR="00C374AF" w:rsidRDefault="00506334">
      <w:pPr>
        <w:pStyle w:val="a8"/>
        <w:spacing w:before="315"/>
        <w:ind w:left="416" w:right="285" w:firstLine="547"/>
      </w:pPr>
      <w:r>
        <w:t xml:space="preserve">Традиционные </w:t>
      </w:r>
      <w:r>
        <w:rPr>
          <w:b/>
        </w:rPr>
        <w:t xml:space="preserve">методы </w:t>
      </w:r>
      <w:r>
        <w:t>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p w:rsidR="00C374AF" w:rsidRDefault="00C374AF">
      <w:pPr>
        <w:pStyle w:val="a8"/>
        <w:spacing w:before="100"/>
        <w:ind w:left="0"/>
        <w:jc w:val="left"/>
        <w:rPr>
          <w:sz w:val="20"/>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69"/>
        <w:gridCol w:w="1990"/>
        <w:gridCol w:w="2631"/>
        <w:gridCol w:w="1604"/>
        <w:gridCol w:w="2004"/>
      </w:tblGrid>
      <w:tr w:rsidR="00C374AF">
        <w:trPr>
          <w:trHeight w:val="827"/>
        </w:trPr>
        <w:tc>
          <w:tcPr>
            <w:tcW w:w="2069" w:type="dxa"/>
          </w:tcPr>
          <w:p w:rsidR="00C374AF" w:rsidRDefault="00506334">
            <w:pPr>
              <w:ind w:left="149"/>
              <w:rPr>
                <w:sz w:val="24"/>
              </w:rPr>
            </w:pPr>
            <w:r>
              <w:rPr>
                <w:spacing w:val="-2"/>
                <w:sz w:val="24"/>
              </w:rPr>
              <w:t>Информационно- рецептивный</w:t>
            </w:r>
          </w:p>
          <w:p w:rsidR="00C374AF" w:rsidRDefault="00506334">
            <w:pPr>
              <w:spacing w:line="264" w:lineRule="exact"/>
              <w:ind w:left="149"/>
              <w:rPr>
                <w:sz w:val="24"/>
              </w:rPr>
            </w:pPr>
            <w:r>
              <w:rPr>
                <w:spacing w:val="-4"/>
                <w:sz w:val="24"/>
              </w:rPr>
              <w:t>метод</w:t>
            </w:r>
          </w:p>
        </w:tc>
        <w:tc>
          <w:tcPr>
            <w:tcW w:w="1990" w:type="dxa"/>
          </w:tcPr>
          <w:p w:rsidR="00C374AF" w:rsidRDefault="00506334">
            <w:pPr>
              <w:ind w:right="120"/>
              <w:rPr>
                <w:sz w:val="24"/>
              </w:rPr>
            </w:pPr>
            <w:r>
              <w:rPr>
                <w:spacing w:val="-2"/>
                <w:sz w:val="24"/>
              </w:rPr>
              <w:t xml:space="preserve">Репродуктивный </w:t>
            </w:r>
            <w:r>
              <w:rPr>
                <w:spacing w:val="-4"/>
                <w:sz w:val="24"/>
              </w:rPr>
              <w:t>метод</w:t>
            </w:r>
          </w:p>
        </w:tc>
        <w:tc>
          <w:tcPr>
            <w:tcW w:w="2631" w:type="dxa"/>
          </w:tcPr>
          <w:p w:rsidR="00C374AF" w:rsidRDefault="00506334">
            <w:pPr>
              <w:ind w:left="105" w:right="122"/>
              <w:rPr>
                <w:sz w:val="24"/>
              </w:rPr>
            </w:pPr>
            <w:r>
              <w:rPr>
                <w:spacing w:val="-2"/>
                <w:sz w:val="24"/>
              </w:rPr>
              <w:t xml:space="preserve">Исследовательский </w:t>
            </w:r>
            <w:r>
              <w:rPr>
                <w:sz w:val="24"/>
              </w:rPr>
              <w:t>метод (проектный)</w:t>
            </w:r>
          </w:p>
        </w:tc>
        <w:tc>
          <w:tcPr>
            <w:tcW w:w="1604" w:type="dxa"/>
          </w:tcPr>
          <w:p w:rsidR="00C374AF" w:rsidRDefault="00506334">
            <w:pPr>
              <w:ind w:right="120"/>
              <w:rPr>
                <w:sz w:val="24"/>
              </w:rPr>
            </w:pPr>
            <w:r>
              <w:rPr>
                <w:spacing w:val="-2"/>
                <w:sz w:val="24"/>
              </w:rPr>
              <w:t>Проблемное изложение</w:t>
            </w:r>
          </w:p>
        </w:tc>
        <w:tc>
          <w:tcPr>
            <w:tcW w:w="2004" w:type="dxa"/>
          </w:tcPr>
          <w:p w:rsidR="00C374AF" w:rsidRDefault="00506334">
            <w:pPr>
              <w:spacing w:line="268" w:lineRule="exact"/>
              <w:rPr>
                <w:sz w:val="24"/>
              </w:rPr>
            </w:pPr>
            <w:r>
              <w:rPr>
                <w:spacing w:val="-2"/>
                <w:sz w:val="24"/>
              </w:rPr>
              <w:t>Эвристический</w:t>
            </w:r>
          </w:p>
          <w:p w:rsidR="00C374AF" w:rsidRDefault="00506334">
            <w:pPr>
              <w:spacing w:line="270" w:lineRule="atLeast"/>
              <w:ind w:right="120"/>
              <w:rPr>
                <w:sz w:val="24"/>
              </w:rPr>
            </w:pPr>
            <w:r>
              <w:rPr>
                <w:sz w:val="24"/>
              </w:rPr>
              <w:t>метод</w:t>
            </w:r>
            <w:r>
              <w:rPr>
                <w:spacing w:val="-15"/>
                <w:sz w:val="24"/>
              </w:rPr>
              <w:t xml:space="preserve"> </w:t>
            </w:r>
            <w:r>
              <w:rPr>
                <w:sz w:val="24"/>
              </w:rPr>
              <w:t xml:space="preserve">(частично- </w:t>
            </w:r>
            <w:r>
              <w:rPr>
                <w:spacing w:val="-2"/>
                <w:sz w:val="24"/>
              </w:rPr>
              <w:t>поисковый)</w:t>
            </w:r>
          </w:p>
        </w:tc>
      </w:tr>
      <w:tr w:rsidR="00C374AF">
        <w:trPr>
          <w:trHeight w:val="5244"/>
        </w:trPr>
        <w:tc>
          <w:tcPr>
            <w:tcW w:w="2069" w:type="dxa"/>
          </w:tcPr>
          <w:p w:rsidR="00C374AF" w:rsidRDefault="00506334">
            <w:pPr>
              <w:spacing w:line="268" w:lineRule="exact"/>
              <w:ind w:left="108"/>
              <w:rPr>
                <w:sz w:val="24"/>
              </w:rPr>
            </w:pPr>
            <w:r>
              <w:rPr>
                <w:spacing w:val="-5"/>
                <w:sz w:val="24"/>
              </w:rPr>
              <w:t>при</w:t>
            </w:r>
          </w:p>
          <w:p w:rsidR="00C374AF" w:rsidRDefault="00506334">
            <w:pPr>
              <w:ind w:left="108" w:right="414"/>
              <w:jc w:val="both"/>
              <w:rPr>
                <w:sz w:val="24"/>
              </w:rPr>
            </w:pPr>
            <w:r>
              <w:rPr>
                <w:spacing w:val="-2"/>
                <w:sz w:val="24"/>
              </w:rPr>
              <w:t>использовании предъявляется информация,</w:t>
            </w:r>
          </w:p>
          <w:p w:rsidR="00C374AF" w:rsidRDefault="00506334">
            <w:pPr>
              <w:ind w:left="108"/>
              <w:rPr>
                <w:sz w:val="24"/>
              </w:rPr>
            </w:pPr>
            <w:r>
              <w:rPr>
                <w:spacing w:val="-2"/>
                <w:sz w:val="24"/>
              </w:rPr>
              <w:t>организуются</w:t>
            </w:r>
          </w:p>
          <w:p w:rsidR="00C374AF" w:rsidRDefault="00506334">
            <w:pPr>
              <w:tabs>
                <w:tab w:val="left" w:pos="971"/>
              </w:tabs>
              <w:ind w:left="108" w:right="117"/>
              <w:jc w:val="both"/>
              <w:rPr>
                <w:sz w:val="24"/>
              </w:rPr>
            </w:pPr>
            <w:r>
              <w:rPr>
                <w:sz w:val="24"/>
              </w:rPr>
              <w:t xml:space="preserve">действия ребёнка </w:t>
            </w:r>
            <w:r>
              <w:rPr>
                <w:spacing w:val="-10"/>
                <w:sz w:val="24"/>
              </w:rPr>
              <w:t>с</w:t>
            </w:r>
            <w:r>
              <w:rPr>
                <w:sz w:val="24"/>
              </w:rPr>
              <w:tab/>
            </w:r>
            <w:r>
              <w:rPr>
                <w:spacing w:val="-2"/>
                <w:sz w:val="24"/>
              </w:rPr>
              <w:t>объектом изучения</w:t>
            </w:r>
          </w:p>
          <w:p w:rsidR="00C374AF" w:rsidRDefault="00506334">
            <w:pPr>
              <w:ind w:left="108"/>
              <w:rPr>
                <w:sz w:val="24"/>
              </w:rPr>
            </w:pPr>
            <w:r>
              <w:rPr>
                <w:spacing w:val="-2"/>
                <w:sz w:val="24"/>
              </w:rPr>
              <w:t>(распознающее наблюдение,</w:t>
            </w:r>
          </w:p>
          <w:p w:rsidR="00C374AF" w:rsidRDefault="00506334">
            <w:pPr>
              <w:spacing w:before="1"/>
              <w:ind w:left="108"/>
              <w:rPr>
                <w:sz w:val="24"/>
              </w:rPr>
            </w:pPr>
            <w:r>
              <w:rPr>
                <w:spacing w:val="-2"/>
                <w:sz w:val="24"/>
              </w:rPr>
              <w:t>рассматривание картин,</w:t>
            </w:r>
          </w:p>
          <w:p w:rsidR="00C374AF" w:rsidRDefault="00506334">
            <w:pPr>
              <w:tabs>
                <w:tab w:val="left" w:pos="1812"/>
              </w:tabs>
              <w:ind w:left="108" w:right="116"/>
              <w:rPr>
                <w:sz w:val="24"/>
              </w:rPr>
            </w:pPr>
            <w:r>
              <w:rPr>
                <w:spacing w:val="-2"/>
                <w:sz w:val="24"/>
              </w:rPr>
              <w:t>демонстрация кино-</w:t>
            </w:r>
            <w:r>
              <w:rPr>
                <w:sz w:val="24"/>
              </w:rPr>
              <w:tab/>
            </w:r>
            <w:r>
              <w:rPr>
                <w:spacing w:val="-10"/>
                <w:sz w:val="24"/>
              </w:rPr>
              <w:t>и</w:t>
            </w:r>
          </w:p>
          <w:p w:rsidR="00C374AF" w:rsidRDefault="00506334">
            <w:pPr>
              <w:ind w:left="108"/>
              <w:rPr>
                <w:sz w:val="24"/>
              </w:rPr>
            </w:pPr>
            <w:r>
              <w:rPr>
                <w:spacing w:val="-2"/>
                <w:sz w:val="24"/>
              </w:rPr>
              <w:t>диафильмов, просмотр</w:t>
            </w:r>
          </w:p>
          <w:p w:rsidR="00C374AF" w:rsidRDefault="00506334">
            <w:pPr>
              <w:ind w:left="108"/>
              <w:rPr>
                <w:sz w:val="24"/>
              </w:rPr>
            </w:pPr>
            <w:r>
              <w:rPr>
                <w:spacing w:val="-2"/>
                <w:sz w:val="24"/>
              </w:rPr>
              <w:t>компьютерных презентаций,</w:t>
            </w:r>
          </w:p>
          <w:p w:rsidR="00C374AF" w:rsidRDefault="00506334">
            <w:pPr>
              <w:spacing w:line="264" w:lineRule="exact"/>
              <w:ind w:left="108"/>
              <w:rPr>
                <w:sz w:val="24"/>
              </w:rPr>
            </w:pPr>
            <w:r>
              <w:rPr>
                <w:spacing w:val="-2"/>
                <w:sz w:val="24"/>
              </w:rPr>
              <w:t>рассказы</w:t>
            </w:r>
          </w:p>
        </w:tc>
        <w:tc>
          <w:tcPr>
            <w:tcW w:w="1990" w:type="dxa"/>
          </w:tcPr>
          <w:p w:rsidR="00C374AF" w:rsidRDefault="00506334">
            <w:pPr>
              <w:tabs>
                <w:tab w:val="left" w:pos="1503"/>
              </w:tabs>
              <w:ind w:right="120"/>
              <w:rPr>
                <w:sz w:val="24"/>
              </w:rPr>
            </w:pPr>
            <w:r>
              <w:rPr>
                <w:spacing w:val="-2"/>
                <w:sz w:val="24"/>
              </w:rPr>
              <w:t>предполагает создание</w:t>
            </w:r>
            <w:r>
              <w:rPr>
                <w:spacing w:val="40"/>
                <w:sz w:val="24"/>
              </w:rPr>
              <w:t xml:space="preserve"> </w:t>
            </w:r>
            <w:r>
              <w:rPr>
                <w:spacing w:val="-2"/>
                <w:sz w:val="24"/>
              </w:rPr>
              <w:t>условий</w:t>
            </w:r>
            <w:r>
              <w:rPr>
                <w:sz w:val="24"/>
              </w:rPr>
              <w:tab/>
            </w:r>
            <w:r>
              <w:rPr>
                <w:spacing w:val="-4"/>
                <w:sz w:val="24"/>
              </w:rPr>
              <w:t xml:space="preserve">для </w:t>
            </w:r>
            <w:r>
              <w:rPr>
                <w:spacing w:val="-2"/>
                <w:sz w:val="24"/>
              </w:rPr>
              <w:t xml:space="preserve">воспроизведения </w:t>
            </w:r>
            <w:r>
              <w:rPr>
                <w:sz w:val="24"/>
              </w:rPr>
              <w:t>представлений</w:t>
            </w:r>
            <w:r>
              <w:rPr>
                <w:spacing w:val="5"/>
                <w:sz w:val="24"/>
              </w:rPr>
              <w:t xml:space="preserve"> </w:t>
            </w:r>
            <w:r>
              <w:rPr>
                <w:sz w:val="24"/>
              </w:rPr>
              <w:t xml:space="preserve">и </w:t>
            </w:r>
            <w:r>
              <w:rPr>
                <w:spacing w:val="-2"/>
                <w:sz w:val="24"/>
              </w:rPr>
              <w:t>способов</w:t>
            </w:r>
          </w:p>
          <w:p w:rsidR="00C374AF" w:rsidRDefault="00506334">
            <w:pPr>
              <w:tabs>
                <w:tab w:val="left" w:pos="1057"/>
                <w:tab w:val="left" w:pos="1604"/>
              </w:tabs>
              <w:ind w:right="120"/>
              <w:rPr>
                <w:sz w:val="24"/>
              </w:rPr>
            </w:pPr>
            <w:r>
              <w:rPr>
                <w:spacing w:val="-2"/>
                <w:sz w:val="24"/>
              </w:rPr>
              <w:t>деятельности, руководство</w:t>
            </w:r>
            <w:r>
              <w:rPr>
                <w:sz w:val="24"/>
              </w:rPr>
              <w:tab/>
            </w:r>
            <w:r>
              <w:rPr>
                <w:spacing w:val="-6"/>
                <w:sz w:val="24"/>
              </w:rPr>
              <w:t xml:space="preserve">их </w:t>
            </w:r>
            <w:r>
              <w:rPr>
                <w:spacing w:val="-2"/>
                <w:sz w:val="24"/>
              </w:rPr>
              <w:t xml:space="preserve">выполнением </w:t>
            </w:r>
            <w:r>
              <w:rPr>
                <w:sz w:val="24"/>
              </w:rPr>
              <w:t>(упражнения</w:t>
            </w:r>
            <w:r>
              <w:rPr>
                <w:spacing w:val="80"/>
                <w:sz w:val="24"/>
              </w:rPr>
              <w:t xml:space="preserve"> </w:t>
            </w:r>
            <w:r>
              <w:rPr>
                <w:sz w:val="24"/>
              </w:rPr>
              <w:t xml:space="preserve">на </w:t>
            </w:r>
            <w:r>
              <w:rPr>
                <w:spacing w:val="-2"/>
                <w:sz w:val="24"/>
              </w:rPr>
              <w:t>основе</w:t>
            </w:r>
            <w:r>
              <w:rPr>
                <w:sz w:val="24"/>
              </w:rPr>
              <w:tab/>
            </w:r>
            <w:r>
              <w:rPr>
                <w:spacing w:val="-2"/>
                <w:sz w:val="24"/>
              </w:rPr>
              <w:t xml:space="preserve">образца </w:t>
            </w:r>
            <w:r>
              <w:rPr>
                <w:sz w:val="24"/>
              </w:rPr>
              <w:t>педагога,</w:t>
            </w:r>
            <w:r>
              <w:rPr>
                <w:spacing w:val="-14"/>
                <w:sz w:val="24"/>
              </w:rPr>
              <w:t xml:space="preserve"> </w:t>
            </w:r>
            <w:r>
              <w:rPr>
                <w:sz w:val="24"/>
              </w:rPr>
              <w:t xml:space="preserve">беседа, </w:t>
            </w:r>
            <w:r>
              <w:rPr>
                <w:spacing w:val="-2"/>
                <w:sz w:val="24"/>
              </w:rPr>
              <w:t>составление</w:t>
            </w:r>
          </w:p>
          <w:p w:rsidR="00C374AF" w:rsidRDefault="00506334">
            <w:pPr>
              <w:tabs>
                <w:tab w:val="left" w:pos="1748"/>
              </w:tabs>
              <w:rPr>
                <w:sz w:val="24"/>
              </w:rPr>
            </w:pPr>
            <w:r>
              <w:rPr>
                <w:spacing w:val="-2"/>
                <w:sz w:val="24"/>
              </w:rPr>
              <w:t>рассказов</w:t>
            </w:r>
            <w:r>
              <w:rPr>
                <w:sz w:val="24"/>
              </w:rPr>
              <w:tab/>
            </w:r>
            <w:r>
              <w:rPr>
                <w:spacing w:val="-10"/>
                <w:sz w:val="24"/>
              </w:rPr>
              <w:t>с</w:t>
            </w:r>
          </w:p>
          <w:p w:rsidR="00C374AF" w:rsidRDefault="00506334">
            <w:pPr>
              <w:tabs>
                <w:tab w:val="left" w:pos="1621"/>
              </w:tabs>
              <w:spacing w:line="270" w:lineRule="atLeast"/>
              <w:ind w:right="120"/>
              <w:rPr>
                <w:sz w:val="24"/>
              </w:rPr>
            </w:pPr>
            <w:r>
              <w:rPr>
                <w:spacing w:val="-2"/>
                <w:sz w:val="24"/>
              </w:rPr>
              <w:t>опорой</w:t>
            </w:r>
            <w:r>
              <w:rPr>
                <w:sz w:val="24"/>
              </w:rPr>
              <w:tab/>
            </w:r>
            <w:r>
              <w:rPr>
                <w:spacing w:val="-6"/>
                <w:sz w:val="24"/>
              </w:rPr>
              <w:t xml:space="preserve">на </w:t>
            </w:r>
            <w:r>
              <w:rPr>
                <w:sz w:val="24"/>
              </w:rPr>
              <w:t>предметную</w:t>
            </w:r>
            <w:r>
              <w:rPr>
                <w:spacing w:val="8"/>
                <w:sz w:val="24"/>
              </w:rPr>
              <w:t xml:space="preserve"> </w:t>
            </w:r>
            <w:r>
              <w:rPr>
                <w:sz w:val="24"/>
              </w:rPr>
              <w:t xml:space="preserve">или </w:t>
            </w:r>
            <w:r>
              <w:rPr>
                <w:spacing w:val="-2"/>
                <w:sz w:val="24"/>
              </w:rPr>
              <w:t>предметно- схематическую модель);</w:t>
            </w:r>
          </w:p>
        </w:tc>
        <w:tc>
          <w:tcPr>
            <w:tcW w:w="2631" w:type="dxa"/>
          </w:tcPr>
          <w:p w:rsidR="00C374AF" w:rsidRDefault="00506334">
            <w:pPr>
              <w:tabs>
                <w:tab w:val="left" w:pos="779"/>
                <w:tab w:val="left" w:pos="957"/>
                <w:tab w:val="left" w:pos="1084"/>
                <w:tab w:val="left" w:pos="1197"/>
                <w:tab w:val="left" w:pos="1763"/>
                <w:tab w:val="left" w:pos="1945"/>
                <w:tab w:val="left" w:pos="2146"/>
                <w:tab w:val="left" w:pos="2195"/>
              </w:tabs>
              <w:ind w:left="105" w:right="118"/>
              <w:rPr>
                <w:sz w:val="24"/>
              </w:rPr>
            </w:pPr>
            <w:r>
              <w:rPr>
                <w:sz w:val="24"/>
              </w:rPr>
              <w:t>включает</w:t>
            </w:r>
            <w:r>
              <w:rPr>
                <w:spacing w:val="80"/>
                <w:sz w:val="24"/>
              </w:rPr>
              <w:t xml:space="preserve"> </w:t>
            </w:r>
            <w:r>
              <w:rPr>
                <w:sz w:val="24"/>
              </w:rPr>
              <w:t xml:space="preserve">составление </w:t>
            </w:r>
            <w:r>
              <w:rPr>
                <w:spacing w:val="-10"/>
                <w:sz w:val="24"/>
              </w:rPr>
              <w:t>и</w:t>
            </w:r>
            <w:r>
              <w:rPr>
                <w:sz w:val="24"/>
              </w:rPr>
              <w:tab/>
            </w:r>
            <w:r>
              <w:rPr>
                <w:sz w:val="24"/>
              </w:rPr>
              <w:tab/>
            </w:r>
            <w:r>
              <w:rPr>
                <w:sz w:val="24"/>
              </w:rPr>
              <w:tab/>
            </w:r>
            <w:r>
              <w:rPr>
                <w:spacing w:val="-2"/>
                <w:sz w:val="24"/>
              </w:rPr>
              <w:t xml:space="preserve">предъявление </w:t>
            </w:r>
            <w:r>
              <w:rPr>
                <w:sz w:val="24"/>
              </w:rPr>
              <w:t>проблемных</w:t>
            </w:r>
            <w:r>
              <w:rPr>
                <w:spacing w:val="7"/>
                <w:sz w:val="24"/>
              </w:rPr>
              <w:t xml:space="preserve"> </w:t>
            </w:r>
            <w:r>
              <w:rPr>
                <w:sz w:val="24"/>
              </w:rPr>
              <w:t xml:space="preserve">ситуаций, </w:t>
            </w:r>
            <w:r>
              <w:rPr>
                <w:spacing w:val="-2"/>
                <w:sz w:val="24"/>
              </w:rPr>
              <w:t>ситуаций</w:t>
            </w:r>
            <w:r>
              <w:rPr>
                <w:sz w:val="24"/>
              </w:rPr>
              <w:tab/>
            </w:r>
            <w:r>
              <w:rPr>
                <w:sz w:val="24"/>
              </w:rPr>
              <w:tab/>
            </w:r>
            <w:r>
              <w:rPr>
                <w:sz w:val="24"/>
              </w:rPr>
              <w:tab/>
            </w:r>
            <w:r>
              <w:rPr>
                <w:sz w:val="24"/>
              </w:rPr>
              <w:tab/>
            </w:r>
            <w:r>
              <w:rPr>
                <w:sz w:val="24"/>
              </w:rPr>
              <w:tab/>
            </w:r>
            <w:r>
              <w:rPr>
                <w:spacing w:val="-4"/>
                <w:sz w:val="24"/>
              </w:rPr>
              <w:t xml:space="preserve">для </w:t>
            </w:r>
            <w:r>
              <w:rPr>
                <w:spacing w:val="-2"/>
                <w:sz w:val="24"/>
              </w:rPr>
              <w:t>экспериментирования</w:t>
            </w:r>
            <w:r>
              <w:rPr>
                <w:spacing w:val="40"/>
                <w:sz w:val="24"/>
              </w:rPr>
              <w:t xml:space="preserve"> </w:t>
            </w:r>
            <w:r>
              <w:rPr>
                <w:sz w:val="24"/>
              </w:rPr>
              <w:t>и</w:t>
            </w:r>
            <w:r>
              <w:rPr>
                <w:spacing w:val="40"/>
                <w:sz w:val="24"/>
              </w:rPr>
              <w:t xml:space="preserve"> </w:t>
            </w:r>
            <w:r>
              <w:rPr>
                <w:sz w:val="24"/>
              </w:rPr>
              <w:t>опытов</w:t>
            </w:r>
            <w:r>
              <w:rPr>
                <w:spacing w:val="40"/>
                <w:sz w:val="24"/>
              </w:rPr>
              <w:t xml:space="preserve"> </w:t>
            </w:r>
            <w:r>
              <w:rPr>
                <w:sz w:val="24"/>
              </w:rPr>
              <w:t xml:space="preserve">(творческие </w:t>
            </w:r>
            <w:r>
              <w:rPr>
                <w:spacing w:val="-2"/>
                <w:sz w:val="24"/>
              </w:rPr>
              <w:t>задания,</w:t>
            </w:r>
            <w:r>
              <w:rPr>
                <w:sz w:val="24"/>
              </w:rPr>
              <w:tab/>
            </w:r>
            <w:r>
              <w:rPr>
                <w:sz w:val="24"/>
              </w:rPr>
              <w:tab/>
            </w:r>
            <w:r>
              <w:rPr>
                <w:sz w:val="24"/>
              </w:rPr>
              <w:tab/>
            </w:r>
            <w:r>
              <w:rPr>
                <w:sz w:val="24"/>
              </w:rPr>
              <w:tab/>
            </w:r>
            <w:r>
              <w:rPr>
                <w:spacing w:val="-2"/>
                <w:sz w:val="24"/>
              </w:rPr>
              <w:t xml:space="preserve">опыты, экспериментирование). </w:t>
            </w:r>
            <w:r>
              <w:rPr>
                <w:spacing w:val="-4"/>
                <w:sz w:val="24"/>
              </w:rPr>
              <w:t>Для</w:t>
            </w:r>
            <w:r>
              <w:rPr>
                <w:sz w:val="24"/>
              </w:rPr>
              <w:tab/>
            </w:r>
            <w:r>
              <w:rPr>
                <w:spacing w:val="-2"/>
                <w:sz w:val="24"/>
              </w:rPr>
              <w:t>решения</w:t>
            </w:r>
            <w:r>
              <w:rPr>
                <w:sz w:val="24"/>
              </w:rPr>
              <w:tab/>
            </w:r>
            <w:r>
              <w:rPr>
                <w:sz w:val="24"/>
              </w:rPr>
              <w:tab/>
            </w:r>
            <w:r>
              <w:rPr>
                <w:spacing w:val="-4"/>
                <w:sz w:val="24"/>
              </w:rPr>
              <w:t xml:space="preserve">задач </w:t>
            </w:r>
            <w:r>
              <w:rPr>
                <w:sz w:val="24"/>
              </w:rPr>
              <w:t>воспитания</w:t>
            </w:r>
            <w:r>
              <w:rPr>
                <w:spacing w:val="-13"/>
                <w:sz w:val="24"/>
              </w:rPr>
              <w:t xml:space="preserve"> </w:t>
            </w:r>
            <w:r>
              <w:rPr>
                <w:sz w:val="24"/>
              </w:rPr>
              <w:t>и</w:t>
            </w:r>
            <w:r>
              <w:rPr>
                <w:spacing w:val="-11"/>
                <w:sz w:val="24"/>
              </w:rPr>
              <w:t xml:space="preserve"> </w:t>
            </w:r>
            <w:r>
              <w:rPr>
                <w:sz w:val="24"/>
              </w:rPr>
              <w:t xml:space="preserve">обучения </w:t>
            </w:r>
            <w:r>
              <w:rPr>
                <w:spacing w:val="-2"/>
                <w:sz w:val="24"/>
              </w:rPr>
              <w:t>широко</w:t>
            </w:r>
            <w:r>
              <w:rPr>
                <w:sz w:val="24"/>
              </w:rPr>
              <w:tab/>
            </w:r>
            <w:r>
              <w:rPr>
                <w:sz w:val="24"/>
              </w:rPr>
              <w:tab/>
            </w:r>
            <w:r>
              <w:rPr>
                <w:sz w:val="24"/>
              </w:rPr>
              <w:tab/>
            </w:r>
            <w:r>
              <w:rPr>
                <w:spacing w:val="-2"/>
                <w:sz w:val="24"/>
              </w:rPr>
              <w:t xml:space="preserve">применяется </w:t>
            </w:r>
            <w:r>
              <w:rPr>
                <w:spacing w:val="-4"/>
                <w:sz w:val="24"/>
              </w:rPr>
              <w:t>метод</w:t>
            </w:r>
            <w:r>
              <w:rPr>
                <w:sz w:val="24"/>
              </w:rPr>
              <w:tab/>
            </w:r>
            <w:r>
              <w:rPr>
                <w:sz w:val="24"/>
              </w:rPr>
              <w:tab/>
            </w:r>
            <w:r>
              <w:rPr>
                <w:spacing w:val="-2"/>
                <w:sz w:val="24"/>
              </w:rPr>
              <w:t>проектов.</w:t>
            </w:r>
            <w:r>
              <w:rPr>
                <w:sz w:val="24"/>
              </w:rPr>
              <w:tab/>
            </w:r>
            <w:r>
              <w:rPr>
                <w:sz w:val="24"/>
              </w:rPr>
              <w:tab/>
            </w:r>
            <w:r>
              <w:rPr>
                <w:sz w:val="24"/>
              </w:rPr>
              <w:tab/>
            </w:r>
            <w:r>
              <w:rPr>
                <w:spacing w:val="-6"/>
                <w:sz w:val="24"/>
              </w:rPr>
              <w:t xml:space="preserve">Он </w:t>
            </w:r>
            <w:r>
              <w:rPr>
                <w:spacing w:val="-2"/>
                <w:sz w:val="24"/>
              </w:rPr>
              <w:t>способствует</w:t>
            </w:r>
          </w:p>
          <w:p w:rsidR="00C374AF" w:rsidRDefault="00506334">
            <w:pPr>
              <w:tabs>
                <w:tab w:val="left" w:pos="1448"/>
                <w:tab w:val="left" w:pos="1926"/>
              </w:tabs>
              <w:ind w:left="105" w:right="122"/>
              <w:rPr>
                <w:sz w:val="24"/>
              </w:rPr>
            </w:pPr>
            <w:r>
              <w:rPr>
                <w:spacing w:val="-2"/>
                <w:sz w:val="24"/>
              </w:rPr>
              <w:t>развитию</w:t>
            </w:r>
            <w:r>
              <w:rPr>
                <w:sz w:val="24"/>
              </w:rPr>
              <w:tab/>
            </w:r>
            <w:r>
              <w:rPr>
                <w:spacing w:val="-10"/>
                <w:sz w:val="24"/>
              </w:rPr>
              <w:t>у</w:t>
            </w:r>
            <w:r>
              <w:rPr>
                <w:sz w:val="24"/>
              </w:rPr>
              <w:tab/>
            </w:r>
            <w:r>
              <w:rPr>
                <w:spacing w:val="-4"/>
                <w:sz w:val="24"/>
              </w:rPr>
              <w:t xml:space="preserve">детей </w:t>
            </w:r>
            <w:r>
              <w:rPr>
                <w:spacing w:val="-2"/>
                <w:sz w:val="24"/>
              </w:rPr>
              <w:t>исследовательской активности,</w:t>
            </w:r>
          </w:p>
          <w:p w:rsidR="00C374AF" w:rsidRDefault="00506334">
            <w:pPr>
              <w:ind w:left="105" w:right="122"/>
              <w:rPr>
                <w:sz w:val="24"/>
              </w:rPr>
            </w:pPr>
            <w:r>
              <w:rPr>
                <w:spacing w:val="-2"/>
                <w:sz w:val="24"/>
              </w:rPr>
              <w:t>познавательных интересов,</w:t>
            </w:r>
          </w:p>
          <w:p w:rsidR="00C374AF" w:rsidRDefault="00506334">
            <w:pPr>
              <w:tabs>
                <w:tab w:val="left" w:pos="2369"/>
              </w:tabs>
              <w:spacing w:line="264" w:lineRule="exact"/>
              <w:ind w:left="105"/>
              <w:rPr>
                <w:sz w:val="24"/>
              </w:rPr>
            </w:pPr>
            <w:r>
              <w:rPr>
                <w:spacing w:val="-2"/>
                <w:sz w:val="24"/>
              </w:rPr>
              <w:t>коммуникативных</w:t>
            </w:r>
            <w:r>
              <w:rPr>
                <w:sz w:val="24"/>
              </w:rPr>
              <w:tab/>
            </w:r>
            <w:r>
              <w:rPr>
                <w:spacing w:val="-10"/>
                <w:sz w:val="24"/>
              </w:rPr>
              <w:t>и</w:t>
            </w:r>
          </w:p>
        </w:tc>
        <w:tc>
          <w:tcPr>
            <w:tcW w:w="1604" w:type="dxa"/>
          </w:tcPr>
          <w:p w:rsidR="00C374AF" w:rsidRDefault="00506334">
            <w:pPr>
              <w:ind w:right="120"/>
              <w:rPr>
                <w:sz w:val="24"/>
              </w:rPr>
            </w:pPr>
            <w:r>
              <w:rPr>
                <w:spacing w:val="-2"/>
                <w:sz w:val="24"/>
              </w:rPr>
              <w:t>представляет собой</w:t>
            </w:r>
          </w:p>
          <w:p w:rsidR="00C374AF" w:rsidRDefault="00506334">
            <w:pPr>
              <w:tabs>
                <w:tab w:val="left" w:pos="1256"/>
                <w:tab w:val="left" w:pos="1344"/>
              </w:tabs>
              <w:ind w:right="118"/>
              <w:rPr>
                <w:sz w:val="24"/>
              </w:rPr>
            </w:pPr>
            <w:r>
              <w:rPr>
                <w:spacing w:val="-2"/>
                <w:sz w:val="24"/>
              </w:rPr>
              <w:t>постановку проблемы</w:t>
            </w:r>
            <w:r>
              <w:rPr>
                <w:sz w:val="24"/>
              </w:rPr>
              <w:tab/>
            </w:r>
            <w:r>
              <w:rPr>
                <w:sz w:val="24"/>
              </w:rPr>
              <w:tab/>
            </w:r>
            <w:r>
              <w:rPr>
                <w:spacing w:val="-10"/>
                <w:sz w:val="24"/>
              </w:rPr>
              <w:t xml:space="preserve">и </w:t>
            </w:r>
            <w:r>
              <w:rPr>
                <w:spacing w:val="-2"/>
                <w:sz w:val="24"/>
              </w:rPr>
              <w:t xml:space="preserve">раскрытие </w:t>
            </w:r>
            <w:r>
              <w:rPr>
                <w:spacing w:val="-4"/>
                <w:sz w:val="24"/>
              </w:rPr>
              <w:t>пути</w:t>
            </w:r>
            <w:r>
              <w:rPr>
                <w:sz w:val="24"/>
              </w:rPr>
              <w:tab/>
            </w:r>
            <w:r>
              <w:rPr>
                <w:spacing w:val="-5"/>
                <w:sz w:val="24"/>
              </w:rPr>
              <w:t>её</w:t>
            </w:r>
          </w:p>
          <w:p w:rsidR="00C374AF" w:rsidRDefault="00506334">
            <w:pPr>
              <w:tabs>
                <w:tab w:val="left" w:pos="1357"/>
              </w:tabs>
              <w:ind w:right="120"/>
              <w:rPr>
                <w:sz w:val="24"/>
              </w:rPr>
            </w:pPr>
            <w:r>
              <w:rPr>
                <w:spacing w:val="-2"/>
                <w:sz w:val="24"/>
              </w:rPr>
              <w:t>решения</w:t>
            </w:r>
            <w:r>
              <w:rPr>
                <w:sz w:val="24"/>
              </w:rPr>
              <w:tab/>
            </w:r>
            <w:r>
              <w:rPr>
                <w:spacing w:val="-10"/>
                <w:sz w:val="24"/>
              </w:rPr>
              <w:t xml:space="preserve">в </w:t>
            </w:r>
            <w:r>
              <w:rPr>
                <w:spacing w:val="-2"/>
                <w:sz w:val="24"/>
              </w:rPr>
              <w:t>процессе</w:t>
            </w:r>
          </w:p>
          <w:p w:rsidR="00C374AF" w:rsidRDefault="00506334">
            <w:pPr>
              <w:ind w:right="120"/>
              <w:rPr>
                <w:sz w:val="24"/>
              </w:rPr>
            </w:pPr>
            <w:r>
              <w:rPr>
                <w:spacing w:val="-2"/>
                <w:sz w:val="24"/>
              </w:rPr>
              <w:t>организации опытов, наблюдений;</w:t>
            </w:r>
          </w:p>
        </w:tc>
        <w:tc>
          <w:tcPr>
            <w:tcW w:w="2004" w:type="dxa"/>
          </w:tcPr>
          <w:p w:rsidR="00C374AF" w:rsidRDefault="00506334">
            <w:pPr>
              <w:spacing w:line="268" w:lineRule="exact"/>
              <w:rPr>
                <w:sz w:val="24"/>
              </w:rPr>
            </w:pPr>
            <w:r>
              <w:rPr>
                <w:spacing w:val="-2"/>
                <w:sz w:val="24"/>
              </w:rPr>
              <w:t>проблемная</w:t>
            </w:r>
          </w:p>
          <w:p w:rsidR="00C374AF" w:rsidRDefault="00506334">
            <w:pPr>
              <w:tabs>
                <w:tab w:val="left" w:pos="784"/>
                <w:tab w:val="left" w:pos="1069"/>
                <w:tab w:val="left" w:pos="1792"/>
              </w:tabs>
              <w:ind w:right="119"/>
              <w:rPr>
                <w:sz w:val="24"/>
              </w:rPr>
            </w:pPr>
            <w:r>
              <w:rPr>
                <w:spacing w:val="-2"/>
                <w:sz w:val="24"/>
              </w:rPr>
              <w:t>задача</w:t>
            </w:r>
            <w:r>
              <w:rPr>
                <w:sz w:val="24"/>
              </w:rPr>
              <w:tab/>
            </w:r>
            <w:r>
              <w:rPr>
                <w:sz w:val="24"/>
              </w:rPr>
              <w:tab/>
            </w:r>
            <w:r>
              <w:rPr>
                <w:spacing w:val="-2"/>
                <w:sz w:val="24"/>
              </w:rPr>
              <w:t xml:space="preserve">делится </w:t>
            </w:r>
            <w:r>
              <w:rPr>
                <w:spacing w:val="-5"/>
                <w:sz w:val="24"/>
              </w:rPr>
              <w:t>на</w:t>
            </w:r>
            <w:r>
              <w:rPr>
                <w:sz w:val="24"/>
              </w:rPr>
              <w:tab/>
            </w:r>
            <w:r>
              <w:rPr>
                <w:spacing w:val="-2"/>
                <w:sz w:val="24"/>
              </w:rPr>
              <w:t>части</w:t>
            </w:r>
            <w:r>
              <w:rPr>
                <w:sz w:val="24"/>
              </w:rPr>
              <w:tab/>
            </w:r>
            <w:r>
              <w:rPr>
                <w:spacing w:val="-10"/>
                <w:sz w:val="24"/>
              </w:rPr>
              <w:t>-</w:t>
            </w:r>
          </w:p>
          <w:p w:rsidR="00C374AF" w:rsidRDefault="00506334">
            <w:pPr>
              <w:tabs>
                <w:tab w:val="left" w:pos="1405"/>
                <w:tab w:val="left" w:pos="1756"/>
              </w:tabs>
              <w:ind w:right="122"/>
              <w:rPr>
                <w:sz w:val="24"/>
              </w:rPr>
            </w:pPr>
            <w:r>
              <w:rPr>
                <w:spacing w:val="-2"/>
                <w:sz w:val="24"/>
              </w:rPr>
              <w:t>проблемы,</w:t>
            </w:r>
            <w:r>
              <w:rPr>
                <w:sz w:val="24"/>
              </w:rPr>
              <w:tab/>
            </w:r>
            <w:r>
              <w:rPr>
                <w:sz w:val="24"/>
              </w:rPr>
              <w:tab/>
            </w:r>
            <w:r>
              <w:rPr>
                <w:spacing w:val="-10"/>
                <w:sz w:val="24"/>
              </w:rPr>
              <w:t xml:space="preserve">в </w:t>
            </w:r>
            <w:r>
              <w:rPr>
                <w:spacing w:val="-2"/>
                <w:sz w:val="24"/>
              </w:rPr>
              <w:t>решении</w:t>
            </w:r>
            <w:r>
              <w:rPr>
                <w:spacing w:val="40"/>
                <w:sz w:val="24"/>
              </w:rPr>
              <w:t xml:space="preserve"> </w:t>
            </w:r>
            <w:r>
              <w:rPr>
                <w:spacing w:val="-2"/>
                <w:sz w:val="24"/>
              </w:rPr>
              <w:t>которых принимают участие</w:t>
            </w:r>
            <w:r>
              <w:rPr>
                <w:sz w:val="24"/>
              </w:rPr>
              <w:tab/>
            </w:r>
            <w:r>
              <w:rPr>
                <w:spacing w:val="-4"/>
                <w:sz w:val="24"/>
              </w:rPr>
              <w:t xml:space="preserve">дети </w:t>
            </w:r>
            <w:r>
              <w:rPr>
                <w:spacing w:val="-2"/>
                <w:sz w:val="24"/>
              </w:rPr>
              <w:t>(применение</w:t>
            </w:r>
          </w:p>
          <w:p w:rsidR="00C374AF" w:rsidRDefault="00506334">
            <w:pPr>
              <w:spacing w:before="1"/>
              <w:rPr>
                <w:sz w:val="24"/>
              </w:rPr>
            </w:pPr>
            <w:r>
              <w:rPr>
                <w:sz w:val="24"/>
              </w:rPr>
              <w:t>представлений</w:t>
            </w:r>
            <w:r>
              <w:rPr>
                <w:spacing w:val="33"/>
                <w:sz w:val="24"/>
              </w:rPr>
              <w:t xml:space="preserve"> </w:t>
            </w:r>
            <w:r>
              <w:rPr>
                <w:sz w:val="24"/>
              </w:rPr>
              <w:t xml:space="preserve">в </w:t>
            </w:r>
            <w:r>
              <w:rPr>
                <w:spacing w:val="-2"/>
                <w:sz w:val="24"/>
              </w:rPr>
              <w:t>новых</w:t>
            </w:r>
          </w:p>
          <w:p w:rsidR="00C374AF" w:rsidRDefault="00506334">
            <w:pPr>
              <w:rPr>
                <w:sz w:val="24"/>
              </w:rPr>
            </w:pPr>
            <w:r>
              <w:rPr>
                <w:spacing w:val="-2"/>
                <w:sz w:val="24"/>
              </w:rPr>
              <w:t>условиях);</w:t>
            </w:r>
          </w:p>
        </w:tc>
      </w:tr>
    </w:tbl>
    <w:p w:rsidR="00C374AF" w:rsidRDefault="00C374AF">
      <w:pPr>
        <w:rPr>
          <w:sz w:val="24"/>
        </w:rPr>
        <w:sectPr w:rsidR="00C374AF">
          <w:pgSz w:w="11910" w:h="16840"/>
          <w:pgMar w:top="380" w:right="160" w:bottom="280" w:left="880" w:header="720" w:footer="720" w:gutter="0"/>
          <w:cols w:space="720"/>
        </w:sectPr>
      </w:pPr>
    </w:p>
    <w:p w:rsidR="00C374AF" w:rsidRDefault="00C374AF">
      <w:pPr>
        <w:pStyle w:val="a8"/>
        <w:spacing w:before="5"/>
        <w:ind w:left="0"/>
        <w:jc w:val="left"/>
        <w:rPr>
          <w:sz w:val="2"/>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69"/>
        <w:gridCol w:w="1990"/>
        <w:gridCol w:w="2631"/>
        <w:gridCol w:w="1604"/>
        <w:gridCol w:w="2004"/>
      </w:tblGrid>
      <w:tr w:rsidR="00C374AF">
        <w:trPr>
          <w:trHeight w:val="2760"/>
        </w:trPr>
        <w:tc>
          <w:tcPr>
            <w:tcW w:w="2069" w:type="dxa"/>
          </w:tcPr>
          <w:p w:rsidR="00C374AF" w:rsidRDefault="00506334">
            <w:pPr>
              <w:tabs>
                <w:tab w:val="left" w:pos="1559"/>
              </w:tabs>
              <w:ind w:left="108" w:right="119"/>
              <w:rPr>
                <w:sz w:val="24"/>
              </w:rPr>
            </w:pPr>
            <w:r>
              <w:rPr>
                <w:spacing w:val="-2"/>
                <w:sz w:val="24"/>
              </w:rPr>
              <w:t>педагога</w:t>
            </w:r>
            <w:r>
              <w:rPr>
                <w:sz w:val="24"/>
              </w:rPr>
              <w:tab/>
            </w:r>
            <w:r>
              <w:rPr>
                <w:spacing w:val="-4"/>
                <w:sz w:val="24"/>
              </w:rPr>
              <w:t xml:space="preserve">или </w:t>
            </w:r>
            <w:r>
              <w:rPr>
                <w:sz w:val="24"/>
              </w:rPr>
              <w:t>детей, чтение)</w:t>
            </w:r>
          </w:p>
        </w:tc>
        <w:tc>
          <w:tcPr>
            <w:tcW w:w="1990" w:type="dxa"/>
          </w:tcPr>
          <w:p w:rsidR="00C374AF" w:rsidRDefault="00C374AF">
            <w:pPr>
              <w:rPr>
                <w:sz w:val="26"/>
              </w:rPr>
            </w:pPr>
          </w:p>
        </w:tc>
        <w:tc>
          <w:tcPr>
            <w:tcW w:w="2631" w:type="dxa"/>
          </w:tcPr>
          <w:p w:rsidR="00C374AF" w:rsidRDefault="00506334">
            <w:pPr>
              <w:spacing w:line="268" w:lineRule="exact"/>
              <w:ind w:left="105"/>
              <w:rPr>
                <w:sz w:val="24"/>
              </w:rPr>
            </w:pPr>
            <w:r>
              <w:rPr>
                <w:spacing w:val="-2"/>
                <w:sz w:val="24"/>
              </w:rPr>
              <w:t>творческих</w:t>
            </w:r>
          </w:p>
          <w:p w:rsidR="00C374AF" w:rsidRDefault="00506334">
            <w:pPr>
              <w:tabs>
                <w:tab w:val="left" w:pos="1458"/>
                <w:tab w:val="left" w:pos="1499"/>
                <w:tab w:val="left" w:pos="1578"/>
                <w:tab w:val="left" w:pos="2367"/>
              </w:tabs>
              <w:ind w:left="105" w:right="121"/>
              <w:rPr>
                <w:sz w:val="24"/>
              </w:rPr>
            </w:pPr>
            <w:r>
              <w:rPr>
                <w:sz w:val="24"/>
              </w:rPr>
              <w:t>способностей,</w:t>
            </w:r>
            <w:r>
              <w:rPr>
                <w:spacing w:val="-12"/>
                <w:sz w:val="24"/>
              </w:rPr>
              <w:t xml:space="preserve"> </w:t>
            </w:r>
            <w:r>
              <w:rPr>
                <w:sz w:val="24"/>
              </w:rPr>
              <w:t xml:space="preserve">навыков </w:t>
            </w:r>
            <w:r>
              <w:rPr>
                <w:spacing w:val="-2"/>
                <w:sz w:val="24"/>
              </w:rPr>
              <w:t>сотрудничества</w:t>
            </w:r>
            <w:r>
              <w:rPr>
                <w:sz w:val="24"/>
              </w:rPr>
              <w:tab/>
            </w:r>
            <w:r>
              <w:rPr>
                <w:spacing w:val="-10"/>
                <w:sz w:val="24"/>
              </w:rPr>
              <w:t xml:space="preserve">и </w:t>
            </w:r>
            <w:r>
              <w:rPr>
                <w:spacing w:val="-2"/>
                <w:sz w:val="24"/>
              </w:rPr>
              <w:t>другое.</w:t>
            </w:r>
            <w:r>
              <w:rPr>
                <w:sz w:val="24"/>
              </w:rPr>
              <w:tab/>
            </w:r>
            <w:r>
              <w:rPr>
                <w:spacing w:val="-2"/>
                <w:sz w:val="24"/>
              </w:rPr>
              <w:t>Выполняя совместные</w:t>
            </w:r>
            <w:r>
              <w:rPr>
                <w:sz w:val="24"/>
              </w:rPr>
              <w:tab/>
            </w:r>
            <w:r>
              <w:rPr>
                <w:sz w:val="24"/>
              </w:rPr>
              <w:tab/>
            </w:r>
            <w:r>
              <w:rPr>
                <w:sz w:val="24"/>
              </w:rPr>
              <w:tab/>
            </w:r>
            <w:r>
              <w:rPr>
                <w:spacing w:val="-2"/>
                <w:sz w:val="24"/>
              </w:rPr>
              <w:t xml:space="preserve">проекты, </w:t>
            </w:r>
            <w:r>
              <w:rPr>
                <w:spacing w:val="-4"/>
                <w:sz w:val="24"/>
              </w:rPr>
              <w:t>дети</w:t>
            </w:r>
            <w:r>
              <w:rPr>
                <w:sz w:val="24"/>
              </w:rPr>
              <w:tab/>
            </w:r>
            <w:r>
              <w:rPr>
                <w:sz w:val="24"/>
              </w:rPr>
              <w:tab/>
            </w:r>
            <w:r>
              <w:rPr>
                <w:spacing w:val="-2"/>
                <w:sz w:val="24"/>
              </w:rPr>
              <w:t xml:space="preserve">получают </w:t>
            </w:r>
            <w:r>
              <w:rPr>
                <w:sz w:val="24"/>
              </w:rPr>
              <w:t xml:space="preserve">представления о своих </w:t>
            </w:r>
            <w:r>
              <w:rPr>
                <w:spacing w:val="-2"/>
                <w:sz w:val="24"/>
              </w:rPr>
              <w:t>возможностях, умениях,</w:t>
            </w:r>
          </w:p>
          <w:p w:rsidR="00C374AF" w:rsidRDefault="00506334">
            <w:pPr>
              <w:spacing w:line="264" w:lineRule="exact"/>
              <w:ind w:left="105"/>
              <w:rPr>
                <w:sz w:val="24"/>
              </w:rPr>
            </w:pPr>
            <w:r>
              <w:rPr>
                <w:spacing w:val="-2"/>
                <w:sz w:val="24"/>
              </w:rPr>
              <w:t>потребностях.</w:t>
            </w:r>
          </w:p>
        </w:tc>
        <w:tc>
          <w:tcPr>
            <w:tcW w:w="1604" w:type="dxa"/>
          </w:tcPr>
          <w:p w:rsidR="00C374AF" w:rsidRDefault="00C374AF">
            <w:pPr>
              <w:rPr>
                <w:sz w:val="26"/>
              </w:rPr>
            </w:pPr>
          </w:p>
        </w:tc>
        <w:tc>
          <w:tcPr>
            <w:tcW w:w="2004" w:type="dxa"/>
          </w:tcPr>
          <w:p w:rsidR="00C374AF" w:rsidRDefault="00C374AF">
            <w:pPr>
              <w:rPr>
                <w:sz w:val="26"/>
              </w:rPr>
            </w:pPr>
          </w:p>
        </w:tc>
      </w:tr>
    </w:tbl>
    <w:p w:rsidR="00C374AF" w:rsidRDefault="00506334">
      <w:pPr>
        <w:pStyle w:val="a8"/>
        <w:spacing w:before="315"/>
        <w:ind w:firstLine="851"/>
        <w:jc w:val="left"/>
      </w:pPr>
      <w:r>
        <w:t>При</w:t>
      </w:r>
      <w:r>
        <w:rPr>
          <w:spacing w:val="-2"/>
        </w:rPr>
        <w:t xml:space="preserve"> </w:t>
      </w:r>
      <w:r>
        <w:t>реализации</w:t>
      </w:r>
      <w:r>
        <w:rPr>
          <w:spacing w:val="-2"/>
        </w:rPr>
        <w:t xml:space="preserve"> </w:t>
      </w:r>
      <w:r>
        <w:t>Программы педагоги</w:t>
      </w:r>
      <w:r>
        <w:rPr>
          <w:spacing w:val="-2"/>
        </w:rPr>
        <w:t xml:space="preserve"> </w:t>
      </w:r>
      <w:r>
        <w:t>используют различные средства</w:t>
      </w:r>
      <w:r>
        <w:rPr>
          <w:spacing w:val="-3"/>
        </w:rPr>
        <w:t xml:space="preserve"> </w:t>
      </w:r>
      <w:r>
        <w:t>п.</w:t>
      </w:r>
      <w:r>
        <w:rPr>
          <w:spacing w:val="-3"/>
        </w:rPr>
        <w:t xml:space="preserve"> </w:t>
      </w:r>
      <w:r>
        <w:t>23.7 ФОП ДО:</w:t>
      </w:r>
    </w:p>
    <w:p w:rsidR="00C374AF" w:rsidRDefault="00506334">
      <w:pPr>
        <w:pStyle w:val="a8"/>
        <w:ind w:firstLine="708"/>
        <w:jc w:val="left"/>
      </w:pPr>
      <w:r>
        <w:t>Демонстрационные:</w:t>
      </w:r>
      <w:r>
        <w:rPr>
          <w:spacing w:val="80"/>
        </w:rPr>
        <w:t xml:space="preserve"> </w:t>
      </w:r>
      <w:r>
        <w:t>плакаты,</w:t>
      </w:r>
      <w:r>
        <w:rPr>
          <w:spacing w:val="80"/>
        </w:rPr>
        <w:t xml:space="preserve"> </w:t>
      </w:r>
      <w:r>
        <w:t>альбомы,</w:t>
      </w:r>
      <w:r>
        <w:rPr>
          <w:spacing w:val="80"/>
        </w:rPr>
        <w:t xml:space="preserve"> </w:t>
      </w:r>
      <w:r>
        <w:t>презентации,</w:t>
      </w:r>
      <w:r>
        <w:rPr>
          <w:spacing w:val="80"/>
        </w:rPr>
        <w:t xml:space="preserve"> </w:t>
      </w:r>
      <w:r>
        <w:t>ЭОР,</w:t>
      </w:r>
      <w:r>
        <w:rPr>
          <w:spacing w:val="80"/>
        </w:rPr>
        <w:t xml:space="preserve"> </w:t>
      </w:r>
      <w:r>
        <w:t>компьютерная графика - модели объектов,</w:t>
      </w:r>
      <w:r>
        <w:rPr>
          <w:spacing w:val="40"/>
        </w:rPr>
        <w:t xml:space="preserve"> </w:t>
      </w:r>
      <w:r>
        <w:t>видео, аудио, анимация и др.;</w:t>
      </w:r>
    </w:p>
    <w:p w:rsidR="00C374AF" w:rsidRDefault="00506334">
      <w:pPr>
        <w:pStyle w:val="a8"/>
        <w:tabs>
          <w:tab w:val="left" w:pos="2932"/>
          <w:tab w:val="left" w:pos="4157"/>
          <w:tab w:val="left" w:pos="5559"/>
          <w:tab w:val="left" w:pos="7550"/>
          <w:tab w:val="left" w:pos="8821"/>
        </w:tabs>
        <w:spacing w:before="1"/>
        <w:ind w:right="261" w:firstLine="708"/>
        <w:jc w:val="left"/>
      </w:pPr>
      <w:r>
        <w:rPr>
          <w:spacing w:val="-2"/>
        </w:rPr>
        <w:t>Раздаточные:</w:t>
      </w:r>
      <w:r>
        <w:tab/>
      </w:r>
      <w:r>
        <w:rPr>
          <w:spacing w:val="-2"/>
        </w:rPr>
        <w:t>счетный</w:t>
      </w:r>
      <w:r>
        <w:tab/>
      </w:r>
      <w:r>
        <w:rPr>
          <w:spacing w:val="-2"/>
        </w:rPr>
        <w:t>материал,</w:t>
      </w:r>
      <w:r>
        <w:tab/>
      </w:r>
      <w:r>
        <w:rPr>
          <w:spacing w:val="-2"/>
        </w:rPr>
        <w:t>дидактические</w:t>
      </w:r>
      <w:r>
        <w:tab/>
      </w:r>
      <w:r>
        <w:rPr>
          <w:spacing w:val="-2"/>
        </w:rPr>
        <w:t>пособия,</w:t>
      </w:r>
      <w:r>
        <w:tab/>
      </w:r>
      <w:r>
        <w:rPr>
          <w:spacing w:val="-2"/>
        </w:rPr>
        <w:t xml:space="preserve">разработанные </w:t>
      </w:r>
      <w:r>
        <w:t>педагогами ДОУ;</w:t>
      </w:r>
    </w:p>
    <w:p w:rsidR="00C374AF" w:rsidRDefault="00506334">
      <w:pPr>
        <w:pStyle w:val="a8"/>
        <w:ind w:firstLine="708"/>
        <w:jc w:val="left"/>
      </w:pPr>
      <w:r>
        <w:t>Визуальные:</w:t>
      </w:r>
      <w:r>
        <w:rPr>
          <w:spacing w:val="40"/>
        </w:rPr>
        <w:t xml:space="preserve"> </w:t>
      </w:r>
      <w:r>
        <w:t>плакаты,</w:t>
      </w:r>
      <w:r>
        <w:rPr>
          <w:spacing w:val="40"/>
        </w:rPr>
        <w:t xml:space="preserve"> </w:t>
      </w:r>
      <w:r>
        <w:t>альбомы,</w:t>
      </w:r>
      <w:r>
        <w:rPr>
          <w:spacing w:val="40"/>
        </w:rPr>
        <w:t xml:space="preserve"> </w:t>
      </w:r>
      <w:r>
        <w:t>презентации,</w:t>
      </w:r>
      <w:r>
        <w:rPr>
          <w:spacing w:val="40"/>
        </w:rPr>
        <w:t xml:space="preserve"> </w:t>
      </w:r>
      <w:r>
        <w:t>ЭОР,</w:t>
      </w:r>
      <w:r>
        <w:rPr>
          <w:spacing w:val="40"/>
        </w:rPr>
        <w:t xml:space="preserve"> </w:t>
      </w:r>
      <w:r>
        <w:t>компьютерная</w:t>
      </w:r>
      <w:r>
        <w:rPr>
          <w:spacing w:val="40"/>
        </w:rPr>
        <w:t xml:space="preserve"> </w:t>
      </w:r>
      <w:r>
        <w:t>графика</w:t>
      </w:r>
      <w:r>
        <w:rPr>
          <w:spacing w:val="40"/>
        </w:rPr>
        <w:t xml:space="preserve"> </w:t>
      </w:r>
      <w:r>
        <w:t>- модели объектов, игрушки, карточки, счетный материал;</w:t>
      </w:r>
    </w:p>
    <w:p w:rsidR="00C374AF" w:rsidRDefault="00506334">
      <w:pPr>
        <w:pStyle w:val="a8"/>
        <w:spacing w:line="321" w:lineRule="exact"/>
        <w:ind w:left="1105"/>
        <w:jc w:val="left"/>
      </w:pPr>
      <w:r>
        <w:t>Аудийные:</w:t>
      </w:r>
      <w:r>
        <w:rPr>
          <w:spacing w:val="-6"/>
        </w:rPr>
        <w:t xml:space="preserve"> </w:t>
      </w:r>
      <w:r>
        <w:t>аудио</w:t>
      </w:r>
      <w:r>
        <w:rPr>
          <w:spacing w:val="-6"/>
        </w:rPr>
        <w:t xml:space="preserve"> </w:t>
      </w:r>
      <w:r>
        <w:t>книги,</w:t>
      </w:r>
      <w:r>
        <w:rPr>
          <w:spacing w:val="-8"/>
        </w:rPr>
        <w:t xml:space="preserve"> </w:t>
      </w:r>
      <w:r>
        <w:t>музыкальные</w:t>
      </w:r>
      <w:r>
        <w:rPr>
          <w:spacing w:val="-6"/>
        </w:rPr>
        <w:t xml:space="preserve"> </w:t>
      </w:r>
      <w:r>
        <w:t>произведения</w:t>
      </w:r>
      <w:r>
        <w:rPr>
          <w:spacing w:val="-10"/>
        </w:rPr>
        <w:t xml:space="preserve"> </w:t>
      </w:r>
      <w:r>
        <w:t>и</w:t>
      </w:r>
      <w:r>
        <w:rPr>
          <w:spacing w:val="-6"/>
        </w:rPr>
        <w:t xml:space="preserve"> </w:t>
      </w:r>
      <w:r>
        <w:rPr>
          <w:spacing w:val="-4"/>
        </w:rPr>
        <w:t>т.д.</w:t>
      </w:r>
    </w:p>
    <w:p w:rsidR="00C374AF" w:rsidRDefault="00506334">
      <w:pPr>
        <w:pStyle w:val="a8"/>
        <w:tabs>
          <w:tab w:val="left" w:pos="3655"/>
          <w:tab w:val="left" w:pos="5709"/>
          <w:tab w:val="left" w:pos="7057"/>
          <w:tab w:val="left" w:pos="8866"/>
          <w:tab w:val="left" w:pos="9444"/>
        </w:tabs>
        <w:ind w:right="266" w:firstLine="708"/>
        <w:jc w:val="left"/>
      </w:pPr>
      <w:r>
        <w:rPr>
          <w:spacing w:val="-2"/>
        </w:rPr>
        <w:t>Аудиовизуальные:</w:t>
      </w:r>
      <w:r>
        <w:tab/>
      </w:r>
      <w:r>
        <w:rPr>
          <w:spacing w:val="-2"/>
        </w:rPr>
        <w:t>мультфильмы,</w:t>
      </w:r>
      <w:r>
        <w:tab/>
      </w:r>
      <w:r>
        <w:rPr>
          <w:spacing w:val="-2"/>
        </w:rPr>
        <w:t>фильмы,</w:t>
      </w:r>
      <w:r>
        <w:tab/>
      </w:r>
      <w:r>
        <w:rPr>
          <w:spacing w:val="-2"/>
        </w:rPr>
        <w:t>презентации</w:t>
      </w:r>
      <w:r>
        <w:tab/>
      </w:r>
      <w:r>
        <w:rPr>
          <w:spacing w:val="-6"/>
        </w:rPr>
        <w:t>со</w:t>
      </w:r>
      <w:r>
        <w:tab/>
      </w:r>
      <w:r>
        <w:rPr>
          <w:spacing w:val="-2"/>
        </w:rPr>
        <w:t xml:space="preserve">звуковым </w:t>
      </w:r>
      <w:r>
        <w:t>сопровождением и т.д.</w:t>
      </w:r>
    </w:p>
    <w:p w:rsidR="00C374AF" w:rsidRDefault="00506334">
      <w:pPr>
        <w:pStyle w:val="a8"/>
        <w:spacing w:before="1"/>
        <w:ind w:left="1105" w:right="2818"/>
        <w:jc w:val="left"/>
      </w:pPr>
      <w:r>
        <w:t>Естественные: природный материал и др.; Искусственные:</w:t>
      </w:r>
      <w:r>
        <w:rPr>
          <w:spacing w:val="-8"/>
        </w:rPr>
        <w:t xml:space="preserve"> </w:t>
      </w:r>
      <w:r>
        <w:t>игрушки,</w:t>
      </w:r>
      <w:r>
        <w:rPr>
          <w:spacing w:val="-10"/>
        </w:rPr>
        <w:t xml:space="preserve"> </w:t>
      </w:r>
      <w:r>
        <w:t>карточки,</w:t>
      </w:r>
      <w:r>
        <w:rPr>
          <w:spacing w:val="-10"/>
        </w:rPr>
        <w:t xml:space="preserve"> </w:t>
      </w:r>
      <w:r>
        <w:t>счетный</w:t>
      </w:r>
      <w:r>
        <w:rPr>
          <w:spacing w:val="-9"/>
        </w:rPr>
        <w:t xml:space="preserve"> </w:t>
      </w:r>
      <w:r>
        <w:t>материал; Реальные: игрушки, карточки, счетный материал;</w:t>
      </w:r>
    </w:p>
    <w:p w:rsidR="00C374AF" w:rsidRDefault="00506334">
      <w:pPr>
        <w:pStyle w:val="a8"/>
        <w:ind w:firstLine="708"/>
        <w:jc w:val="left"/>
      </w:pPr>
      <w:r>
        <w:t>Виртуальные:</w:t>
      </w:r>
      <w:r>
        <w:rPr>
          <w:spacing w:val="40"/>
        </w:rPr>
        <w:t xml:space="preserve"> </w:t>
      </w:r>
      <w:r>
        <w:t>презентации,</w:t>
      </w:r>
      <w:r>
        <w:rPr>
          <w:spacing w:val="40"/>
        </w:rPr>
        <w:t xml:space="preserve"> </w:t>
      </w:r>
      <w:r>
        <w:t>ЭОР,</w:t>
      </w:r>
      <w:r>
        <w:rPr>
          <w:spacing w:val="40"/>
        </w:rPr>
        <w:t xml:space="preserve"> </w:t>
      </w:r>
      <w:r>
        <w:t>компьютерная</w:t>
      </w:r>
      <w:r>
        <w:rPr>
          <w:spacing w:val="40"/>
        </w:rPr>
        <w:t xml:space="preserve"> </w:t>
      </w:r>
      <w:r>
        <w:t>графика</w:t>
      </w:r>
      <w:r>
        <w:rPr>
          <w:spacing w:val="40"/>
        </w:rPr>
        <w:t xml:space="preserve"> </w:t>
      </w:r>
      <w:r>
        <w:t>-</w:t>
      </w:r>
      <w:r>
        <w:rPr>
          <w:spacing w:val="40"/>
        </w:rPr>
        <w:t xml:space="preserve"> </w:t>
      </w:r>
      <w:r>
        <w:t>модели</w:t>
      </w:r>
      <w:r>
        <w:rPr>
          <w:spacing w:val="40"/>
        </w:rPr>
        <w:t xml:space="preserve"> </w:t>
      </w:r>
      <w:r>
        <w:t>объектов, видео, аудио, анимация и др.;</w:t>
      </w:r>
    </w:p>
    <w:p w:rsidR="00C374AF" w:rsidRDefault="00C374AF">
      <w:pPr>
        <w:pStyle w:val="a8"/>
        <w:ind w:left="0"/>
        <w:jc w:val="left"/>
      </w:pPr>
    </w:p>
    <w:p w:rsidR="00C374AF" w:rsidRDefault="00506334">
      <w:pPr>
        <w:ind w:left="397" w:firstLine="708"/>
        <w:rPr>
          <w:sz w:val="28"/>
        </w:rPr>
      </w:pPr>
      <w:r>
        <w:rPr>
          <w:sz w:val="28"/>
        </w:rPr>
        <w:t>Для</w:t>
      </w:r>
      <w:r>
        <w:rPr>
          <w:spacing w:val="-5"/>
          <w:sz w:val="28"/>
        </w:rPr>
        <w:t xml:space="preserve"> </w:t>
      </w:r>
      <w:r>
        <w:rPr>
          <w:sz w:val="28"/>
        </w:rPr>
        <w:t>реализации</w:t>
      </w:r>
      <w:r>
        <w:rPr>
          <w:spacing w:val="-5"/>
          <w:sz w:val="28"/>
        </w:rPr>
        <w:t xml:space="preserve"> </w:t>
      </w:r>
      <w:r>
        <w:rPr>
          <w:sz w:val="28"/>
        </w:rPr>
        <w:t>Программы</w:t>
      </w:r>
      <w:r>
        <w:rPr>
          <w:spacing w:val="-5"/>
          <w:sz w:val="28"/>
        </w:rPr>
        <w:t xml:space="preserve"> </w:t>
      </w:r>
      <w:r>
        <w:rPr>
          <w:sz w:val="28"/>
        </w:rPr>
        <w:t>ДОО</w:t>
      </w:r>
      <w:r>
        <w:rPr>
          <w:spacing w:val="-6"/>
          <w:sz w:val="28"/>
        </w:rPr>
        <w:t xml:space="preserve"> </w:t>
      </w:r>
      <w:r>
        <w:rPr>
          <w:sz w:val="28"/>
        </w:rPr>
        <w:t>отобраны</w:t>
      </w:r>
      <w:r>
        <w:rPr>
          <w:spacing w:val="-5"/>
          <w:sz w:val="28"/>
        </w:rPr>
        <w:t xml:space="preserve"> </w:t>
      </w:r>
      <w:r>
        <w:rPr>
          <w:sz w:val="28"/>
        </w:rPr>
        <w:t>следующие</w:t>
      </w:r>
      <w:r>
        <w:rPr>
          <w:spacing w:val="-3"/>
          <w:sz w:val="28"/>
        </w:rPr>
        <w:t xml:space="preserve"> </w:t>
      </w:r>
      <w:r>
        <w:rPr>
          <w:b/>
          <w:sz w:val="28"/>
        </w:rPr>
        <w:t xml:space="preserve">способы (технологии, </w:t>
      </w:r>
      <w:r>
        <w:rPr>
          <w:b/>
          <w:spacing w:val="-2"/>
          <w:sz w:val="28"/>
        </w:rPr>
        <w:t>приемы)</w:t>
      </w:r>
      <w:r>
        <w:rPr>
          <w:spacing w:val="-2"/>
          <w:sz w:val="28"/>
        </w:rPr>
        <w:t>:</w:t>
      </w:r>
    </w:p>
    <w:p w:rsidR="00C374AF" w:rsidRDefault="00C374AF">
      <w:pPr>
        <w:pStyle w:val="a8"/>
        <w:spacing w:before="98"/>
        <w:ind w:left="0"/>
        <w:jc w:val="left"/>
        <w:rPr>
          <w:sz w:val="20"/>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67"/>
        <w:gridCol w:w="5530"/>
      </w:tblGrid>
      <w:tr w:rsidR="00C374AF">
        <w:trPr>
          <w:trHeight w:val="827"/>
        </w:trPr>
        <w:tc>
          <w:tcPr>
            <w:tcW w:w="4767" w:type="dxa"/>
          </w:tcPr>
          <w:p w:rsidR="00C374AF" w:rsidRDefault="00506334">
            <w:pPr>
              <w:ind w:left="1613" w:right="1380" w:hanging="221"/>
              <w:rPr>
                <w:b/>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5530" w:type="dxa"/>
          </w:tcPr>
          <w:p w:rsidR="00C374AF" w:rsidRDefault="00506334">
            <w:pPr>
              <w:ind w:left="2357" w:right="956" w:hanging="509"/>
              <w:rPr>
                <w:b/>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 года - 8 лет)</w:t>
            </w:r>
          </w:p>
        </w:tc>
      </w:tr>
      <w:tr w:rsidR="00C374AF">
        <w:trPr>
          <w:trHeight w:val="2208"/>
        </w:trPr>
        <w:tc>
          <w:tcPr>
            <w:tcW w:w="4767" w:type="dxa"/>
          </w:tcPr>
          <w:p w:rsidR="00C374AF" w:rsidRDefault="00506334">
            <w:pPr>
              <w:ind w:left="149" w:right="1070"/>
              <w:rPr>
                <w:sz w:val="24"/>
              </w:rPr>
            </w:pPr>
            <w:r>
              <w:rPr>
                <w:sz w:val="24"/>
              </w:rPr>
              <w:t>Здоровьесберегающие</w:t>
            </w:r>
            <w:r>
              <w:rPr>
                <w:spacing w:val="-15"/>
                <w:sz w:val="24"/>
              </w:rPr>
              <w:t xml:space="preserve"> </w:t>
            </w:r>
            <w:r>
              <w:rPr>
                <w:sz w:val="24"/>
              </w:rPr>
              <w:t>технологии Игровые технологии</w:t>
            </w:r>
          </w:p>
          <w:p w:rsidR="00C374AF" w:rsidRDefault="00506334">
            <w:pPr>
              <w:tabs>
                <w:tab w:val="left" w:pos="1590"/>
                <w:tab w:val="left" w:pos="3676"/>
              </w:tabs>
              <w:ind w:left="149" w:right="118"/>
              <w:rPr>
                <w:sz w:val="24"/>
              </w:rPr>
            </w:pPr>
            <w:r>
              <w:rPr>
                <w:spacing w:val="-2"/>
                <w:sz w:val="24"/>
              </w:rPr>
              <w:t>Технология</w:t>
            </w:r>
            <w:r>
              <w:rPr>
                <w:sz w:val="24"/>
              </w:rPr>
              <w:tab/>
            </w:r>
            <w:r>
              <w:rPr>
                <w:spacing w:val="-2"/>
                <w:sz w:val="24"/>
              </w:rPr>
              <w:t>активизирующего</w:t>
            </w:r>
            <w:r>
              <w:rPr>
                <w:sz w:val="24"/>
              </w:rPr>
              <w:tab/>
            </w:r>
            <w:r>
              <w:rPr>
                <w:spacing w:val="-2"/>
                <w:sz w:val="24"/>
              </w:rPr>
              <w:t xml:space="preserve">обучения </w:t>
            </w:r>
            <w:r>
              <w:rPr>
                <w:sz w:val="24"/>
              </w:rPr>
              <w:t>речи О.А.Белобрыкиной,</w:t>
            </w:r>
          </w:p>
          <w:p w:rsidR="00C374AF" w:rsidRDefault="00506334">
            <w:pPr>
              <w:tabs>
                <w:tab w:val="left" w:pos="1702"/>
                <w:tab w:val="left" w:pos="3540"/>
              </w:tabs>
              <w:ind w:left="149" w:right="117"/>
              <w:rPr>
                <w:sz w:val="24"/>
              </w:rPr>
            </w:pPr>
            <w:r>
              <w:rPr>
                <w:spacing w:val="-2"/>
                <w:sz w:val="24"/>
              </w:rPr>
              <w:t>Технологии</w:t>
            </w:r>
            <w:r>
              <w:rPr>
                <w:sz w:val="24"/>
              </w:rPr>
              <w:tab/>
            </w:r>
            <w:r>
              <w:rPr>
                <w:spacing w:val="-2"/>
                <w:sz w:val="24"/>
              </w:rPr>
              <w:t>формирования</w:t>
            </w:r>
            <w:r>
              <w:rPr>
                <w:sz w:val="24"/>
              </w:rPr>
              <w:tab/>
            </w:r>
            <w:r>
              <w:rPr>
                <w:spacing w:val="-2"/>
                <w:sz w:val="24"/>
              </w:rPr>
              <w:t>сенсорных представлений</w:t>
            </w:r>
          </w:p>
          <w:p w:rsidR="00C374AF" w:rsidRDefault="00506334">
            <w:pPr>
              <w:ind w:left="127"/>
              <w:rPr>
                <w:sz w:val="24"/>
              </w:rPr>
            </w:pPr>
            <w:r>
              <w:rPr>
                <w:sz w:val="24"/>
              </w:rPr>
              <w:t>Утренний</w:t>
            </w:r>
            <w:r>
              <w:rPr>
                <w:spacing w:val="-4"/>
                <w:sz w:val="24"/>
              </w:rPr>
              <w:t xml:space="preserve"> </w:t>
            </w:r>
            <w:r>
              <w:rPr>
                <w:sz w:val="24"/>
              </w:rPr>
              <w:t>и</w:t>
            </w:r>
            <w:r>
              <w:rPr>
                <w:spacing w:val="-3"/>
                <w:sz w:val="24"/>
              </w:rPr>
              <w:t xml:space="preserve"> </w:t>
            </w:r>
            <w:r>
              <w:rPr>
                <w:sz w:val="24"/>
              </w:rPr>
              <w:t>вечерний</w:t>
            </w:r>
            <w:r>
              <w:rPr>
                <w:spacing w:val="-3"/>
                <w:sz w:val="24"/>
              </w:rPr>
              <w:t xml:space="preserve"> </w:t>
            </w:r>
            <w:r>
              <w:rPr>
                <w:spacing w:val="-4"/>
                <w:sz w:val="24"/>
              </w:rPr>
              <w:t>круг</w:t>
            </w:r>
          </w:p>
        </w:tc>
        <w:tc>
          <w:tcPr>
            <w:tcW w:w="5530" w:type="dxa"/>
          </w:tcPr>
          <w:p w:rsidR="00C374AF" w:rsidRDefault="00506334">
            <w:pPr>
              <w:ind w:left="148" w:right="1834"/>
              <w:rPr>
                <w:sz w:val="24"/>
              </w:rPr>
            </w:pPr>
            <w:r>
              <w:rPr>
                <w:sz w:val="24"/>
              </w:rPr>
              <w:t>Здоровьесберегающие</w:t>
            </w:r>
            <w:r>
              <w:rPr>
                <w:spacing w:val="-15"/>
                <w:sz w:val="24"/>
              </w:rPr>
              <w:t xml:space="preserve"> </w:t>
            </w:r>
            <w:r>
              <w:rPr>
                <w:sz w:val="24"/>
              </w:rPr>
              <w:t>технологии Игровые технологии</w:t>
            </w:r>
          </w:p>
          <w:p w:rsidR="00C374AF" w:rsidRDefault="00506334">
            <w:pPr>
              <w:ind w:left="127" w:right="2902"/>
              <w:rPr>
                <w:sz w:val="24"/>
              </w:rPr>
            </w:pPr>
            <w:r>
              <w:rPr>
                <w:sz w:val="24"/>
              </w:rPr>
              <w:t>Технология</w:t>
            </w:r>
            <w:r>
              <w:rPr>
                <w:spacing w:val="-15"/>
                <w:sz w:val="24"/>
              </w:rPr>
              <w:t xml:space="preserve"> </w:t>
            </w:r>
            <w:r>
              <w:rPr>
                <w:sz w:val="24"/>
              </w:rPr>
              <w:t>«Ситуация» Развивающий диалог</w:t>
            </w:r>
          </w:p>
          <w:p w:rsidR="00C374AF" w:rsidRDefault="00506334">
            <w:pPr>
              <w:ind w:left="127" w:right="1834"/>
              <w:rPr>
                <w:sz w:val="24"/>
              </w:rPr>
            </w:pPr>
            <w:r>
              <w:rPr>
                <w:sz w:val="24"/>
              </w:rPr>
              <w:t>Утренний</w:t>
            </w:r>
            <w:r>
              <w:rPr>
                <w:spacing w:val="-14"/>
                <w:sz w:val="24"/>
              </w:rPr>
              <w:t xml:space="preserve"> </w:t>
            </w:r>
            <w:r>
              <w:rPr>
                <w:sz w:val="24"/>
              </w:rPr>
              <w:t>и</w:t>
            </w:r>
            <w:r>
              <w:rPr>
                <w:spacing w:val="-14"/>
                <w:sz w:val="24"/>
              </w:rPr>
              <w:t xml:space="preserve"> </w:t>
            </w:r>
            <w:r>
              <w:rPr>
                <w:sz w:val="24"/>
              </w:rPr>
              <w:t>вечерний</w:t>
            </w:r>
            <w:r>
              <w:rPr>
                <w:spacing w:val="-14"/>
                <w:sz w:val="24"/>
              </w:rPr>
              <w:t xml:space="preserve"> </w:t>
            </w:r>
            <w:r>
              <w:rPr>
                <w:sz w:val="24"/>
              </w:rPr>
              <w:t>круг Технология «ТРИЗ»</w:t>
            </w:r>
          </w:p>
          <w:p w:rsidR="00C374AF" w:rsidRDefault="00506334">
            <w:pPr>
              <w:ind w:left="127"/>
              <w:rPr>
                <w:sz w:val="24"/>
              </w:rPr>
            </w:pPr>
            <w:r>
              <w:rPr>
                <w:sz w:val="24"/>
              </w:rPr>
              <w:t>Образовательное</w:t>
            </w:r>
            <w:r>
              <w:rPr>
                <w:spacing w:val="-8"/>
                <w:sz w:val="24"/>
              </w:rPr>
              <w:t xml:space="preserve"> </w:t>
            </w:r>
            <w:r>
              <w:rPr>
                <w:spacing w:val="-2"/>
                <w:sz w:val="24"/>
              </w:rPr>
              <w:t>событие</w:t>
            </w:r>
          </w:p>
        </w:tc>
      </w:tr>
    </w:tbl>
    <w:p w:rsidR="00C374AF" w:rsidRDefault="00506334">
      <w:pPr>
        <w:pStyle w:val="a8"/>
        <w:spacing w:before="317"/>
        <w:ind w:left="1105"/>
        <w:jc w:val="left"/>
      </w:pPr>
      <w:r>
        <w:t>Формы</w:t>
      </w:r>
      <w:r>
        <w:rPr>
          <w:spacing w:val="-8"/>
        </w:rPr>
        <w:t xml:space="preserve"> </w:t>
      </w:r>
      <w:r>
        <w:t>реализации</w:t>
      </w:r>
      <w:r>
        <w:rPr>
          <w:spacing w:val="-9"/>
        </w:rPr>
        <w:t xml:space="preserve"> </w:t>
      </w:r>
      <w:r>
        <w:t>Программы</w:t>
      </w:r>
      <w:r>
        <w:rPr>
          <w:spacing w:val="-5"/>
        </w:rPr>
        <w:t xml:space="preserve"> </w:t>
      </w:r>
      <w:r>
        <w:t>по</w:t>
      </w:r>
      <w:r>
        <w:rPr>
          <w:spacing w:val="-5"/>
        </w:rPr>
        <w:t xml:space="preserve"> </w:t>
      </w:r>
      <w:r>
        <w:t>количеству</w:t>
      </w:r>
      <w:r>
        <w:rPr>
          <w:spacing w:val="-8"/>
        </w:rPr>
        <w:t xml:space="preserve"> </w:t>
      </w:r>
      <w:r>
        <w:rPr>
          <w:spacing w:val="-2"/>
        </w:rPr>
        <w:t>участников:</w:t>
      </w:r>
    </w:p>
    <w:p w:rsidR="00C374AF" w:rsidRDefault="00C374AF">
      <w:pPr>
        <w:pStyle w:val="a8"/>
        <w:spacing w:before="98"/>
        <w:ind w:left="0"/>
        <w:jc w:val="left"/>
        <w:rPr>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76"/>
        <w:gridCol w:w="2551"/>
        <w:gridCol w:w="2412"/>
        <w:gridCol w:w="2976"/>
      </w:tblGrid>
      <w:tr w:rsidR="00C374AF">
        <w:trPr>
          <w:trHeight w:val="1134"/>
        </w:trPr>
        <w:tc>
          <w:tcPr>
            <w:tcW w:w="2376" w:type="dxa"/>
          </w:tcPr>
          <w:p w:rsidR="00C374AF" w:rsidRDefault="00506334">
            <w:pPr>
              <w:spacing w:line="268" w:lineRule="exact"/>
              <w:ind w:left="153"/>
              <w:rPr>
                <w:sz w:val="24"/>
              </w:rPr>
            </w:pPr>
            <w:r>
              <w:rPr>
                <w:sz w:val="24"/>
              </w:rPr>
              <w:t>Режимные</w:t>
            </w:r>
            <w:r>
              <w:rPr>
                <w:spacing w:val="-7"/>
                <w:sz w:val="24"/>
              </w:rPr>
              <w:t xml:space="preserve"> </w:t>
            </w:r>
            <w:r>
              <w:rPr>
                <w:spacing w:val="-2"/>
                <w:sz w:val="24"/>
              </w:rPr>
              <w:t>моменты</w:t>
            </w:r>
          </w:p>
        </w:tc>
        <w:tc>
          <w:tcPr>
            <w:tcW w:w="2551" w:type="dxa"/>
          </w:tcPr>
          <w:p w:rsidR="00C374AF" w:rsidRDefault="00506334">
            <w:pPr>
              <w:spacing w:line="268" w:lineRule="exact"/>
              <w:ind w:left="103" w:right="92"/>
              <w:jc w:val="center"/>
              <w:rPr>
                <w:sz w:val="24"/>
              </w:rPr>
            </w:pPr>
            <w:r>
              <w:rPr>
                <w:spacing w:val="-2"/>
                <w:sz w:val="24"/>
              </w:rPr>
              <w:t>Совместная</w:t>
            </w:r>
          </w:p>
          <w:p w:rsidR="00C374AF" w:rsidRDefault="00506334">
            <w:pPr>
              <w:ind w:left="103" w:right="90"/>
              <w:jc w:val="center"/>
              <w:rPr>
                <w:sz w:val="24"/>
              </w:rPr>
            </w:pPr>
            <w:r>
              <w:rPr>
                <w:sz w:val="24"/>
              </w:rPr>
              <w:t>деятельность</w:t>
            </w:r>
            <w:r>
              <w:rPr>
                <w:spacing w:val="-15"/>
                <w:sz w:val="24"/>
              </w:rPr>
              <w:t xml:space="preserve"> </w:t>
            </w:r>
            <w:r>
              <w:rPr>
                <w:sz w:val="24"/>
              </w:rPr>
              <w:t>педагога с детьми</w:t>
            </w:r>
          </w:p>
        </w:tc>
        <w:tc>
          <w:tcPr>
            <w:tcW w:w="2412" w:type="dxa"/>
          </w:tcPr>
          <w:p w:rsidR="00C374AF" w:rsidRDefault="00506334">
            <w:pPr>
              <w:ind w:left="216" w:right="203" w:firstLine="106"/>
              <w:rPr>
                <w:sz w:val="24"/>
              </w:rPr>
            </w:pPr>
            <w:r>
              <w:rPr>
                <w:spacing w:val="-2"/>
                <w:sz w:val="24"/>
              </w:rPr>
              <w:t xml:space="preserve">Самостоятельная </w:t>
            </w:r>
            <w:r>
              <w:rPr>
                <w:sz w:val="24"/>
              </w:rPr>
              <w:t>деятельность</w:t>
            </w:r>
            <w:r>
              <w:rPr>
                <w:spacing w:val="-15"/>
                <w:sz w:val="24"/>
              </w:rPr>
              <w:t xml:space="preserve"> </w:t>
            </w:r>
            <w:r>
              <w:rPr>
                <w:sz w:val="24"/>
              </w:rPr>
              <w:t>детей</w:t>
            </w:r>
          </w:p>
        </w:tc>
        <w:tc>
          <w:tcPr>
            <w:tcW w:w="2976" w:type="dxa"/>
          </w:tcPr>
          <w:p w:rsidR="00C374AF" w:rsidRDefault="00506334">
            <w:pPr>
              <w:spacing w:line="268" w:lineRule="exact"/>
              <w:ind w:left="179"/>
              <w:rPr>
                <w:sz w:val="24"/>
              </w:rPr>
            </w:pPr>
            <w:r>
              <w:rPr>
                <w:sz w:val="24"/>
              </w:rPr>
              <w:t>Совместная</w:t>
            </w:r>
            <w:r>
              <w:rPr>
                <w:spacing w:val="-5"/>
                <w:sz w:val="24"/>
              </w:rPr>
              <w:t xml:space="preserve"> </w:t>
            </w:r>
            <w:r>
              <w:rPr>
                <w:spacing w:val="-2"/>
                <w:sz w:val="24"/>
              </w:rPr>
              <w:t>деятельность</w:t>
            </w:r>
          </w:p>
          <w:p w:rsidR="00C374AF" w:rsidRDefault="00506334">
            <w:pPr>
              <w:ind w:left="1314"/>
              <w:rPr>
                <w:sz w:val="24"/>
              </w:rPr>
            </w:pPr>
            <w:r>
              <w:rPr>
                <w:sz w:val="24"/>
              </w:rPr>
              <w:t>с</w:t>
            </w:r>
            <w:r>
              <w:rPr>
                <w:spacing w:val="-1"/>
                <w:sz w:val="24"/>
              </w:rPr>
              <w:t xml:space="preserve"> </w:t>
            </w:r>
            <w:r>
              <w:rPr>
                <w:spacing w:val="-2"/>
                <w:sz w:val="24"/>
              </w:rPr>
              <w:t>семьей</w:t>
            </w:r>
          </w:p>
        </w:tc>
      </w:tr>
      <w:tr w:rsidR="00C374AF">
        <w:trPr>
          <w:trHeight w:val="326"/>
        </w:trPr>
        <w:tc>
          <w:tcPr>
            <w:tcW w:w="10315" w:type="dxa"/>
            <w:gridSpan w:val="4"/>
          </w:tcPr>
          <w:p w:rsidR="00C374AF" w:rsidRDefault="00506334">
            <w:pPr>
              <w:spacing w:line="268" w:lineRule="exact"/>
              <w:ind w:left="4"/>
              <w:jc w:val="center"/>
              <w:rPr>
                <w:sz w:val="24"/>
              </w:rPr>
            </w:pPr>
            <w:r>
              <w:rPr>
                <w:sz w:val="24"/>
              </w:rPr>
              <w:t>Формы</w:t>
            </w:r>
            <w:r>
              <w:rPr>
                <w:spacing w:val="-4"/>
                <w:sz w:val="24"/>
              </w:rPr>
              <w:t xml:space="preserve"> </w:t>
            </w:r>
            <w:r>
              <w:rPr>
                <w:sz w:val="24"/>
              </w:rPr>
              <w:t>организации</w:t>
            </w:r>
            <w:r>
              <w:rPr>
                <w:spacing w:val="-2"/>
                <w:sz w:val="24"/>
              </w:rPr>
              <w:t xml:space="preserve"> детей</w:t>
            </w:r>
          </w:p>
        </w:tc>
      </w:tr>
    </w:tbl>
    <w:p w:rsidR="00C374AF" w:rsidRDefault="00C374AF">
      <w:pPr>
        <w:spacing w:line="268" w:lineRule="exact"/>
        <w:jc w:val="center"/>
        <w:rPr>
          <w:sz w:val="24"/>
        </w:rPr>
        <w:sectPr w:rsidR="00C374AF">
          <w:pgSz w:w="11910" w:h="16840"/>
          <w:pgMar w:top="380" w:right="160" w:bottom="280" w:left="880" w:header="720" w:footer="720" w:gutter="0"/>
          <w:cols w:space="720"/>
        </w:sectPr>
      </w:pPr>
    </w:p>
    <w:p w:rsidR="00C374AF" w:rsidRDefault="00C374AF">
      <w:pPr>
        <w:pStyle w:val="a8"/>
        <w:spacing w:before="5"/>
        <w:ind w:left="0"/>
        <w:jc w:val="left"/>
        <w:rPr>
          <w:sz w:val="2"/>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76"/>
        <w:gridCol w:w="2551"/>
        <w:gridCol w:w="2412"/>
        <w:gridCol w:w="2976"/>
      </w:tblGrid>
      <w:tr w:rsidR="00C374AF">
        <w:trPr>
          <w:trHeight w:val="842"/>
        </w:trPr>
        <w:tc>
          <w:tcPr>
            <w:tcW w:w="2376" w:type="dxa"/>
          </w:tcPr>
          <w:p w:rsidR="00C374AF" w:rsidRDefault="00506334">
            <w:pPr>
              <w:ind w:left="13"/>
              <w:jc w:val="center"/>
              <w:rPr>
                <w:sz w:val="24"/>
              </w:rPr>
            </w:pPr>
            <w:r>
              <w:rPr>
                <w:spacing w:val="-2"/>
                <w:sz w:val="24"/>
              </w:rPr>
              <w:t>Индивидуальные Подгрупповые Групповые</w:t>
            </w:r>
          </w:p>
        </w:tc>
        <w:tc>
          <w:tcPr>
            <w:tcW w:w="2551" w:type="dxa"/>
          </w:tcPr>
          <w:p w:rsidR="00C374AF" w:rsidRDefault="00506334">
            <w:pPr>
              <w:ind w:left="392" w:right="380"/>
              <w:jc w:val="center"/>
              <w:rPr>
                <w:sz w:val="24"/>
              </w:rPr>
            </w:pPr>
            <w:r>
              <w:rPr>
                <w:spacing w:val="-2"/>
                <w:sz w:val="24"/>
              </w:rPr>
              <w:t>Индивидуальные Подгрупповые Групповые</w:t>
            </w:r>
          </w:p>
        </w:tc>
        <w:tc>
          <w:tcPr>
            <w:tcW w:w="2412" w:type="dxa"/>
          </w:tcPr>
          <w:p w:rsidR="00C374AF" w:rsidRDefault="00506334">
            <w:pPr>
              <w:ind w:left="450" w:right="203" w:hanging="130"/>
              <w:rPr>
                <w:sz w:val="24"/>
              </w:rPr>
            </w:pPr>
            <w:r>
              <w:rPr>
                <w:spacing w:val="-2"/>
                <w:sz w:val="24"/>
              </w:rPr>
              <w:t>Индивидуальные Подгрупповые</w:t>
            </w:r>
          </w:p>
        </w:tc>
        <w:tc>
          <w:tcPr>
            <w:tcW w:w="2976" w:type="dxa"/>
          </w:tcPr>
          <w:p w:rsidR="00C374AF" w:rsidRDefault="00506334">
            <w:pPr>
              <w:ind w:left="205" w:right="194"/>
              <w:jc w:val="center"/>
              <w:rPr>
                <w:sz w:val="24"/>
              </w:rPr>
            </w:pPr>
            <w:r>
              <w:rPr>
                <w:spacing w:val="-2"/>
                <w:sz w:val="24"/>
              </w:rPr>
              <w:t>Индивидуальные Подгрупповые Групповые</w:t>
            </w:r>
          </w:p>
        </w:tc>
      </w:tr>
    </w:tbl>
    <w:p w:rsidR="00C374AF" w:rsidRDefault="00C374AF">
      <w:pPr>
        <w:pStyle w:val="a8"/>
        <w:ind w:left="0"/>
        <w:jc w:val="left"/>
      </w:pPr>
    </w:p>
    <w:p w:rsidR="00C374AF" w:rsidRDefault="00C374AF">
      <w:pPr>
        <w:pStyle w:val="a8"/>
        <w:ind w:left="0"/>
        <w:jc w:val="left"/>
      </w:pPr>
    </w:p>
    <w:p w:rsidR="00C374AF" w:rsidRDefault="00506334">
      <w:pPr>
        <w:pStyle w:val="3"/>
        <w:spacing w:line="240" w:lineRule="auto"/>
        <w:ind w:left="1105" w:firstLine="0"/>
        <w:jc w:val="left"/>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C374AF" w:rsidRDefault="00506334">
      <w:pPr>
        <w:spacing w:before="314"/>
        <w:ind w:left="397" w:right="262" w:firstLine="708"/>
        <w:jc w:val="both"/>
        <w:rPr>
          <w:i/>
          <w:sz w:val="28"/>
        </w:rPr>
      </w:pPr>
      <w:r>
        <w:rPr>
          <w:i/>
          <w:sz w:val="28"/>
        </w:rPr>
        <w:t>Вариативные формы, способы, методы и средства реализации части Программы, формируемой участниками образовательных</w:t>
      </w:r>
      <w:r>
        <w:rPr>
          <w:i/>
          <w:spacing w:val="-1"/>
          <w:sz w:val="28"/>
        </w:rPr>
        <w:t xml:space="preserve"> </w:t>
      </w:r>
      <w:r>
        <w:rPr>
          <w:i/>
          <w:sz w:val="28"/>
        </w:rPr>
        <w:t xml:space="preserve">отношений, совпадают с вариативными формами, способами, методами и средствами обязательной части </w:t>
      </w:r>
      <w:r>
        <w:rPr>
          <w:i/>
          <w:spacing w:val="-2"/>
          <w:sz w:val="28"/>
        </w:rPr>
        <w:t>Программы.</w:t>
      </w:r>
    </w:p>
    <w:p w:rsidR="00C374AF" w:rsidRDefault="00C374AF">
      <w:pPr>
        <w:pStyle w:val="a8"/>
        <w:spacing w:before="5"/>
        <w:ind w:left="0"/>
        <w:jc w:val="left"/>
        <w:rPr>
          <w:i/>
        </w:rPr>
      </w:pPr>
    </w:p>
    <w:p w:rsidR="00C374AF" w:rsidRDefault="00506334">
      <w:pPr>
        <w:pStyle w:val="2"/>
        <w:numPr>
          <w:ilvl w:val="1"/>
          <w:numId w:val="1"/>
        </w:numPr>
        <w:tabs>
          <w:tab w:val="left" w:pos="944"/>
        </w:tabs>
        <w:ind w:left="397" w:right="265" w:firstLine="0"/>
        <w:jc w:val="left"/>
      </w:pPr>
      <w:r>
        <w:t>Особенности</w:t>
      </w:r>
      <w:r>
        <w:rPr>
          <w:spacing w:val="40"/>
        </w:rPr>
        <w:t xml:space="preserve"> </w:t>
      </w:r>
      <w:r>
        <w:t>образовательной</w:t>
      </w:r>
      <w:r>
        <w:rPr>
          <w:spacing w:val="40"/>
        </w:rPr>
        <w:t xml:space="preserve"> </w:t>
      </w:r>
      <w:r>
        <w:t>деятельности</w:t>
      </w:r>
      <w:r>
        <w:rPr>
          <w:spacing w:val="40"/>
        </w:rPr>
        <w:t xml:space="preserve"> </w:t>
      </w:r>
      <w:r>
        <w:t>разных</w:t>
      </w:r>
      <w:r>
        <w:rPr>
          <w:spacing w:val="40"/>
        </w:rPr>
        <w:t xml:space="preserve"> </w:t>
      </w:r>
      <w:r>
        <w:t>видов</w:t>
      </w:r>
      <w:r>
        <w:rPr>
          <w:spacing w:val="40"/>
        </w:rPr>
        <w:t xml:space="preserve"> </w:t>
      </w:r>
      <w:r>
        <w:t>и</w:t>
      </w:r>
      <w:r>
        <w:rPr>
          <w:spacing w:val="40"/>
        </w:rPr>
        <w:t xml:space="preserve"> </w:t>
      </w:r>
      <w:r>
        <w:t xml:space="preserve">культурных </w:t>
      </w:r>
      <w:r>
        <w:rPr>
          <w:spacing w:val="-2"/>
        </w:rPr>
        <w:t>практик</w:t>
      </w:r>
    </w:p>
    <w:p w:rsidR="00C374AF" w:rsidRDefault="00506334">
      <w:pPr>
        <w:spacing w:line="320" w:lineRule="exact"/>
        <w:ind w:left="397"/>
        <w:rPr>
          <w:b/>
          <w:sz w:val="28"/>
        </w:rPr>
      </w:pPr>
      <w:r>
        <w:rPr>
          <w:b/>
          <w:sz w:val="28"/>
          <w:u w:val="single"/>
        </w:rPr>
        <w:t>Обязательная</w:t>
      </w:r>
      <w:r>
        <w:rPr>
          <w:b/>
          <w:spacing w:val="-6"/>
          <w:sz w:val="28"/>
          <w:u w:val="single"/>
        </w:rPr>
        <w:t xml:space="preserve"> </w:t>
      </w:r>
      <w:r>
        <w:rPr>
          <w:b/>
          <w:sz w:val="28"/>
          <w:u w:val="single"/>
        </w:rPr>
        <w:t>часть</w:t>
      </w:r>
      <w:r>
        <w:rPr>
          <w:b/>
          <w:spacing w:val="-3"/>
          <w:sz w:val="28"/>
          <w:u w:val="single"/>
        </w:rPr>
        <w:t xml:space="preserve"> </w:t>
      </w:r>
      <w:r>
        <w:rPr>
          <w:b/>
          <w:sz w:val="28"/>
        </w:rPr>
        <w:t>(п.</w:t>
      </w:r>
      <w:r>
        <w:rPr>
          <w:b/>
          <w:spacing w:val="-5"/>
          <w:sz w:val="28"/>
        </w:rPr>
        <w:t xml:space="preserve"> </w:t>
      </w:r>
      <w:r>
        <w:rPr>
          <w:b/>
          <w:sz w:val="28"/>
        </w:rPr>
        <w:t>24</w:t>
      </w:r>
      <w:r>
        <w:rPr>
          <w:b/>
          <w:spacing w:val="-3"/>
          <w:sz w:val="28"/>
        </w:rPr>
        <w:t xml:space="preserve"> </w:t>
      </w:r>
      <w:r>
        <w:rPr>
          <w:b/>
          <w:sz w:val="28"/>
        </w:rPr>
        <w:t>ФОП</w:t>
      </w:r>
      <w:r>
        <w:rPr>
          <w:b/>
          <w:spacing w:val="-3"/>
          <w:sz w:val="28"/>
        </w:rPr>
        <w:t xml:space="preserve"> </w:t>
      </w:r>
      <w:r>
        <w:rPr>
          <w:b/>
          <w:spacing w:val="-5"/>
          <w:sz w:val="28"/>
        </w:rPr>
        <w:t>ДО)</w:t>
      </w:r>
    </w:p>
    <w:p w:rsidR="00C374AF" w:rsidRDefault="00506334">
      <w:pPr>
        <w:pStyle w:val="a8"/>
        <w:spacing w:line="320" w:lineRule="exact"/>
        <w:ind w:left="898"/>
        <w:jc w:val="left"/>
      </w:pPr>
      <w:r>
        <w:t>Согласно</w:t>
      </w:r>
      <w:r>
        <w:rPr>
          <w:spacing w:val="-10"/>
        </w:rPr>
        <w:t xml:space="preserve"> </w:t>
      </w:r>
      <w:r>
        <w:t>п</w:t>
      </w:r>
      <w:r>
        <w:rPr>
          <w:spacing w:val="-4"/>
        </w:rPr>
        <w:t xml:space="preserve"> </w:t>
      </w:r>
      <w:r>
        <w:t>24.1</w:t>
      </w:r>
      <w:r>
        <w:rPr>
          <w:spacing w:val="-5"/>
        </w:rPr>
        <w:t xml:space="preserve"> </w:t>
      </w:r>
      <w:r>
        <w:t>ФОП</w:t>
      </w:r>
      <w:r>
        <w:rPr>
          <w:spacing w:val="-5"/>
        </w:rPr>
        <w:t xml:space="preserve"> </w:t>
      </w:r>
      <w:r>
        <w:t>ДО</w:t>
      </w:r>
      <w:r>
        <w:rPr>
          <w:spacing w:val="-6"/>
        </w:rPr>
        <w:t xml:space="preserve"> </w:t>
      </w:r>
      <w:r>
        <w:t>образовательная</w:t>
      </w:r>
      <w:r>
        <w:rPr>
          <w:spacing w:val="-4"/>
        </w:rPr>
        <w:t xml:space="preserve"> </w:t>
      </w:r>
      <w:r>
        <w:t>деятельность</w:t>
      </w:r>
      <w:r>
        <w:rPr>
          <w:spacing w:val="-6"/>
        </w:rPr>
        <w:t xml:space="preserve"> </w:t>
      </w:r>
      <w:r>
        <w:t>в</w:t>
      </w:r>
      <w:r>
        <w:rPr>
          <w:spacing w:val="-5"/>
        </w:rPr>
        <w:t xml:space="preserve"> </w:t>
      </w:r>
      <w:r>
        <w:t>ДОО</w:t>
      </w:r>
      <w:r>
        <w:rPr>
          <w:spacing w:val="-5"/>
        </w:rPr>
        <w:t xml:space="preserve"> </w:t>
      </w:r>
      <w:r>
        <w:rPr>
          <w:spacing w:val="-2"/>
        </w:rPr>
        <w:t>включает:</w:t>
      </w:r>
    </w:p>
    <w:p w:rsidR="00C374AF" w:rsidRDefault="00506334">
      <w:pPr>
        <w:pStyle w:val="aa"/>
        <w:numPr>
          <w:ilvl w:val="0"/>
          <w:numId w:val="9"/>
        </w:numPr>
        <w:tabs>
          <w:tab w:val="left" w:pos="898"/>
          <w:tab w:val="left" w:pos="3205"/>
          <w:tab w:val="left" w:pos="5093"/>
          <w:tab w:val="left" w:pos="7375"/>
          <w:tab w:val="left" w:pos="7751"/>
          <w:tab w:val="left" w:pos="9074"/>
        </w:tabs>
        <w:ind w:right="289"/>
        <w:rPr>
          <w:sz w:val="28"/>
        </w:rPr>
      </w:pPr>
      <w:r>
        <w:rPr>
          <w:spacing w:val="-2"/>
          <w:sz w:val="28"/>
        </w:rPr>
        <w:t>образовательную</w:t>
      </w:r>
      <w:r>
        <w:rPr>
          <w:sz w:val="28"/>
        </w:rPr>
        <w:tab/>
      </w:r>
      <w:r>
        <w:rPr>
          <w:spacing w:val="-2"/>
          <w:sz w:val="28"/>
        </w:rPr>
        <w:t>деятельность,</w:t>
      </w:r>
      <w:r>
        <w:rPr>
          <w:sz w:val="28"/>
        </w:rPr>
        <w:tab/>
      </w:r>
      <w:r>
        <w:rPr>
          <w:spacing w:val="-2"/>
          <w:sz w:val="28"/>
        </w:rPr>
        <w:t>осуществляемую</w:t>
      </w:r>
      <w:r>
        <w:rPr>
          <w:sz w:val="28"/>
        </w:rPr>
        <w:tab/>
      </w:r>
      <w:r>
        <w:rPr>
          <w:spacing w:val="-10"/>
          <w:sz w:val="28"/>
        </w:rPr>
        <w:t>в</w:t>
      </w:r>
      <w:r>
        <w:rPr>
          <w:sz w:val="28"/>
        </w:rPr>
        <w:tab/>
      </w:r>
      <w:r>
        <w:rPr>
          <w:spacing w:val="-2"/>
          <w:sz w:val="28"/>
        </w:rPr>
        <w:t>процессе</w:t>
      </w:r>
      <w:r>
        <w:rPr>
          <w:sz w:val="28"/>
        </w:rPr>
        <w:tab/>
      </w:r>
      <w:r>
        <w:rPr>
          <w:spacing w:val="-2"/>
          <w:sz w:val="28"/>
        </w:rPr>
        <w:t xml:space="preserve">организации </w:t>
      </w:r>
      <w:r>
        <w:rPr>
          <w:sz w:val="28"/>
        </w:rPr>
        <w:t>различных видов детской деятельности;</w:t>
      </w:r>
    </w:p>
    <w:p w:rsidR="00C374AF" w:rsidRDefault="00506334">
      <w:pPr>
        <w:pStyle w:val="aa"/>
        <w:numPr>
          <w:ilvl w:val="0"/>
          <w:numId w:val="9"/>
        </w:numPr>
        <w:tabs>
          <w:tab w:val="left" w:pos="898"/>
        </w:tabs>
        <w:spacing w:line="340" w:lineRule="exact"/>
        <w:rPr>
          <w:sz w:val="28"/>
        </w:rPr>
      </w:pPr>
      <w:r>
        <w:rPr>
          <w:sz w:val="28"/>
        </w:rPr>
        <w:t>образовательную</w:t>
      </w:r>
      <w:r>
        <w:rPr>
          <w:spacing w:val="-10"/>
          <w:sz w:val="28"/>
        </w:rPr>
        <w:t xml:space="preserve"> </w:t>
      </w:r>
      <w:r>
        <w:rPr>
          <w:sz w:val="28"/>
        </w:rPr>
        <w:t>деятельность,</w:t>
      </w:r>
      <w:r>
        <w:rPr>
          <w:spacing w:val="-8"/>
          <w:sz w:val="28"/>
        </w:rPr>
        <w:t xml:space="preserve"> </w:t>
      </w:r>
      <w:r>
        <w:rPr>
          <w:sz w:val="28"/>
        </w:rPr>
        <w:t>осуществляемую</w:t>
      </w:r>
      <w:r>
        <w:rPr>
          <w:spacing w:val="-8"/>
          <w:sz w:val="28"/>
        </w:rPr>
        <w:t xml:space="preserve"> </w:t>
      </w:r>
      <w:r>
        <w:rPr>
          <w:sz w:val="28"/>
        </w:rPr>
        <w:t>в</w:t>
      </w:r>
      <w:r>
        <w:rPr>
          <w:spacing w:val="-6"/>
          <w:sz w:val="28"/>
        </w:rPr>
        <w:t xml:space="preserve"> </w:t>
      </w:r>
      <w:r>
        <w:rPr>
          <w:sz w:val="28"/>
        </w:rPr>
        <w:t>ходе</w:t>
      </w:r>
      <w:r>
        <w:rPr>
          <w:spacing w:val="-7"/>
          <w:sz w:val="28"/>
        </w:rPr>
        <w:t xml:space="preserve"> </w:t>
      </w:r>
      <w:r>
        <w:rPr>
          <w:sz w:val="28"/>
        </w:rPr>
        <w:t>режимных</w:t>
      </w:r>
      <w:r>
        <w:rPr>
          <w:spacing w:val="-5"/>
          <w:sz w:val="28"/>
        </w:rPr>
        <w:t xml:space="preserve"> </w:t>
      </w:r>
      <w:r>
        <w:rPr>
          <w:spacing w:val="-2"/>
          <w:sz w:val="28"/>
        </w:rPr>
        <w:t>процессов;</w:t>
      </w:r>
    </w:p>
    <w:p w:rsidR="00C374AF" w:rsidRDefault="00506334">
      <w:pPr>
        <w:pStyle w:val="aa"/>
        <w:numPr>
          <w:ilvl w:val="0"/>
          <w:numId w:val="9"/>
        </w:numPr>
        <w:tabs>
          <w:tab w:val="left" w:pos="898"/>
        </w:tabs>
        <w:spacing w:line="342" w:lineRule="exact"/>
        <w:rPr>
          <w:sz w:val="28"/>
        </w:rPr>
      </w:pPr>
      <w:r>
        <w:rPr>
          <w:sz w:val="28"/>
        </w:rPr>
        <w:t>самостоятельную</w:t>
      </w:r>
      <w:r>
        <w:rPr>
          <w:spacing w:val="-10"/>
          <w:sz w:val="28"/>
        </w:rPr>
        <w:t xml:space="preserve"> </w:t>
      </w:r>
      <w:r>
        <w:rPr>
          <w:sz w:val="28"/>
        </w:rPr>
        <w:t>деятельность</w:t>
      </w:r>
      <w:r>
        <w:rPr>
          <w:spacing w:val="-10"/>
          <w:sz w:val="28"/>
        </w:rPr>
        <w:t xml:space="preserve"> </w:t>
      </w:r>
      <w:r>
        <w:rPr>
          <w:spacing w:val="-2"/>
          <w:sz w:val="28"/>
        </w:rPr>
        <w:t>детей;</w:t>
      </w:r>
    </w:p>
    <w:p w:rsidR="00C374AF" w:rsidRDefault="00506334">
      <w:pPr>
        <w:pStyle w:val="aa"/>
        <w:numPr>
          <w:ilvl w:val="0"/>
          <w:numId w:val="9"/>
        </w:numPr>
        <w:tabs>
          <w:tab w:val="left" w:pos="898"/>
        </w:tabs>
        <w:ind w:right="287"/>
        <w:rPr>
          <w:sz w:val="28"/>
        </w:rPr>
      </w:pPr>
      <w:r>
        <w:rPr>
          <w:sz w:val="28"/>
        </w:rPr>
        <w:t>взаимодействие</w:t>
      </w:r>
      <w:r>
        <w:rPr>
          <w:spacing w:val="40"/>
          <w:sz w:val="28"/>
        </w:rPr>
        <w:t xml:space="preserve"> </w:t>
      </w:r>
      <w:r>
        <w:rPr>
          <w:sz w:val="28"/>
        </w:rPr>
        <w:t>с</w:t>
      </w:r>
      <w:r>
        <w:rPr>
          <w:spacing w:val="40"/>
          <w:sz w:val="28"/>
        </w:rPr>
        <w:t xml:space="preserve"> </w:t>
      </w:r>
      <w:r>
        <w:rPr>
          <w:sz w:val="28"/>
        </w:rPr>
        <w:t>семьями</w:t>
      </w:r>
      <w:r>
        <w:rPr>
          <w:spacing w:val="40"/>
          <w:sz w:val="28"/>
        </w:rPr>
        <w:t xml:space="preserve"> </w:t>
      </w:r>
      <w:r>
        <w:rPr>
          <w:sz w:val="28"/>
        </w:rPr>
        <w:t>детей</w:t>
      </w:r>
      <w:r>
        <w:rPr>
          <w:spacing w:val="40"/>
          <w:sz w:val="28"/>
        </w:rPr>
        <w:t xml:space="preserve"> </w:t>
      </w:r>
      <w:r>
        <w:rPr>
          <w:sz w:val="28"/>
        </w:rPr>
        <w:t>по</w:t>
      </w:r>
      <w:r>
        <w:rPr>
          <w:spacing w:val="40"/>
          <w:sz w:val="28"/>
        </w:rPr>
        <w:t xml:space="preserve"> </w:t>
      </w:r>
      <w:r>
        <w:rPr>
          <w:sz w:val="28"/>
        </w:rPr>
        <w:t>реализации</w:t>
      </w:r>
      <w:r>
        <w:rPr>
          <w:spacing w:val="40"/>
          <w:sz w:val="28"/>
        </w:rPr>
        <w:t xml:space="preserve"> </w:t>
      </w:r>
      <w:r>
        <w:rPr>
          <w:sz w:val="28"/>
        </w:rPr>
        <w:t>образовательной</w:t>
      </w:r>
      <w:r>
        <w:rPr>
          <w:spacing w:val="40"/>
          <w:sz w:val="28"/>
        </w:rPr>
        <w:t xml:space="preserve"> </w:t>
      </w:r>
      <w:r>
        <w:rPr>
          <w:sz w:val="28"/>
        </w:rPr>
        <w:t xml:space="preserve">программы </w:t>
      </w:r>
      <w:r>
        <w:rPr>
          <w:spacing w:val="-4"/>
          <w:sz w:val="28"/>
        </w:rPr>
        <w:t>ДО.</w:t>
      </w:r>
    </w:p>
    <w:p w:rsidR="00C374AF" w:rsidRDefault="00506334">
      <w:pPr>
        <w:pStyle w:val="a8"/>
        <w:ind w:right="277" w:firstLine="501"/>
      </w:pPr>
      <w:r>
        <w:t xml:space="preserve">Согласно п. 24.2 ФОП ДО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w:t>
      </w:r>
      <w:r>
        <w:rPr>
          <w:b/>
        </w:rPr>
        <w:t>вариантов совместной деятельности</w:t>
      </w:r>
      <w:r>
        <w:t>:</w:t>
      </w:r>
    </w:p>
    <w:p w:rsidR="00C374AF" w:rsidRDefault="00506334">
      <w:pPr>
        <w:pStyle w:val="aa"/>
        <w:numPr>
          <w:ilvl w:val="1"/>
          <w:numId w:val="9"/>
        </w:numPr>
        <w:tabs>
          <w:tab w:val="left" w:pos="1533"/>
        </w:tabs>
        <w:ind w:right="287" w:firstLine="700"/>
        <w:rPr>
          <w:sz w:val="28"/>
        </w:rPr>
      </w:pPr>
      <w:r>
        <w:rPr>
          <w:sz w:val="28"/>
        </w:rPr>
        <w:t>совместная деятельность педагога с ребёнком, где, взаимодействуя с ребёнком, он выполняет функции педагога: обучает ребёнка чему-то новому;</w:t>
      </w:r>
    </w:p>
    <w:p w:rsidR="00C374AF" w:rsidRDefault="00506334">
      <w:pPr>
        <w:pStyle w:val="aa"/>
        <w:numPr>
          <w:ilvl w:val="1"/>
          <w:numId w:val="9"/>
        </w:numPr>
        <w:tabs>
          <w:tab w:val="left" w:pos="1422"/>
        </w:tabs>
        <w:ind w:right="288" w:firstLine="719"/>
        <w:rPr>
          <w:sz w:val="26"/>
        </w:rPr>
      </w:pPr>
      <w:r>
        <w:rPr>
          <w:sz w:val="28"/>
        </w:rPr>
        <w:t>совместная деятельность ребёнка с педагогом, при которой ребёнок и педагог - равноправные партнеры;</w:t>
      </w:r>
    </w:p>
    <w:p w:rsidR="00C374AF" w:rsidRDefault="00506334">
      <w:pPr>
        <w:pStyle w:val="aa"/>
        <w:numPr>
          <w:ilvl w:val="1"/>
          <w:numId w:val="9"/>
        </w:numPr>
        <w:tabs>
          <w:tab w:val="left" w:pos="1431"/>
        </w:tabs>
        <w:spacing w:before="1"/>
        <w:ind w:right="281" w:firstLine="719"/>
        <w:rPr>
          <w:sz w:val="26"/>
        </w:rPr>
      </w:pPr>
      <w:r>
        <w:rPr>
          <w:sz w:val="28"/>
        </w:rPr>
        <w:t>совместная деятельность группы детей под руководством педагога,</w:t>
      </w:r>
      <w:r>
        <w:rPr>
          <w:spacing w:val="40"/>
          <w:sz w:val="28"/>
        </w:rPr>
        <w:t xml:space="preserve"> </w:t>
      </w:r>
      <w:r>
        <w:rPr>
          <w:sz w:val="28"/>
        </w:rPr>
        <w:t>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374AF" w:rsidRDefault="00506334">
      <w:pPr>
        <w:pStyle w:val="aa"/>
        <w:numPr>
          <w:ilvl w:val="1"/>
          <w:numId w:val="9"/>
        </w:numPr>
        <w:tabs>
          <w:tab w:val="left" w:pos="1426"/>
        </w:tabs>
        <w:ind w:right="278" w:firstLine="719"/>
        <w:rPr>
          <w:sz w:val="26"/>
        </w:rPr>
      </w:pPr>
      <w:r>
        <w:rPr>
          <w:sz w:val="28"/>
        </w:rPr>
        <w:t>совместная</w:t>
      </w:r>
      <w:r>
        <w:rPr>
          <w:spacing w:val="-2"/>
          <w:sz w:val="28"/>
        </w:rPr>
        <w:t xml:space="preserve"> </w:t>
      </w:r>
      <w:r>
        <w:rPr>
          <w:sz w:val="28"/>
        </w:rPr>
        <w:t>деятельность</w:t>
      </w:r>
      <w:r>
        <w:rPr>
          <w:spacing w:val="-2"/>
          <w:sz w:val="28"/>
        </w:rPr>
        <w:t xml:space="preserve"> </w:t>
      </w:r>
      <w:r>
        <w:rPr>
          <w:sz w:val="28"/>
        </w:rPr>
        <w:t>детей со сверстниками</w:t>
      </w:r>
      <w:r>
        <w:rPr>
          <w:spacing w:val="-2"/>
          <w:sz w:val="28"/>
        </w:rPr>
        <w:t xml:space="preserve"> </w:t>
      </w:r>
      <w:r>
        <w:rPr>
          <w:sz w:val="28"/>
        </w:rPr>
        <w:t>без</w:t>
      </w:r>
      <w:r>
        <w:rPr>
          <w:spacing w:val="-1"/>
          <w:sz w:val="28"/>
        </w:rPr>
        <w:t xml:space="preserve"> </w:t>
      </w:r>
      <w:r>
        <w:rPr>
          <w:sz w:val="28"/>
        </w:rPr>
        <w:t>участия педагога,</w:t>
      </w:r>
      <w:r>
        <w:rPr>
          <w:spacing w:val="-1"/>
          <w:sz w:val="28"/>
        </w:rPr>
        <w:t xml:space="preserve"> </w:t>
      </w:r>
      <w:r>
        <w:rPr>
          <w:sz w:val="28"/>
        </w:rPr>
        <w:t>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374AF" w:rsidRDefault="00506334">
      <w:pPr>
        <w:pStyle w:val="aa"/>
        <w:numPr>
          <w:ilvl w:val="1"/>
          <w:numId w:val="9"/>
        </w:numPr>
        <w:tabs>
          <w:tab w:val="left" w:pos="1426"/>
        </w:tabs>
        <w:spacing w:before="1"/>
        <w:ind w:right="279" w:firstLine="719"/>
        <w:rPr>
          <w:sz w:val="26"/>
        </w:rPr>
      </w:pPr>
      <w:r>
        <w:rPr>
          <w:sz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374AF" w:rsidRDefault="00506334">
      <w:pPr>
        <w:pStyle w:val="2"/>
        <w:spacing w:before="5"/>
        <w:ind w:left="416" w:right="284" w:firstLine="688"/>
        <w:jc w:val="both"/>
      </w:pPr>
      <w:r>
        <w:t>Все перечисленные варианты</w:t>
      </w:r>
      <w:r>
        <w:rPr>
          <w:spacing w:val="-1"/>
        </w:rPr>
        <w:t xml:space="preserve"> </w:t>
      </w:r>
      <w:r>
        <w:t>совместной</w:t>
      </w:r>
      <w:r>
        <w:rPr>
          <w:spacing w:val="-1"/>
        </w:rPr>
        <w:t xml:space="preserve"> </w:t>
      </w:r>
      <w:r>
        <w:t>деятельности</w:t>
      </w:r>
      <w:r>
        <w:rPr>
          <w:spacing w:val="-1"/>
        </w:rPr>
        <w:t xml:space="preserve"> </w:t>
      </w:r>
      <w:r>
        <w:t>педагога с детьми могут быть реализованы в группе одномоментно.</w:t>
      </w:r>
    </w:p>
    <w:p w:rsidR="00C374AF" w:rsidRDefault="00C374AF">
      <w:pPr>
        <w:jc w:val="both"/>
        <w:sectPr w:rsidR="00C374AF">
          <w:pgSz w:w="11910" w:h="16840"/>
          <w:pgMar w:top="380" w:right="160" w:bottom="280" w:left="880" w:header="720" w:footer="720" w:gutter="0"/>
          <w:cols w:space="720"/>
        </w:sectPr>
      </w:pPr>
    </w:p>
    <w:p w:rsidR="00C374AF" w:rsidRDefault="00506334">
      <w:pPr>
        <w:pStyle w:val="a8"/>
        <w:spacing w:before="66"/>
        <w:ind w:left="116"/>
        <w:jc w:val="left"/>
      </w:pPr>
      <w:r>
        <w:lastRenderedPageBreak/>
        <w:t>Согласно</w:t>
      </w:r>
      <w:r>
        <w:rPr>
          <w:spacing w:val="-10"/>
        </w:rPr>
        <w:t xml:space="preserve"> </w:t>
      </w:r>
      <w:r>
        <w:t>п.24</w:t>
      </w:r>
      <w:r>
        <w:rPr>
          <w:spacing w:val="-4"/>
        </w:rPr>
        <w:t xml:space="preserve"> </w:t>
      </w:r>
      <w:r>
        <w:t>ФОП</w:t>
      </w:r>
      <w:r>
        <w:rPr>
          <w:spacing w:val="-5"/>
        </w:rPr>
        <w:t xml:space="preserve"> </w:t>
      </w:r>
      <w:r>
        <w:t>ДО</w:t>
      </w:r>
      <w:r>
        <w:rPr>
          <w:spacing w:val="-6"/>
        </w:rPr>
        <w:t xml:space="preserve"> </w:t>
      </w:r>
      <w:r>
        <w:t>образовательная</w:t>
      </w:r>
      <w:r>
        <w:rPr>
          <w:spacing w:val="-6"/>
        </w:rPr>
        <w:t xml:space="preserve"> </w:t>
      </w:r>
      <w:r>
        <w:t>деятельность</w:t>
      </w:r>
      <w:r>
        <w:rPr>
          <w:spacing w:val="-5"/>
        </w:rPr>
        <w:t xml:space="preserve"> </w:t>
      </w:r>
      <w:r>
        <w:rPr>
          <w:spacing w:val="-2"/>
        </w:rPr>
        <w:t>включает:</w:t>
      </w:r>
    </w:p>
    <w:p w:rsidR="00C374AF" w:rsidRDefault="00C374AF">
      <w:pPr>
        <w:pStyle w:val="a8"/>
        <w:spacing w:before="99"/>
        <w:ind w:left="0"/>
        <w:jc w:val="left"/>
        <w:rPr>
          <w:sz w:val="20"/>
        </w:rPr>
      </w:pPr>
    </w:p>
    <w:tbl>
      <w:tblPr>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12"/>
        <w:gridCol w:w="2693"/>
        <w:gridCol w:w="2693"/>
        <w:gridCol w:w="5672"/>
      </w:tblGrid>
      <w:tr w:rsidR="00C374AF">
        <w:trPr>
          <w:trHeight w:val="275"/>
        </w:trPr>
        <w:tc>
          <w:tcPr>
            <w:tcW w:w="3812" w:type="dxa"/>
          </w:tcPr>
          <w:p w:rsidR="00C374AF" w:rsidRDefault="00506334">
            <w:pPr>
              <w:spacing w:line="256" w:lineRule="exact"/>
              <w:ind w:left="415"/>
              <w:rPr>
                <w:b/>
                <w:sz w:val="24"/>
              </w:rPr>
            </w:pPr>
            <w:r>
              <w:rPr>
                <w:b/>
                <w:sz w:val="24"/>
              </w:rPr>
              <w:t>Утренний</w:t>
            </w:r>
            <w:r>
              <w:rPr>
                <w:b/>
                <w:spacing w:val="-5"/>
                <w:sz w:val="24"/>
              </w:rPr>
              <w:t xml:space="preserve"> </w:t>
            </w:r>
            <w:r>
              <w:rPr>
                <w:b/>
                <w:sz w:val="24"/>
              </w:rPr>
              <w:t>отрезок</w:t>
            </w:r>
            <w:r>
              <w:rPr>
                <w:b/>
                <w:spacing w:val="-4"/>
                <w:sz w:val="24"/>
              </w:rPr>
              <w:t xml:space="preserve"> </w:t>
            </w:r>
            <w:r>
              <w:rPr>
                <w:b/>
                <w:spacing w:val="-2"/>
                <w:sz w:val="24"/>
              </w:rPr>
              <w:t>времени</w:t>
            </w:r>
          </w:p>
        </w:tc>
        <w:tc>
          <w:tcPr>
            <w:tcW w:w="2693" w:type="dxa"/>
          </w:tcPr>
          <w:p w:rsidR="00C374AF" w:rsidRDefault="00506334">
            <w:pPr>
              <w:spacing w:line="256" w:lineRule="exact"/>
              <w:ind w:right="11"/>
              <w:jc w:val="center"/>
              <w:rPr>
                <w:b/>
                <w:sz w:val="24"/>
              </w:rPr>
            </w:pPr>
            <w:r>
              <w:rPr>
                <w:b/>
                <w:spacing w:val="-2"/>
                <w:sz w:val="24"/>
              </w:rPr>
              <w:t>Занятие</w:t>
            </w:r>
          </w:p>
        </w:tc>
        <w:tc>
          <w:tcPr>
            <w:tcW w:w="2693" w:type="dxa"/>
          </w:tcPr>
          <w:p w:rsidR="00C374AF" w:rsidRDefault="00506334">
            <w:pPr>
              <w:spacing w:line="256" w:lineRule="exact"/>
              <w:ind w:left="803"/>
              <w:rPr>
                <w:b/>
                <w:sz w:val="24"/>
              </w:rPr>
            </w:pPr>
            <w:r>
              <w:rPr>
                <w:b/>
                <w:spacing w:val="-2"/>
                <w:sz w:val="24"/>
              </w:rPr>
              <w:t>Прогулка</w:t>
            </w:r>
          </w:p>
        </w:tc>
        <w:tc>
          <w:tcPr>
            <w:tcW w:w="5672" w:type="dxa"/>
          </w:tcPr>
          <w:p w:rsidR="00C374AF" w:rsidRDefault="00506334">
            <w:pPr>
              <w:spacing w:line="256" w:lineRule="exact"/>
              <w:ind w:left="1658"/>
              <w:rPr>
                <w:b/>
                <w:sz w:val="24"/>
              </w:rPr>
            </w:pPr>
            <w:r>
              <w:rPr>
                <w:b/>
                <w:sz w:val="24"/>
              </w:rPr>
              <w:t>Вторая</w:t>
            </w:r>
            <w:r>
              <w:rPr>
                <w:b/>
                <w:spacing w:val="-5"/>
                <w:sz w:val="24"/>
              </w:rPr>
              <w:t xml:space="preserve"> </w:t>
            </w:r>
            <w:r>
              <w:rPr>
                <w:b/>
                <w:sz w:val="24"/>
              </w:rPr>
              <w:t>половина</w:t>
            </w:r>
            <w:r>
              <w:rPr>
                <w:b/>
                <w:spacing w:val="-5"/>
                <w:sz w:val="24"/>
              </w:rPr>
              <w:t xml:space="preserve"> дня</w:t>
            </w:r>
          </w:p>
        </w:tc>
      </w:tr>
      <w:tr w:rsidR="00C374AF">
        <w:trPr>
          <w:trHeight w:val="6627"/>
        </w:trPr>
        <w:tc>
          <w:tcPr>
            <w:tcW w:w="3812" w:type="dxa"/>
          </w:tcPr>
          <w:p w:rsidR="00C374AF" w:rsidRDefault="00506334">
            <w:pPr>
              <w:spacing w:line="270" w:lineRule="exact"/>
              <w:rPr>
                <w:sz w:val="24"/>
              </w:rPr>
            </w:pPr>
            <w:r>
              <w:rPr>
                <w:sz w:val="24"/>
              </w:rPr>
              <w:t>-Игровые</w:t>
            </w:r>
            <w:r>
              <w:rPr>
                <w:spacing w:val="-6"/>
                <w:sz w:val="24"/>
              </w:rPr>
              <w:t xml:space="preserve"> </w:t>
            </w:r>
            <w:r>
              <w:rPr>
                <w:spacing w:val="-2"/>
                <w:sz w:val="24"/>
              </w:rPr>
              <w:t>ситуации</w:t>
            </w:r>
          </w:p>
          <w:p w:rsidR="00C374AF" w:rsidRDefault="00506334">
            <w:pPr>
              <w:rPr>
                <w:sz w:val="24"/>
              </w:rPr>
            </w:pPr>
            <w:r>
              <w:rPr>
                <w:sz w:val="24"/>
              </w:rPr>
              <w:t>-Индивидуальные</w:t>
            </w:r>
            <w:r>
              <w:rPr>
                <w:spacing w:val="-13"/>
                <w:sz w:val="24"/>
              </w:rPr>
              <w:t xml:space="preserve"> </w:t>
            </w:r>
            <w:r>
              <w:rPr>
                <w:spacing w:val="-4"/>
                <w:sz w:val="24"/>
              </w:rPr>
              <w:t>игры</w:t>
            </w:r>
          </w:p>
          <w:p w:rsidR="00C374AF" w:rsidRDefault="00506334">
            <w:pPr>
              <w:rPr>
                <w:sz w:val="24"/>
              </w:rPr>
            </w:pPr>
            <w:r>
              <w:rPr>
                <w:sz w:val="24"/>
              </w:rPr>
              <w:t>-Игры</w:t>
            </w:r>
            <w:r>
              <w:rPr>
                <w:spacing w:val="-4"/>
                <w:sz w:val="24"/>
              </w:rPr>
              <w:t xml:space="preserve"> </w:t>
            </w:r>
            <w:r>
              <w:rPr>
                <w:sz w:val="24"/>
              </w:rPr>
              <w:t>небольшими</w:t>
            </w:r>
            <w:r>
              <w:rPr>
                <w:spacing w:val="-3"/>
                <w:sz w:val="24"/>
              </w:rPr>
              <w:t xml:space="preserve"> </w:t>
            </w:r>
            <w:r>
              <w:rPr>
                <w:spacing w:val="-2"/>
                <w:sz w:val="24"/>
              </w:rPr>
              <w:t>подгруппами</w:t>
            </w:r>
          </w:p>
          <w:p w:rsidR="00C374AF" w:rsidRDefault="00506334">
            <w:pPr>
              <w:rPr>
                <w:sz w:val="24"/>
              </w:rPr>
            </w:pPr>
            <w:r>
              <w:rPr>
                <w:sz w:val="24"/>
              </w:rPr>
              <w:t>-Беседы</w:t>
            </w:r>
            <w:r>
              <w:rPr>
                <w:spacing w:val="-2"/>
                <w:sz w:val="24"/>
              </w:rPr>
              <w:t xml:space="preserve"> </w:t>
            </w:r>
            <w:r>
              <w:rPr>
                <w:sz w:val="24"/>
              </w:rPr>
              <w:t>с</w:t>
            </w:r>
            <w:r>
              <w:rPr>
                <w:spacing w:val="-3"/>
                <w:sz w:val="24"/>
              </w:rPr>
              <w:t xml:space="preserve"> </w:t>
            </w:r>
            <w:r>
              <w:rPr>
                <w:sz w:val="24"/>
              </w:rPr>
              <w:t>детьми</w:t>
            </w:r>
            <w:r>
              <w:rPr>
                <w:spacing w:val="-1"/>
                <w:sz w:val="24"/>
              </w:rPr>
              <w:t xml:space="preserve"> </w:t>
            </w:r>
            <w:r>
              <w:rPr>
                <w:sz w:val="24"/>
              </w:rPr>
              <w:t>по</w:t>
            </w:r>
            <w:r>
              <w:rPr>
                <w:spacing w:val="-1"/>
                <w:sz w:val="24"/>
              </w:rPr>
              <w:t xml:space="preserve"> </w:t>
            </w:r>
            <w:r>
              <w:rPr>
                <w:sz w:val="24"/>
              </w:rPr>
              <w:t>их</w:t>
            </w:r>
            <w:r>
              <w:rPr>
                <w:spacing w:val="-2"/>
                <w:sz w:val="24"/>
              </w:rPr>
              <w:t xml:space="preserve"> интересам</w:t>
            </w:r>
          </w:p>
          <w:p w:rsidR="00C374AF" w:rsidRDefault="00506334">
            <w:pPr>
              <w:rPr>
                <w:sz w:val="24"/>
              </w:rPr>
            </w:pPr>
            <w:r>
              <w:rPr>
                <w:sz w:val="24"/>
              </w:rPr>
              <w:t xml:space="preserve">-Развивающее общение педагога с </w:t>
            </w:r>
            <w:r>
              <w:rPr>
                <w:spacing w:val="-2"/>
                <w:sz w:val="24"/>
              </w:rPr>
              <w:t>детьми</w:t>
            </w:r>
          </w:p>
          <w:p w:rsidR="00C374AF" w:rsidRDefault="00506334">
            <w:pPr>
              <w:tabs>
                <w:tab w:val="left" w:pos="2415"/>
              </w:tabs>
              <w:ind w:right="118"/>
              <w:rPr>
                <w:sz w:val="24"/>
              </w:rPr>
            </w:pPr>
            <w:r>
              <w:rPr>
                <w:spacing w:val="-2"/>
                <w:sz w:val="24"/>
              </w:rPr>
              <w:t>-Практические,</w:t>
            </w:r>
            <w:r>
              <w:rPr>
                <w:sz w:val="24"/>
              </w:rPr>
              <w:tab/>
            </w:r>
            <w:r>
              <w:rPr>
                <w:spacing w:val="-2"/>
                <w:sz w:val="24"/>
              </w:rPr>
              <w:t>проблемные ситуации</w:t>
            </w:r>
          </w:p>
          <w:p w:rsidR="00C374AF" w:rsidRDefault="00506334">
            <w:pPr>
              <w:rPr>
                <w:sz w:val="24"/>
              </w:rPr>
            </w:pPr>
            <w:r>
              <w:rPr>
                <w:spacing w:val="-2"/>
                <w:sz w:val="24"/>
              </w:rPr>
              <w:t>-Упражнения</w:t>
            </w:r>
          </w:p>
          <w:p w:rsidR="00C374AF" w:rsidRDefault="00506334">
            <w:pPr>
              <w:spacing w:before="1"/>
              <w:ind w:right="119"/>
              <w:jc w:val="both"/>
              <w:rPr>
                <w:sz w:val="24"/>
              </w:rPr>
            </w:pPr>
            <w:r>
              <w:rPr>
                <w:sz w:val="24"/>
              </w:rPr>
              <w:t xml:space="preserve">-Наблюдения за объектами и явлениями природы, трудом </w:t>
            </w:r>
            <w:r>
              <w:rPr>
                <w:spacing w:val="-2"/>
                <w:sz w:val="24"/>
              </w:rPr>
              <w:t>взрослых</w:t>
            </w:r>
          </w:p>
          <w:p w:rsidR="00C374AF" w:rsidRDefault="00506334">
            <w:pPr>
              <w:numPr>
                <w:ilvl w:val="0"/>
                <w:numId w:val="10"/>
              </w:numPr>
              <w:tabs>
                <w:tab w:val="left" w:pos="610"/>
              </w:tabs>
              <w:ind w:right="119" w:firstLine="0"/>
              <w:jc w:val="both"/>
              <w:rPr>
                <w:sz w:val="24"/>
              </w:rPr>
            </w:pPr>
            <w:r>
              <w:rPr>
                <w:sz w:val="24"/>
              </w:rPr>
              <w:t xml:space="preserve">Трудовые поручения и </w:t>
            </w:r>
            <w:r>
              <w:rPr>
                <w:spacing w:val="-2"/>
                <w:sz w:val="24"/>
              </w:rPr>
              <w:t>дежурства</w:t>
            </w:r>
          </w:p>
          <w:p w:rsidR="00C374AF" w:rsidRDefault="00506334">
            <w:pPr>
              <w:ind w:right="120"/>
              <w:jc w:val="both"/>
              <w:rPr>
                <w:sz w:val="24"/>
              </w:rPr>
            </w:pPr>
            <w:r>
              <w:rPr>
                <w:sz w:val="24"/>
              </w:rPr>
              <w:t>-Индивидуальная работа с детьми в соответствии с задачами разных образовательных областей</w:t>
            </w:r>
          </w:p>
          <w:p w:rsidR="00C374AF" w:rsidRDefault="00506334">
            <w:pPr>
              <w:tabs>
                <w:tab w:val="left" w:pos="2331"/>
              </w:tabs>
              <w:ind w:right="119"/>
              <w:rPr>
                <w:sz w:val="24"/>
              </w:rPr>
            </w:pPr>
            <w:r>
              <w:rPr>
                <w:spacing w:val="-2"/>
                <w:sz w:val="24"/>
              </w:rPr>
              <w:t>-Продуктивная</w:t>
            </w:r>
            <w:r>
              <w:rPr>
                <w:sz w:val="24"/>
              </w:rPr>
              <w:tab/>
            </w:r>
            <w:r>
              <w:rPr>
                <w:spacing w:val="-2"/>
                <w:sz w:val="24"/>
              </w:rPr>
              <w:t xml:space="preserve">деятельность </w:t>
            </w:r>
            <w:r>
              <w:rPr>
                <w:sz w:val="24"/>
              </w:rPr>
              <w:t>детей по интересам детей</w:t>
            </w:r>
          </w:p>
          <w:p w:rsidR="00C374AF" w:rsidRDefault="00506334">
            <w:pPr>
              <w:tabs>
                <w:tab w:val="left" w:pos="3550"/>
              </w:tabs>
              <w:ind w:right="121"/>
              <w:rPr>
                <w:sz w:val="24"/>
              </w:rPr>
            </w:pPr>
            <w:r>
              <w:rPr>
                <w:spacing w:val="-2"/>
                <w:sz w:val="24"/>
              </w:rPr>
              <w:t>-Оздоровительные</w:t>
            </w:r>
            <w:r>
              <w:rPr>
                <w:sz w:val="24"/>
              </w:rPr>
              <w:tab/>
            </w:r>
            <w:r>
              <w:rPr>
                <w:spacing w:val="-10"/>
                <w:sz w:val="24"/>
              </w:rPr>
              <w:t xml:space="preserve">и </w:t>
            </w:r>
            <w:r>
              <w:rPr>
                <w:sz w:val="24"/>
              </w:rPr>
              <w:t>закаливающие процедуры</w:t>
            </w:r>
          </w:p>
          <w:p w:rsidR="00C374AF" w:rsidRDefault="00506334">
            <w:pPr>
              <w:numPr>
                <w:ilvl w:val="0"/>
                <w:numId w:val="10"/>
              </w:numPr>
              <w:tabs>
                <w:tab w:val="left" w:pos="1384"/>
              </w:tabs>
              <w:ind w:right="119" w:firstLine="0"/>
              <w:rPr>
                <w:sz w:val="24"/>
              </w:rPr>
            </w:pPr>
            <w:r>
              <w:rPr>
                <w:spacing w:val="-2"/>
                <w:sz w:val="24"/>
              </w:rPr>
              <w:t>Здоровьесберегающие мероприятия</w:t>
            </w:r>
          </w:p>
          <w:p w:rsidR="00C374AF" w:rsidRDefault="00506334">
            <w:pPr>
              <w:spacing w:line="266" w:lineRule="exact"/>
              <w:rPr>
                <w:sz w:val="24"/>
              </w:rPr>
            </w:pPr>
            <w:r>
              <w:rPr>
                <w:sz w:val="24"/>
              </w:rPr>
              <w:t>-Двигательная</w:t>
            </w:r>
            <w:r>
              <w:rPr>
                <w:spacing w:val="-8"/>
                <w:sz w:val="24"/>
              </w:rPr>
              <w:t xml:space="preserve"> </w:t>
            </w:r>
            <w:r>
              <w:rPr>
                <w:spacing w:val="-2"/>
                <w:sz w:val="24"/>
              </w:rPr>
              <w:t>деятельность</w:t>
            </w:r>
          </w:p>
        </w:tc>
        <w:tc>
          <w:tcPr>
            <w:tcW w:w="2693" w:type="dxa"/>
          </w:tcPr>
          <w:p w:rsidR="00C374AF" w:rsidRDefault="00506334">
            <w:pPr>
              <w:spacing w:line="270" w:lineRule="exact"/>
              <w:ind w:left="105"/>
              <w:rPr>
                <w:sz w:val="24"/>
              </w:rPr>
            </w:pPr>
            <w:r>
              <w:rPr>
                <w:spacing w:val="-2"/>
                <w:sz w:val="24"/>
              </w:rPr>
              <w:t>-Проблемно-</w:t>
            </w:r>
          </w:p>
          <w:p w:rsidR="00C374AF" w:rsidRDefault="00506334">
            <w:pPr>
              <w:ind w:left="105"/>
              <w:rPr>
                <w:sz w:val="24"/>
              </w:rPr>
            </w:pPr>
            <w:r>
              <w:rPr>
                <w:sz w:val="24"/>
              </w:rPr>
              <w:t>обучающие</w:t>
            </w:r>
            <w:r>
              <w:rPr>
                <w:spacing w:val="-5"/>
                <w:sz w:val="24"/>
              </w:rPr>
              <w:t xml:space="preserve"> </w:t>
            </w:r>
            <w:r>
              <w:rPr>
                <w:spacing w:val="-2"/>
                <w:sz w:val="24"/>
              </w:rPr>
              <w:t>ситуации</w:t>
            </w:r>
          </w:p>
          <w:p w:rsidR="00C374AF" w:rsidRDefault="00506334">
            <w:pPr>
              <w:ind w:left="105"/>
              <w:rPr>
                <w:sz w:val="24"/>
              </w:rPr>
            </w:pPr>
            <w:r>
              <w:rPr>
                <w:spacing w:val="-2"/>
                <w:sz w:val="24"/>
              </w:rPr>
              <w:t>-Образовательные ситуации</w:t>
            </w:r>
          </w:p>
          <w:p w:rsidR="00C374AF" w:rsidRDefault="00506334">
            <w:pPr>
              <w:ind w:left="105"/>
              <w:rPr>
                <w:sz w:val="24"/>
              </w:rPr>
            </w:pPr>
            <w:r>
              <w:rPr>
                <w:sz w:val="24"/>
              </w:rPr>
              <w:t>-Тематические</w:t>
            </w:r>
            <w:r>
              <w:rPr>
                <w:spacing w:val="-7"/>
                <w:sz w:val="24"/>
              </w:rPr>
              <w:t xml:space="preserve"> </w:t>
            </w:r>
            <w:r>
              <w:rPr>
                <w:spacing w:val="-2"/>
                <w:sz w:val="24"/>
              </w:rPr>
              <w:t>события</w:t>
            </w:r>
          </w:p>
          <w:p w:rsidR="00C374AF" w:rsidRDefault="00506334">
            <w:pPr>
              <w:ind w:left="105"/>
              <w:rPr>
                <w:sz w:val="24"/>
              </w:rPr>
            </w:pPr>
            <w:r>
              <w:rPr>
                <w:spacing w:val="-2"/>
                <w:sz w:val="24"/>
              </w:rPr>
              <w:t>-Проектная</w:t>
            </w:r>
          </w:p>
          <w:p w:rsidR="00C374AF" w:rsidRDefault="00506334">
            <w:pPr>
              <w:ind w:left="105"/>
              <w:rPr>
                <w:sz w:val="24"/>
              </w:rPr>
            </w:pPr>
            <w:r>
              <w:rPr>
                <w:spacing w:val="-2"/>
                <w:sz w:val="24"/>
              </w:rPr>
              <w:t>деятельность</w:t>
            </w:r>
          </w:p>
          <w:p w:rsidR="00C374AF" w:rsidRDefault="00506334">
            <w:pPr>
              <w:tabs>
                <w:tab w:val="left" w:pos="2434"/>
              </w:tabs>
              <w:ind w:left="105" w:right="117"/>
              <w:rPr>
                <w:sz w:val="24"/>
              </w:rPr>
            </w:pPr>
            <w:r>
              <w:rPr>
                <w:spacing w:val="-2"/>
                <w:sz w:val="24"/>
              </w:rPr>
              <w:t>-Творческие</w:t>
            </w:r>
            <w:r>
              <w:rPr>
                <w:sz w:val="24"/>
              </w:rPr>
              <w:tab/>
            </w:r>
            <w:r>
              <w:rPr>
                <w:spacing w:val="-10"/>
                <w:sz w:val="24"/>
              </w:rPr>
              <w:t xml:space="preserve">и </w:t>
            </w:r>
            <w:r>
              <w:rPr>
                <w:spacing w:val="-2"/>
                <w:sz w:val="24"/>
              </w:rPr>
              <w:t>исследовательские</w:t>
            </w:r>
          </w:p>
          <w:p w:rsidR="00C374AF" w:rsidRDefault="00506334">
            <w:pPr>
              <w:spacing w:before="1"/>
              <w:ind w:left="105"/>
              <w:rPr>
                <w:sz w:val="24"/>
              </w:rPr>
            </w:pPr>
            <w:r>
              <w:rPr>
                <w:sz w:val="24"/>
              </w:rPr>
              <w:t>проекты</w:t>
            </w:r>
            <w:r>
              <w:rPr>
                <w:spacing w:val="-1"/>
                <w:sz w:val="24"/>
              </w:rPr>
              <w:t xml:space="preserve"> </w:t>
            </w:r>
            <w:r>
              <w:rPr>
                <w:sz w:val="24"/>
              </w:rPr>
              <w:t>и</w:t>
            </w:r>
            <w:r>
              <w:rPr>
                <w:spacing w:val="1"/>
                <w:sz w:val="24"/>
              </w:rPr>
              <w:t xml:space="preserve"> </w:t>
            </w:r>
            <w:r>
              <w:rPr>
                <w:sz w:val="24"/>
              </w:rPr>
              <w:t xml:space="preserve">т. </w:t>
            </w:r>
            <w:r>
              <w:rPr>
                <w:spacing w:val="-5"/>
                <w:sz w:val="24"/>
              </w:rPr>
              <w:t>Д.</w:t>
            </w:r>
          </w:p>
        </w:tc>
        <w:tc>
          <w:tcPr>
            <w:tcW w:w="2693" w:type="dxa"/>
          </w:tcPr>
          <w:p w:rsidR="00C374AF" w:rsidRDefault="00506334">
            <w:pPr>
              <w:tabs>
                <w:tab w:val="left" w:pos="2362"/>
              </w:tabs>
              <w:ind w:right="118"/>
              <w:jc w:val="both"/>
              <w:rPr>
                <w:sz w:val="24"/>
              </w:rPr>
            </w:pPr>
            <w:r>
              <w:rPr>
                <w:spacing w:val="-2"/>
                <w:sz w:val="24"/>
              </w:rPr>
              <w:t>-Наблюдение</w:t>
            </w:r>
            <w:r>
              <w:rPr>
                <w:sz w:val="24"/>
              </w:rPr>
              <w:tab/>
            </w:r>
            <w:r>
              <w:rPr>
                <w:spacing w:val="-6"/>
                <w:sz w:val="24"/>
              </w:rPr>
              <w:t xml:space="preserve">за </w:t>
            </w:r>
            <w:r>
              <w:rPr>
                <w:sz w:val="24"/>
              </w:rPr>
              <w:t>объектами</w:t>
            </w:r>
            <w:r>
              <w:rPr>
                <w:spacing w:val="-5"/>
                <w:sz w:val="24"/>
              </w:rPr>
              <w:t xml:space="preserve"> </w:t>
            </w:r>
            <w:r>
              <w:rPr>
                <w:sz w:val="24"/>
              </w:rPr>
              <w:t>и</w:t>
            </w:r>
            <w:r>
              <w:rPr>
                <w:spacing w:val="-5"/>
                <w:sz w:val="24"/>
              </w:rPr>
              <w:t xml:space="preserve"> </w:t>
            </w:r>
            <w:r>
              <w:rPr>
                <w:sz w:val="24"/>
              </w:rPr>
              <w:t xml:space="preserve">явлениями </w:t>
            </w:r>
            <w:r>
              <w:rPr>
                <w:spacing w:val="-2"/>
                <w:sz w:val="24"/>
              </w:rPr>
              <w:t>природы</w:t>
            </w:r>
          </w:p>
          <w:p w:rsidR="00C374AF" w:rsidRDefault="00506334">
            <w:pPr>
              <w:tabs>
                <w:tab w:val="left" w:pos="2436"/>
              </w:tabs>
              <w:ind w:right="116"/>
              <w:rPr>
                <w:sz w:val="24"/>
              </w:rPr>
            </w:pPr>
            <w:r>
              <w:rPr>
                <w:spacing w:val="-2"/>
                <w:sz w:val="24"/>
              </w:rPr>
              <w:t>-Сюжетно-ролевые</w:t>
            </w:r>
            <w:r>
              <w:rPr>
                <w:sz w:val="24"/>
              </w:rPr>
              <w:tab/>
            </w:r>
            <w:r>
              <w:rPr>
                <w:spacing w:val="-10"/>
                <w:sz w:val="24"/>
              </w:rPr>
              <w:t xml:space="preserve">и </w:t>
            </w:r>
            <w:r>
              <w:rPr>
                <w:sz w:val="24"/>
              </w:rPr>
              <w:t>конструктивные игры</w:t>
            </w:r>
          </w:p>
          <w:p w:rsidR="00C374AF" w:rsidRDefault="00506334">
            <w:pPr>
              <w:rPr>
                <w:sz w:val="24"/>
              </w:rPr>
            </w:pPr>
            <w:r>
              <w:rPr>
                <w:spacing w:val="-2"/>
                <w:sz w:val="24"/>
              </w:rPr>
              <w:t>-Элементарная</w:t>
            </w:r>
          </w:p>
          <w:p w:rsidR="00C374AF" w:rsidRDefault="00506334">
            <w:pPr>
              <w:rPr>
                <w:sz w:val="24"/>
              </w:rPr>
            </w:pPr>
            <w:r>
              <w:rPr>
                <w:sz w:val="24"/>
              </w:rPr>
              <w:t>трудовая</w:t>
            </w:r>
            <w:r>
              <w:rPr>
                <w:spacing w:val="80"/>
                <w:sz w:val="24"/>
              </w:rPr>
              <w:t xml:space="preserve"> </w:t>
            </w:r>
            <w:r>
              <w:rPr>
                <w:sz w:val="24"/>
              </w:rPr>
              <w:t>деятельность детей на участке ДОО</w:t>
            </w:r>
          </w:p>
          <w:p w:rsidR="00C374AF" w:rsidRDefault="00506334">
            <w:pPr>
              <w:tabs>
                <w:tab w:val="left" w:pos="1666"/>
              </w:tabs>
              <w:ind w:right="118"/>
              <w:rPr>
                <w:sz w:val="24"/>
              </w:rPr>
            </w:pPr>
            <w:r>
              <w:rPr>
                <w:spacing w:val="-2"/>
                <w:sz w:val="24"/>
              </w:rPr>
              <w:t>-Свободное</w:t>
            </w:r>
            <w:r>
              <w:rPr>
                <w:sz w:val="24"/>
              </w:rPr>
              <w:tab/>
            </w:r>
            <w:r>
              <w:rPr>
                <w:spacing w:val="-2"/>
                <w:sz w:val="24"/>
              </w:rPr>
              <w:t xml:space="preserve">общение </w:t>
            </w:r>
            <w:r>
              <w:rPr>
                <w:sz w:val="24"/>
              </w:rPr>
              <w:t>педагога с детьми</w:t>
            </w:r>
          </w:p>
          <w:p w:rsidR="00C374AF" w:rsidRDefault="00506334">
            <w:pPr>
              <w:ind w:right="226"/>
              <w:rPr>
                <w:sz w:val="24"/>
              </w:rPr>
            </w:pPr>
            <w:r>
              <w:rPr>
                <w:spacing w:val="-2"/>
                <w:sz w:val="24"/>
              </w:rPr>
              <w:t>-Индивидуальная работа</w:t>
            </w:r>
          </w:p>
          <w:p w:rsidR="00C374AF" w:rsidRDefault="00506334">
            <w:pPr>
              <w:ind w:right="226"/>
              <w:rPr>
                <w:sz w:val="24"/>
              </w:rPr>
            </w:pPr>
            <w:r>
              <w:rPr>
                <w:spacing w:val="-2"/>
                <w:sz w:val="24"/>
              </w:rPr>
              <w:t>-Проведение спортивных праздников</w:t>
            </w:r>
          </w:p>
          <w:p w:rsidR="00C374AF" w:rsidRDefault="00506334">
            <w:pPr>
              <w:tabs>
                <w:tab w:val="left" w:pos="1666"/>
                <w:tab w:val="left" w:pos="2434"/>
              </w:tabs>
              <w:ind w:right="118"/>
              <w:rPr>
                <w:sz w:val="24"/>
              </w:rPr>
            </w:pPr>
            <w:r>
              <w:rPr>
                <w:spacing w:val="-2"/>
                <w:sz w:val="24"/>
              </w:rPr>
              <w:t>-Подвижные</w:t>
            </w:r>
            <w:r>
              <w:rPr>
                <w:sz w:val="24"/>
              </w:rPr>
              <w:tab/>
            </w:r>
            <w:r>
              <w:rPr>
                <w:spacing w:val="-4"/>
                <w:sz w:val="24"/>
              </w:rPr>
              <w:t>игры</w:t>
            </w:r>
            <w:r>
              <w:rPr>
                <w:sz w:val="24"/>
              </w:rPr>
              <w:tab/>
            </w:r>
            <w:r>
              <w:rPr>
                <w:spacing w:val="-10"/>
                <w:sz w:val="24"/>
              </w:rPr>
              <w:t xml:space="preserve">и </w:t>
            </w:r>
            <w:r>
              <w:rPr>
                <w:spacing w:val="-2"/>
                <w:sz w:val="24"/>
              </w:rPr>
              <w:t>спортивные</w:t>
            </w:r>
          </w:p>
          <w:p w:rsidR="00C374AF" w:rsidRDefault="00506334">
            <w:pPr>
              <w:rPr>
                <w:sz w:val="24"/>
              </w:rPr>
            </w:pPr>
            <w:r>
              <w:rPr>
                <w:spacing w:val="-2"/>
                <w:sz w:val="24"/>
              </w:rPr>
              <w:t>упражнения</w:t>
            </w:r>
          </w:p>
          <w:p w:rsidR="00C374AF" w:rsidRDefault="00506334">
            <w:pPr>
              <w:ind w:right="118"/>
              <w:jc w:val="both"/>
              <w:rPr>
                <w:sz w:val="24"/>
              </w:rPr>
            </w:pPr>
            <w:r>
              <w:rPr>
                <w:spacing w:val="-2"/>
                <w:sz w:val="24"/>
              </w:rPr>
              <w:t xml:space="preserve">-Экспериментирование </w:t>
            </w:r>
            <w:r>
              <w:rPr>
                <w:sz w:val="24"/>
              </w:rPr>
              <w:t xml:space="preserve">с объектами неживой </w:t>
            </w:r>
            <w:r>
              <w:rPr>
                <w:spacing w:val="-2"/>
                <w:sz w:val="24"/>
              </w:rPr>
              <w:t>природы</w:t>
            </w:r>
          </w:p>
        </w:tc>
        <w:tc>
          <w:tcPr>
            <w:tcW w:w="5672" w:type="dxa"/>
          </w:tcPr>
          <w:p w:rsidR="00C374AF" w:rsidRDefault="00506334">
            <w:pPr>
              <w:spacing w:line="270" w:lineRule="exact"/>
              <w:ind w:left="108"/>
              <w:rPr>
                <w:sz w:val="24"/>
              </w:rPr>
            </w:pPr>
            <w:r>
              <w:rPr>
                <w:sz w:val="24"/>
              </w:rPr>
              <w:t>-Элементарная</w:t>
            </w:r>
            <w:r>
              <w:rPr>
                <w:spacing w:val="-6"/>
                <w:sz w:val="24"/>
              </w:rPr>
              <w:t xml:space="preserve"> </w:t>
            </w:r>
            <w:r>
              <w:rPr>
                <w:sz w:val="24"/>
              </w:rPr>
              <w:t>трудовая</w:t>
            </w:r>
            <w:r>
              <w:rPr>
                <w:spacing w:val="-5"/>
                <w:sz w:val="24"/>
              </w:rPr>
              <w:t xml:space="preserve"> </w:t>
            </w:r>
            <w:r>
              <w:rPr>
                <w:sz w:val="24"/>
              </w:rPr>
              <w:t>деятельность</w:t>
            </w:r>
            <w:r>
              <w:rPr>
                <w:spacing w:val="-4"/>
                <w:sz w:val="24"/>
              </w:rPr>
              <w:t xml:space="preserve"> </w:t>
            </w:r>
            <w:r>
              <w:rPr>
                <w:spacing w:val="-2"/>
                <w:sz w:val="24"/>
              </w:rPr>
              <w:t>детей,</w:t>
            </w:r>
          </w:p>
          <w:p w:rsidR="00C374AF" w:rsidRDefault="00506334">
            <w:pPr>
              <w:ind w:left="108"/>
              <w:rPr>
                <w:sz w:val="24"/>
              </w:rPr>
            </w:pPr>
            <w:r>
              <w:rPr>
                <w:sz w:val="24"/>
              </w:rPr>
              <w:t xml:space="preserve">-Проведение зрелищных мероприятий, развлечений, </w:t>
            </w:r>
            <w:r>
              <w:rPr>
                <w:spacing w:val="-2"/>
                <w:sz w:val="24"/>
              </w:rPr>
              <w:t>праздников,</w:t>
            </w:r>
          </w:p>
          <w:p w:rsidR="00C374AF" w:rsidRDefault="00506334">
            <w:pPr>
              <w:ind w:left="108"/>
              <w:rPr>
                <w:sz w:val="24"/>
              </w:rPr>
            </w:pPr>
            <w:r>
              <w:rPr>
                <w:sz w:val="24"/>
              </w:rPr>
              <w:t>-Игровые</w:t>
            </w:r>
            <w:r>
              <w:rPr>
                <w:spacing w:val="40"/>
                <w:sz w:val="24"/>
              </w:rPr>
              <w:t xml:space="preserve"> </w:t>
            </w:r>
            <w:r>
              <w:rPr>
                <w:sz w:val="24"/>
              </w:rPr>
              <w:t>ситуации,</w:t>
            </w:r>
            <w:r>
              <w:rPr>
                <w:spacing w:val="40"/>
                <w:sz w:val="24"/>
              </w:rPr>
              <w:t xml:space="preserve"> </w:t>
            </w:r>
            <w:r>
              <w:rPr>
                <w:sz w:val="24"/>
              </w:rPr>
              <w:t>индивидуальные</w:t>
            </w:r>
            <w:r>
              <w:rPr>
                <w:spacing w:val="40"/>
                <w:sz w:val="24"/>
              </w:rPr>
              <w:t xml:space="preserve"> </w:t>
            </w:r>
            <w:r>
              <w:rPr>
                <w:sz w:val="24"/>
              </w:rPr>
              <w:t>игры</w:t>
            </w:r>
            <w:r>
              <w:rPr>
                <w:spacing w:val="40"/>
                <w:sz w:val="24"/>
              </w:rPr>
              <w:t xml:space="preserve"> </w:t>
            </w:r>
            <w:r>
              <w:rPr>
                <w:sz w:val="24"/>
              </w:rPr>
              <w:t>и</w:t>
            </w:r>
            <w:r>
              <w:rPr>
                <w:spacing w:val="40"/>
                <w:sz w:val="24"/>
              </w:rPr>
              <w:t xml:space="preserve"> </w:t>
            </w:r>
            <w:r>
              <w:rPr>
                <w:sz w:val="24"/>
              </w:rPr>
              <w:t>игры небольшими подгруппами</w:t>
            </w:r>
          </w:p>
          <w:p w:rsidR="00C374AF" w:rsidRDefault="00506334">
            <w:pPr>
              <w:ind w:left="108"/>
              <w:rPr>
                <w:sz w:val="24"/>
              </w:rPr>
            </w:pPr>
            <w:r>
              <w:rPr>
                <w:sz w:val="24"/>
              </w:rPr>
              <w:t>-Опыты</w:t>
            </w:r>
            <w:r>
              <w:rPr>
                <w:spacing w:val="-1"/>
                <w:sz w:val="24"/>
              </w:rPr>
              <w:t xml:space="preserve"> </w:t>
            </w:r>
            <w:r>
              <w:rPr>
                <w:sz w:val="24"/>
              </w:rPr>
              <w:t>и</w:t>
            </w:r>
            <w:r>
              <w:rPr>
                <w:spacing w:val="-1"/>
                <w:sz w:val="24"/>
              </w:rPr>
              <w:t xml:space="preserve"> </w:t>
            </w:r>
            <w:r>
              <w:rPr>
                <w:spacing w:val="-2"/>
                <w:sz w:val="24"/>
              </w:rPr>
              <w:t>эксперименты</w:t>
            </w:r>
          </w:p>
          <w:p w:rsidR="00C374AF" w:rsidRDefault="00506334">
            <w:pPr>
              <w:ind w:left="108"/>
              <w:rPr>
                <w:sz w:val="24"/>
              </w:rPr>
            </w:pPr>
            <w:r>
              <w:rPr>
                <w:spacing w:val="-2"/>
                <w:sz w:val="24"/>
              </w:rPr>
              <w:t>-Практико-ориентированные проекты,коллекционирование</w:t>
            </w:r>
          </w:p>
          <w:p w:rsidR="00C374AF" w:rsidRDefault="00506334">
            <w:pPr>
              <w:ind w:left="108"/>
              <w:rPr>
                <w:sz w:val="24"/>
              </w:rPr>
            </w:pPr>
            <w:r>
              <w:rPr>
                <w:sz w:val="24"/>
              </w:rPr>
              <w:t>-Чтение</w:t>
            </w:r>
            <w:r>
              <w:rPr>
                <w:spacing w:val="-5"/>
                <w:sz w:val="24"/>
              </w:rPr>
              <w:t xml:space="preserve"> </w:t>
            </w:r>
            <w:r>
              <w:rPr>
                <w:sz w:val="24"/>
              </w:rPr>
              <w:t>художественной</w:t>
            </w:r>
            <w:r>
              <w:rPr>
                <w:spacing w:val="-3"/>
                <w:sz w:val="24"/>
              </w:rPr>
              <w:t xml:space="preserve"> </w:t>
            </w:r>
            <w:r>
              <w:rPr>
                <w:spacing w:val="-2"/>
                <w:sz w:val="24"/>
              </w:rPr>
              <w:t>литературы</w:t>
            </w:r>
          </w:p>
          <w:p w:rsidR="00C374AF" w:rsidRDefault="00506334">
            <w:pPr>
              <w:spacing w:before="1"/>
              <w:ind w:left="108"/>
              <w:rPr>
                <w:sz w:val="24"/>
              </w:rPr>
            </w:pPr>
            <w:r>
              <w:rPr>
                <w:sz w:val="24"/>
              </w:rPr>
              <w:t>-Прослушивание</w:t>
            </w:r>
            <w:r>
              <w:rPr>
                <w:spacing w:val="80"/>
                <w:sz w:val="24"/>
              </w:rPr>
              <w:t xml:space="preserve"> </w:t>
            </w:r>
            <w:r>
              <w:rPr>
                <w:sz w:val="24"/>
              </w:rPr>
              <w:t>аудиозаписей</w:t>
            </w:r>
            <w:r>
              <w:rPr>
                <w:spacing w:val="80"/>
                <w:sz w:val="24"/>
              </w:rPr>
              <w:t xml:space="preserve"> </w:t>
            </w:r>
            <w:r>
              <w:rPr>
                <w:sz w:val="24"/>
              </w:rPr>
              <w:t>лучших</w:t>
            </w:r>
            <w:r>
              <w:rPr>
                <w:spacing w:val="80"/>
                <w:sz w:val="24"/>
              </w:rPr>
              <w:t xml:space="preserve"> </w:t>
            </w:r>
            <w:r>
              <w:rPr>
                <w:sz w:val="24"/>
              </w:rPr>
              <w:t xml:space="preserve">образцов </w:t>
            </w:r>
            <w:r>
              <w:rPr>
                <w:spacing w:val="-2"/>
                <w:sz w:val="24"/>
              </w:rPr>
              <w:t>чтения</w:t>
            </w:r>
          </w:p>
          <w:p w:rsidR="00C374AF" w:rsidRDefault="00506334">
            <w:pPr>
              <w:tabs>
                <w:tab w:val="left" w:pos="2487"/>
                <w:tab w:val="left" w:pos="4569"/>
              </w:tabs>
              <w:ind w:left="108" w:right="122"/>
              <w:rPr>
                <w:sz w:val="24"/>
              </w:rPr>
            </w:pPr>
            <w:r>
              <w:rPr>
                <w:spacing w:val="-2"/>
                <w:sz w:val="24"/>
              </w:rPr>
              <w:t>-Рассматривание</w:t>
            </w:r>
            <w:r>
              <w:rPr>
                <w:sz w:val="24"/>
              </w:rPr>
              <w:tab/>
            </w:r>
            <w:r>
              <w:rPr>
                <w:spacing w:val="-2"/>
                <w:sz w:val="24"/>
              </w:rPr>
              <w:t>иллюстраций,</w:t>
            </w:r>
            <w:r>
              <w:rPr>
                <w:sz w:val="24"/>
              </w:rPr>
              <w:tab/>
            </w:r>
            <w:r>
              <w:rPr>
                <w:spacing w:val="-2"/>
                <w:sz w:val="24"/>
              </w:rPr>
              <w:t>просмотр мультфильмов</w:t>
            </w:r>
          </w:p>
          <w:p w:rsidR="00C374AF" w:rsidRDefault="00506334">
            <w:pPr>
              <w:ind w:left="108" w:right="117"/>
              <w:jc w:val="both"/>
              <w:rPr>
                <w:sz w:val="24"/>
              </w:rPr>
            </w:pPr>
            <w:r>
              <w:rPr>
                <w:sz w:val="24"/>
              </w:rPr>
              <w:t>-Слушание и исполнение музыкальных произведений, музыкально-ритмические движения, музыкальные игры и импровизации</w:t>
            </w:r>
          </w:p>
          <w:p w:rsidR="00C374AF" w:rsidRDefault="00506334">
            <w:pPr>
              <w:ind w:left="108" w:right="122"/>
              <w:jc w:val="both"/>
              <w:rPr>
                <w:sz w:val="24"/>
              </w:rPr>
            </w:pPr>
            <w:r>
              <w:rPr>
                <w:sz w:val="24"/>
              </w:rPr>
              <w:t>-Организация и (или) посещение выставок детского творчества,</w:t>
            </w:r>
            <w:r>
              <w:rPr>
                <w:spacing w:val="-6"/>
                <w:sz w:val="24"/>
              </w:rPr>
              <w:t xml:space="preserve"> </w:t>
            </w:r>
            <w:r>
              <w:rPr>
                <w:sz w:val="24"/>
              </w:rPr>
              <w:t>изобразительного</w:t>
            </w:r>
            <w:r>
              <w:rPr>
                <w:spacing w:val="-5"/>
                <w:sz w:val="24"/>
              </w:rPr>
              <w:t xml:space="preserve"> </w:t>
            </w:r>
            <w:r>
              <w:rPr>
                <w:sz w:val="24"/>
              </w:rPr>
              <w:t>искусства,</w:t>
            </w:r>
            <w:r>
              <w:rPr>
                <w:spacing w:val="-5"/>
                <w:sz w:val="24"/>
              </w:rPr>
              <w:t xml:space="preserve"> </w:t>
            </w:r>
            <w:r>
              <w:rPr>
                <w:spacing w:val="-2"/>
                <w:sz w:val="24"/>
              </w:rPr>
              <w:t>мастерских</w:t>
            </w:r>
          </w:p>
          <w:p w:rsidR="00C374AF" w:rsidRDefault="00506334">
            <w:pPr>
              <w:ind w:left="108" w:right="121"/>
              <w:jc w:val="both"/>
              <w:rPr>
                <w:sz w:val="24"/>
              </w:rPr>
            </w:pPr>
            <w:r>
              <w:rPr>
                <w:sz w:val="24"/>
              </w:rPr>
              <w:t>-Индивидуальная работа по всем видам деятельности и образовательным областям</w:t>
            </w:r>
          </w:p>
          <w:p w:rsidR="00C374AF" w:rsidRDefault="00506334">
            <w:pPr>
              <w:ind w:left="108"/>
              <w:jc w:val="both"/>
              <w:rPr>
                <w:sz w:val="24"/>
              </w:rPr>
            </w:pPr>
            <w:r>
              <w:rPr>
                <w:sz w:val="24"/>
              </w:rPr>
              <w:t>-Работа</w:t>
            </w:r>
            <w:r>
              <w:rPr>
                <w:spacing w:val="-4"/>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(законными</w:t>
            </w:r>
            <w:r>
              <w:rPr>
                <w:spacing w:val="-2"/>
                <w:sz w:val="24"/>
              </w:rPr>
              <w:t xml:space="preserve"> представителями)</w:t>
            </w:r>
          </w:p>
        </w:tc>
      </w:tr>
    </w:tbl>
    <w:p w:rsidR="00C374AF" w:rsidRDefault="00C374AF">
      <w:pPr>
        <w:jc w:val="both"/>
        <w:rPr>
          <w:sz w:val="24"/>
        </w:rPr>
        <w:sectPr w:rsidR="00C374AF">
          <w:pgSz w:w="16840" w:h="11910" w:orient="landscape"/>
          <w:pgMar w:top="640" w:right="420" w:bottom="280" w:left="1160" w:header="720" w:footer="720" w:gutter="0"/>
          <w:cols w:space="720"/>
        </w:sectPr>
      </w:pPr>
    </w:p>
    <w:p w:rsidR="00C374AF" w:rsidRDefault="00506334">
      <w:pPr>
        <w:pStyle w:val="a8"/>
        <w:spacing w:before="76"/>
        <w:ind w:left="217" w:right="600" w:firstLine="708"/>
      </w:pPr>
      <w:r>
        <w:lastRenderedPageBreak/>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374AF" w:rsidRDefault="00506334">
      <w:pPr>
        <w:pStyle w:val="a8"/>
        <w:spacing w:before="2"/>
        <w:ind w:left="217" w:right="602" w:firstLine="708"/>
      </w:pPr>
      <w:r>
        <w:t>Содержание и педагогически обоснованную методику проведения занятий педагог выбирает самостоятельно.</w:t>
      </w:r>
    </w:p>
    <w:p w:rsidR="00C374AF" w:rsidRDefault="00506334">
      <w:pPr>
        <w:pStyle w:val="a8"/>
        <w:spacing w:line="321" w:lineRule="exact"/>
        <w:ind w:left="925"/>
      </w:pPr>
      <w:r>
        <w:t>Занятия</w:t>
      </w:r>
      <w:r>
        <w:rPr>
          <w:spacing w:val="-8"/>
        </w:rPr>
        <w:t xml:space="preserve"> </w:t>
      </w:r>
      <w:r>
        <w:t>проводятся</w:t>
      </w:r>
      <w:r>
        <w:rPr>
          <w:spacing w:val="-7"/>
        </w:rPr>
        <w:t xml:space="preserve"> </w:t>
      </w:r>
      <w:r>
        <w:t>только</w:t>
      </w:r>
      <w:r>
        <w:rPr>
          <w:spacing w:val="-5"/>
        </w:rPr>
        <w:t xml:space="preserve"> </w:t>
      </w:r>
      <w:r>
        <w:t>в</w:t>
      </w:r>
      <w:r>
        <w:rPr>
          <w:spacing w:val="-5"/>
        </w:rPr>
        <w:t xml:space="preserve"> </w:t>
      </w:r>
      <w:r>
        <w:t>1</w:t>
      </w:r>
      <w:r>
        <w:rPr>
          <w:spacing w:val="-8"/>
        </w:rPr>
        <w:t xml:space="preserve"> </w:t>
      </w:r>
      <w:r>
        <w:t>период</w:t>
      </w:r>
      <w:r>
        <w:rPr>
          <w:spacing w:val="-4"/>
        </w:rPr>
        <w:t xml:space="preserve"> </w:t>
      </w:r>
      <w:r>
        <w:t>реализации</w:t>
      </w:r>
      <w:r>
        <w:rPr>
          <w:spacing w:val="-5"/>
        </w:rPr>
        <w:t xml:space="preserve"> </w:t>
      </w:r>
      <w:r>
        <w:rPr>
          <w:spacing w:val="-2"/>
        </w:rPr>
        <w:t>Программы.</w:t>
      </w:r>
    </w:p>
    <w:p w:rsidR="00C374AF" w:rsidRDefault="00506334">
      <w:pPr>
        <w:pStyle w:val="a8"/>
        <w:spacing w:before="321"/>
        <w:ind w:left="217" w:right="586" w:firstLine="720"/>
      </w:pPr>
      <w:r>
        <w:t>Согласно п. 24.18 ФОП ДО в ДОО во вторую половину дня организованы следующие культурные практики:</w:t>
      </w:r>
    </w:p>
    <w:p w:rsidR="00C374AF" w:rsidRDefault="00506334">
      <w:pPr>
        <w:pStyle w:val="a8"/>
        <w:spacing w:before="1"/>
        <w:ind w:left="217" w:right="583" w:firstLine="720"/>
      </w:pPr>
      <w:r>
        <w:t>Вспомнить какие культурные практики (определенная традиция, дополняет все то, что дал педагог) во 2 половине дня</w:t>
      </w:r>
    </w:p>
    <w:p w:rsidR="00C374AF" w:rsidRDefault="00C374AF">
      <w:pPr>
        <w:pStyle w:val="a8"/>
        <w:spacing w:before="98"/>
        <w:ind w:left="0"/>
        <w:jc w:val="left"/>
        <w:rPr>
          <w:sz w:val="20"/>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0"/>
        <w:gridCol w:w="1849"/>
        <w:gridCol w:w="2274"/>
        <w:gridCol w:w="2269"/>
        <w:gridCol w:w="1981"/>
      </w:tblGrid>
      <w:tr w:rsidR="00C374AF">
        <w:trPr>
          <w:trHeight w:val="828"/>
        </w:trPr>
        <w:tc>
          <w:tcPr>
            <w:tcW w:w="1980" w:type="dxa"/>
          </w:tcPr>
          <w:p w:rsidR="00C374AF" w:rsidRDefault="00506334">
            <w:pPr>
              <w:spacing w:line="268" w:lineRule="exact"/>
              <w:rPr>
                <w:sz w:val="24"/>
              </w:rPr>
            </w:pPr>
            <w:r>
              <w:rPr>
                <w:noProof/>
                <w:lang w:eastAsia="ru-RU"/>
              </w:rPr>
              <mc:AlternateContent>
                <mc:Choice Requires="wpg">
                  <w:drawing>
                    <wp:anchor distT="0" distB="0" distL="0" distR="0" simplePos="0" relativeHeight="251662336" behindDoc="1" locked="0" layoutInCell="1" allowOverlap="1">
                      <wp:simplePos x="0" y="0"/>
                      <wp:positionH relativeFrom="column">
                        <wp:posOffset>0</wp:posOffset>
                      </wp:positionH>
                      <wp:positionV relativeFrom="paragraph">
                        <wp:posOffset>-3175</wp:posOffset>
                      </wp:positionV>
                      <wp:extent cx="1257300" cy="532765"/>
                      <wp:effectExtent l="0" t="0" r="0" b="0"/>
                      <wp:wrapNone/>
                      <wp:docPr id="37" name="Group 37"/>
                      <wp:cNvGraphicFramePr/>
                      <a:graphic xmlns:a="http://schemas.openxmlformats.org/drawingml/2006/main">
                        <a:graphicData uri="http://schemas.microsoft.com/office/word/2010/wordprocessingGroup">
                          <wpg:wgp>
                            <wpg:cNvGrpSpPr/>
                            <wpg:grpSpPr>
                              <a:xfrm>
                                <a:off x="0" y="0"/>
                                <a:ext cx="1257300" cy="532765"/>
                                <a:chOff x="0" y="0"/>
                                <a:chExt cx="1257300" cy="532765"/>
                              </a:xfrm>
                            </wpg:grpSpPr>
                            <wps:wsp>
                              <wps:cNvPr id="38" name="Graphic 38"/>
                              <wps:cNvSpPr/>
                              <wps:spPr>
                                <a:xfrm>
                                  <a:off x="3047" y="3047"/>
                                  <a:ext cx="1251585" cy="526415"/>
                                </a:xfrm>
                                <a:custGeom>
                                  <a:avLst/>
                                  <a:gdLst/>
                                  <a:ahLst/>
                                  <a:cxnLst/>
                                  <a:rect l="l" t="t" r="r" b="b"/>
                                  <a:pathLst>
                                    <a:path w="1251585" h="526415">
                                      <a:moveTo>
                                        <a:pt x="1251153" y="0"/>
                                      </a:moveTo>
                                      <a:lnTo>
                                        <a:pt x="0" y="526160"/>
                                      </a:lnTo>
                                    </a:path>
                                  </a:pathLst>
                                </a:custGeom>
                                <a:ln w="6096">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xmlns:w15="http://schemas.microsoft.com/office/word/2012/wordml">
                  <w:pict>
                    <v:group id="Group 37" o:spid="_x0000_s1026" o:spt="203" style="position:absolute;left:0pt;margin-left:0pt;margin-top:-0.25pt;height:41.95pt;width:99pt;z-index:-251654144;mso-width-relative:page;mso-height-relative:page;" coordsize="1257300,532765" o:gfxdata="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fsTf0dUAAAAFAQAADwAAAAAAAAAB&#10;ACAAAAAiAAAAZHJzL2Rvd25yZXYueG1sUEsBAhQAFAAAAAgAh07iQP75wLuFAgAAxAUAAA4AAAAA&#10;AAAAAQAgAAAAJAEAAGRycy9lMm9Eb2MueG1sUEsFBgAAAAAGAAYAWQEAABsGAAAAAA==&#10;">
                      <o:lock v:ext="edit" aspectratio="f"/>
                      <v:shape id="Graphic 38" o:spid="_x0000_s1026" o:spt="100" style="position:absolute;left:3047;top:3047;height:526415;width:1251585;" filled="f" stroked="t" coordsize="1251585,526415" o:gfxdata="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suSPugAAANsA&#10;AAAPAAAAAAAAAAEAIAAAACIAAABkcnMvZG93bnJldi54bWxQSwECFAAUAAAACACHTuJAMy8FnjsA&#10;AAA5AAAAEAAAAAAAAAABACAAAAAJAQAAZHJzL3NoYXBleG1sLnhtbFBLBQYAAAAABgAGAFsBAACz&#10;AwAAAAA=&#10;" path="m1251153,0l0,526160e">
                        <v:fill on="f" focussize="0,0"/>
                        <v:stroke weight="0.48pt" color="#000000" joinstyle="round"/>
                        <v:imagedata o:title=""/>
                        <o:lock v:ext="edit" aspectratio="f"/>
                        <v:textbox inset="0mm,0mm,0mm,0mm"/>
                      </v:shape>
                    </v:group>
                  </w:pict>
                </mc:Fallback>
              </mc:AlternateContent>
            </w:r>
            <w:r>
              <w:rPr>
                <w:spacing w:val="-2"/>
                <w:sz w:val="24"/>
              </w:rPr>
              <w:t>Название</w:t>
            </w:r>
          </w:p>
          <w:p w:rsidR="00C374AF" w:rsidRDefault="00C374AF">
            <w:pPr>
              <w:rPr>
                <w:sz w:val="24"/>
              </w:rPr>
            </w:pPr>
          </w:p>
          <w:p w:rsidR="00C374AF" w:rsidRDefault="00506334">
            <w:pPr>
              <w:spacing w:line="264" w:lineRule="exact"/>
              <w:ind w:left="1300"/>
              <w:rPr>
                <w:sz w:val="24"/>
              </w:rPr>
            </w:pPr>
            <w:r>
              <w:rPr>
                <w:spacing w:val="-4"/>
                <w:sz w:val="24"/>
              </w:rPr>
              <w:t>Виды</w:t>
            </w:r>
          </w:p>
        </w:tc>
        <w:tc>
          <w:tcPr>
            <w:tcW w:w="1849" w:type="dxa"/>
          </w:tcPr>
          <w:p w:rsidR="00C374AF" w:rsidRDefault="00506334">
            <w:pPr>
              <w:ind w:left="458" w:right="449" w:firstLine="45"/>
              <w:rPr>
                <w:sz w:val="24"/>
              </w:rPr>
            </w:pPr>
            <w:r>
              <w:rPr>
                <w:spacing w:val="-2"/>
                <w:sz w:val="24"/>
              </w:rPr>
              <w:t>Игровая практика</w:t>
            </w:r>
          </w:p>
        </w:tc>
        <w:tc>
          <w:tcPr>
            <w:tcW w:w="2274" w:type="dxa"/>
          </w:tcPr>
          <w:p w:rsidR="00C374AF" w:rsidRDefault="00506334">
            <w:pPr>
              <w:ind w:left="671" w:hanging="269"/>
              <w:rPr>
                <w:sz w:val="24"/>
              </w:rPr>
            </w:pPr>
            <w:r>
              <w:rPr>
                <w:spacing w:val="-2"/>
                <w:sz w:val="24"/>
              </w:rPr>
              <w:t>Продуктивная практика</w:t>
            </w:r>
          </w:p>
        </w:tc>
        <w:tc>
          <w:tcPr>
            <w:tcW w:w="2269" w:type="dxa"/>
          </w:tcPr>
          <w:p w:rsidR="00C374AF" w:rsidRDefault="00506334">
            <w:pPr>
              <w:spacing w:line="268" w:lineRule="exact"/>
              <w:ind w:left="7" w:right="3"/>
              <w:jc w:val="center"/>
              <w:rPr>
                <w:sz w:val="24"/>
              </w:rPr>
            </w:pPr>
            <w:r>
              <w:rPr>
                <w:spacing w:val="-2"/>
                <w:sz w:val="24"/>
              </w:rPr>
              <w:t>Познавательно-</w:t>
            </w:r>
          </w:p>
          <w:p w:rsidR="00C374AF" w:rsidRDefault="00506334">
            <w:pPr>
              <w:spacing w:line="270" w:lineRule="atLeast"/>
              <w:ind w:left="7"/>
              <w:jc w:val="center"/>
              <w:rPr>
                <w:sz w:val="24"/>
              </w:rPr>
            </w:pPr>
            <w:r>
              <w:rPr>
                <w:spacing w:val="-2"/>
                <w:sz w:val="24"/>
              </w:rPr>
              <w:t>исследовательская практика</w:t>
            </w:r>
          </w:p>
        </w:tc>
        <w:tc>
          <w:tcPr>
            <w:tcW w:w="1981" w:type="dxa"/>
          </w:tcPr>
          <w:p w:rsidR="00C374AF" w:rsidRDefault="00506334">
            <w:pPr>
              <w:ind w:left="384" w:hanging="226"/>
              <w:rPr>
                <w:sz w:val="24"/>
              </w:rPr>
            </w:pPr>
            <w:r>
              <w:rPr>
                <w:spacing w:val="-2"/>
                <w:sz w:val="24"/>
              </w:rPr>
              <w:t xml:space="preserve">Коммуникативн </w:t>
            </w:r>
            <w:r>
              <w:rPr>
                <w:sz w:val="24"/>
              </w:rPr>
              <w:t>ая практика</w:t>
            </w:r>
          </w:p>
        </w:tc>
      </w:tr>
      <w:tr w:rsidR="00C374AF">
        <w:trPr>
          <w:trHeight w:val="275"/>
        </w:trPr>
        <w:tc>
          <w:tcPr>
            <w:tcW w:w="1980" w:type="dxa"/>
          </w:tcPr>
          <w:p w:rsidR="00C374AF" w:rsidRDefault="00506334">
            <w:pPr>
              <w:spacing w:line="256" w:lineRule="exact"/>
              <w:rPr>
                <w:sz w:val="24"/>
              </w:rPr>
            </w:pPr>
            <w:r>
              <w:rPr>
                <w:spacing w:val="-2"/>
                <w:sz w:val="24"/>
              </w:rPr>
              <w:t>Лаборатория</w:t>
            </w:r>
          </w:p>
        </w:tc>
        <w:tc>
          <w:tcPr>
            <w:tcW w:w="1849" w:type="dxa"/>
          </w:tcPr>
          <w:p w:rsidR="00C374AF" w:rsidRDefault="00506334">
            <w:pPr>
              <w:spacing w:line="256" w:lineRule="exact"/>
              <w:rPr>
                <w:sz w:val="24"/>
              </w:rPr>
            </w:pPr>
            <w:r>
              <w:rPr>
                <w:spacing w:val="-10"/>
                <w:sz w:val="24"/>
              </w:rPr>
              <w:t>+</w:t>
            </w:r>
          </w:p>
        </w:tc>
        <w:tc>
          <w:tcPr>
            <w:tcW w:w="2274" w:type="dxa"/>
          </w:tcPr>
          <w:p w:rsidR="00C374AF" w:rsidRDefault="00506334">
            <w:pPr>
              <w:spacing w:line="256" w:lineRule="exact"/>
              <w:rPr>
                <w:sz w:val="24"/>
              </w:rPr>
            </w:pPr>
            <w:r>
              <w:rPr>
                <w:spacing w:val="-10"/>
                <w:sz w:val="24"/>
              </w:rPr>
              <w:t>+</w:t>
            </w:r>
          </w:p>
        </w:tc>
        <w:tc>
          <w:tcPr>
            <w:tcW w:w="2269" w:type="dxa"/>
          </w:tcPr>
          <w:p w:rsidR="00C374AF" w:rsidRDefault="00506334">
            <w:pPr>
              <w:spacing w:line="256" w:lineRule="exact"/>
              <w:ind w:left="106"/>
              <w:rPr>
                <w:sz w:val="24"/>
              </w:rPr>
            </w:pPr>
            <w:r>
              <w:rPr>
                <w:spacing w:val="-10"/>
                <w:sz w:val="24"/>
              </w:rPr>
              <w:t>+</w:t>
            </w:r>
          </w:p>
        </w:tc>
        <w:tc>
          <w:tcPr>
            <w:tcW w:w="1981" w:type="dxa"/>
          </w:tcPr>
          <w:p w:rsidR="00C374AF" w:rsidRDefault="00506334">
            <w:pPr>
              <w:spacing w:line="256" w:lineRule="exact"/>
              <w:ind w:left="106"/>
              <w:rPr>
                <w:sz w:val="24"/>
              </w:rPr>
            </w:pPr>
            <w:r>
              <w:rPr>
                <w:spacing w:val="-10"/>
                <w:sz w:val="24"/>
              </w:rPr>
              <w:t>+</w:t>
            </w:r>
          </w:p>
        </w:tc>
      </w:tr>
      <w:tr w:rsidR="00C374AF">
        <w:trPr>
          <w:trHeight w:val="551"/>
        </w:trPr>
        <w:tc>
          <w:tcPr>
            <w:tcW w:w="1980" w:type="dxa"/>
          </w:tcPr>
          <w:p w:rsidR="00C374AF" w:rsidRDefault="00506334">
            <w:pPr>
              <w:spacing w:line="268" w:lineRule="exact"/>
              <w:rPr>
                <w:sz w:val="24"/>
              </w:rPr>
            </w:pPr>
            <w:r>
              <w:rPr>
                <w:spacing w:val="-2"/>
                <w:sz w:val="24"/>
              </w:rPr>
              <w:t>Проектная</w:t>
            </w:r>
          </w:p>
          <w:p w:rsidR="00C374AF" w:rsidRDefault="00506334">
            <w:pPr>
              <w:spacing w:line="264" w:lineRule="exact"/>
              <w:rPr>
                <w:sz w:val="24"/>
              </w:rPr>
            </w:pPr>
            <w:r>
              <w:rPr>
                <w:spacing w:val="-2"/>
                <w:sz w:val="24"/>
              </w:rPr>
              <w:t>деятельность</w:t>
            </w:r>
          </w:p>
        </w:tc>
        <w:tc>
          <w:tcPr>
            <w:tcW w:w="1849" w:type="dxa"/>
          </w:tcPr>
          <w:p w:rsidR="00C374AF" w:rsidRDefault="00C374AF">
            <w:pPr>
              <w:rPr>
                <w:sz w:val="26"/>
              </w:rPr>
            </w:pPr>
          </w:p>
        </w:tc>
        <w:tc>
          <w:tcPr>
            <w:tcW w:w="2274" w:type="dxa"/>
          </w:tcPr>
          <w:p w:rsidR="00C374AF" w:rsidRDefault="00506334">
            <w:pPr>
              <w:spacing w:line="268" w:lineRule="exact"/>
              <w:rPr>
                <w:sz w:val="24"/>
              </w:rPr>
            </w:pPr>
            <w:r>
              <w:rPr>
                <w:spacing w:val="-10"/>
                <w:sz w:val="24"/>
              </w:rPr>
              <w:t>+</w:t>
            </w:r>
          </w:p>
        </w:tc>
        <w:tc>
          <w:tcPr>
            <w:tcW w:w="2269" w:type="dxa"/>
          </w:tcPr>
          <w:p w:rsidR="00C374AF" w:rsidRDefault="00506334">
            <w:pPr>
              <w:spacing w:line="268" w:lineRule="exact"/>
              <w:ind w:left="106"/>
              <w:rPr>
                <w:sz w:val="24"/>
              </w:rPr>
            </w:pPr>
            <w:r>
              <w:rPr>
                <w:spacing w:val="-10"/>
                <w:sz w:val="24"/>
              </w:rPr>
              <w:t>+</w:t>
            </w:r>
          </w:p>
        </w:tc>
        <w:tc>
          <w:tcPr>
            <w:tcW w:w="1981" w:type="dxa"/>
          </w:tcPr>
          <w:p w:rsidR="00C374AF" w:rsidRDefault="00506334">
            <w:pPr>
              <w:spacing w:line="268" w:lineRule="exact"/>
              <w:ind w:left="106"/>
              <w:rPr>
                <w:sz w:val="24"/>
              </w:rPr>
            </w:pPr>
            <w:r>
              <w:rPr>
                <w:spacing w:val="-10"/>
                <w:sz w:val="24"/>
              </w:rPr>
              <w:t>+</w:t>
            </w:r>
          </w:p>
        </w:tc>
      </w:tr>
      <w:tr w:rsidR="00C374AF">
        <w:trPr>
          <w:trHeight w:val="553"/>
        </w:trPr>
        <w:tc>
          <w:tcPr>
            <w:tcW w:w="1980" w:type="dxa"/>
          </w:tcPr>
          <w:p w:rsidR="00C374AF" w:rsidRDefault="00506334">
            <w:pPr>
              <w:spacing w:line="270" w:lineRule="exact"/>
              <w:rPr>
                <w:sz w:val="24"/>
              </w:rPr>
            </w:pPr>
            <w:r>
              <w:rPr>
                <w:spacing w:val="-2"/>
                <w:sz w:val="24"/>
              </w:rPr>
              <w:t>Творческая</w:t>
            </w:r>
          </w:p>
          <w:p w:rsidR="00C374AF" w:rsidRDefault="00506334">
            <w:pPr>
              <w:spacing w:line="264" w:lineRule="exact"/>
              <w:rPr>
                <w:sz w:val="24"/>
              </w:rPr>
            </w:pPr>
            <w:r>
              <w:rPr>
                <w:spacing w:val="-2"/>
                <w:sz w:val="24"/>
              </w:rPr>
              <w:t>мастерская</w:t>
            </w:r>
          </w:p>
        </w:tc>
        <w:tc>
          <w:tcPr>
            <w:tcW w:w="1849" w:type="dxa"/>
          </w:tcPr>
          <w:p w:rsidR="00C374AF" w:rsidRDefault="00506334">
            <w:pPr>
              <w:spacing w:line="270" w:lineRule="exact"/>
              <w:rPr>
                <w:sz w:val="24"/>
              </w:rPr>
            </w:pPr>
            <w:r>
              <w:rPr>
                <w:spacing w:val="-10"/>
                <w:sz w:val="24"/>
              </w:rPr>
              <w:t>+</w:t>
            </w:r>
          </w:p>
        </w:tc>
        <w:tc>
          <w:tcPr>
            <w:tcW w:w="2274" w:type="dxa"/>
          </w:tcPr>
          <w:p w:rsidR="00C374AF" w:rsidRDefault="00506334">
            <w:pPr>
              <w:spacing w:line="270" w:lineRule="exact"/>
              <w:rPr>
                <w:sz w:val="24"/>
              </w:rPr>
            </w:pPr>
            <w:r>
              <w:rPr>
                <w:spacing w:val="-10"/>
                <w:sz w:val="24"/>
              </w:rPr>
              <w:t>+</w:t>
            </w:r>
          </w:p>
        </w:tc>
        <w:tc>
          <w:tcPr>
            <w:tcW w:w="2269" w:type="dxa"/>
          </w:tcPr>
          <w:p w:rsidR="00C374AF" w:rsidRDefault="00C374AF">
            <w:pPr>
              <w:rPr>
                <w:sz w:val="26"/>
              </w:rPr>
            </w:pPr>
          </w:p>
        </w:tc>
        <w:tc>
          <w:tcPr>
            <w:tcW w:w="1981" w:type="dxa"/>
          </w:tcPr>
          <w:p w:rsidR="00C374AF" w:rsidRDefault="00506334">
            <w:pPr>
              <w:spacing w:line="270" w:lineRule="exact"/>
              <w:ind w:left="106"/>
              <w:rPr>
                <w:sz w:val="24"/>
              </w:rPr>
            </w:pPr>
            <w:r>
              <w:rPr>
                <w:spacing w:val="-10"/>
                <w:sz w:val="24"/>
              </w:rPr>
              <w:t>+</w:t>
            </w:r>
          </w:p>
        </w:tc>
      </w:tr>
      <w:tr w:rsidR="00C374AF">
        <w:trPr>
          <w:trHeight w:val="551"/>
        </w:trPr>
        <w:tc>
          <w:tcPr>
            <w:tcW w:w="1980" w:type="dxa"/>
          </w:tcPr>
          <w:p w:rsidR="00C374AF" w:rsidRDefault="00506334">
            <w:pPr>
              <w:spacing w:line="268" w:lineRule="exact"/>
              <w:rPr>
                <w:sz w:val="24"/>
              </w:rPr>
            </w:pPr>
            <w:r>
              <w:rPr>
                <w:spacing w:val="-2"/>
                <w:sz w:val="24"/>
              </w:rPr>
              <w:t>Целевые</w:t>
            </w:r>
          </w:p>
          <w:p w:rsidR="00C374AF" w:rsidRDefault="00506334">
            <w:pPr>
              <w:spacing w:line="264" w:lineRule="exact"/>
              <w:rPr>
                <w:sz w:val="24"/>
              </w:rPr>
            </w:pPr>
            <w:r>
              <w:rPr>
                <w:spacing w:val="-2"/>
                <w:sz w:val="24"/>
              </w:rPr>
              <w:t>прогулки</w:t>
            </w:r>
          </w:p>
        </w:tc>
        <w:tc>
          <w:tcPr>
            <w:tcW w:w="1849" w:type="dxa"/>
          </w:tcPr>
          <w:p w:rsidR="00C374AF" w:rsidRDefault="00506334">
            <w:pPr>
              <w:spacing w:line="268" w:lineRule="exact"/>
              <w:rPr>
                <w:sz w:val="24"/>
              </w:rPr>
            </w:pPr>
            <w:r>
              <w:rPr>
                <w:spacing w:val="-10"/>
                <w:sz w:val="24"/>
              </w:rPr>
              <w:t>+</w:t>
            </w:r>
          </w:p>
        </w:tc>
        <w:tc>
          <w:tcPr>
            <w:tcW w:w="2274" w:type="dxa"/>
          </w:tcPr>
          <w:p w:rsidR="00C374AF" w:rsidRDefault="00C374AF">
            <w:pPr>
              <w:rPr>
                <w:sz w:val="26"/>
              </w:rPr>
            </w:pPr>
          </w:p>
        </w:tc>
        <w:tc>
          <w:tcPr>
            <w:tcW w:w="2269" w:type="dxa"/>
          </w:tcPr>
          <w:p w:rsidR="00C374AF" w:rsidRDefault="00506334">
            <w:pPr>
              <w:spacing w:line="268" w:lineRule="exact"/>
              <w:ind w:left="106"/>
              <w:rPr>
                <w:sz w:val="24"/>
              </w:rPr>
            </w:pPr>
            <w:r>
              <w:rPr>
                <w:spacing w:val="-10"/>
                <w:sz w:val="24"/>
              </w:rPr>
              <w:t>+</w:t>
            </w:r>
          </w:p>
        </w:tc>
        <w:tc>
          <w:tcPr>
            <w:tcW w:w="1981" w:type="dxa"/>
          </w:tcPr>
          <w:p w:rsidR="00C374AF" w:rsidRDefault="00506334">
            <w:pPr>
              <w:spacing w:line="268" w:lineRule="exact"/>
              <w:ind w:left="106"/>
              <w:rPr>
                <w:sz w:val="24"/>
              </w:rPr>
            </w:pPr>
            <w:r>
              <w:rPr>
                <w:spacing w:val="-10"/>
                <w:sz w:val="24"/>
              </w:rPr>
              <w:t>+</w:t>
            </w:r>
          </w:p>
        </w:tc>
      </w:tr>
    </w:tbl>
    <w:p w:rsidR="00C374AF" w:rsidRDefault="00506334">
      <w:pPr>
        <w:pStyle w:val="a8"/>
        <w:spacing w:before="293" w:line="242" w:lineRule="auto"/>
        <w:ind w:left="217" w:right="603" w:firstLine="708"/>
      </w:pPr>
      <w:r>
        <w:t>Чтение художественной литературы дополняет развивающие возможности всех культурных практик.</w:t>
      </w:r>
    </w:p>
    <w:p w:rsidR="00C374AF" w:rsidRDefault="00506334">
      <w:pPr>
        <w:pStyle w:val="a8"/>
        <w:ind w:left="217" w:right="603" w:firstLine="708"/>
      </w:pPr>
      <w:r>
        <w:t>Организация культурных практик предполагает подгрупповой способ объединения детей.</w:t>
      </w:r>
    </w:p>
    <w:p w:rsidR="00C374AF" w:rsidRDefault="00C374AF">
      <w:pPr>
        <w:pStyle w:val="a8"/>
        <w:spacing w:before="1"/>
        <w:ind w:left="0"/>
        <w:jc w:val="left"/>
      </w:pPr>
    </w:p>
    <w:p w:rsidR="00C374AF" w:rsidRDefault="00506334">
      <w:pPr>
        <w:pStyle w:val="3"/>
        <w:spacing w:before="1"/>
        <w:ind w:left="925" w:firstLine="0"/>
        <w:jc w:val="left"/>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C374AF" w:rsidRDefault="00506334">
      <w:pPr>
        <w:ind w:left="217" w:right="577" w:firstLine="708"/>
        <w:jc w:val="both"/>
        <w:rPr>
          <w:i/>
          <w:sz w:val="28"/>
        </w:rPr>
      </w:pPr>
      <w:r>
        <w:rPr>
          <w:i/>
          <w:sz w:val="28"/>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C374AF" w:rsidRDefault="00C374AF">
      <w:pPr>
        <w:pStyle w:val="a8"/>
        <w:spacing w:before="1"/>
        <w:ind w:left="0"/>
        <w:jc w:val="left"/>
        <w:rPr>
          <w:i/>
        </w:rPr>
      </w:pPr>
    </w:p>
    <w:p w:rsidR="00C374AF" w:rsidRDefault="00506334">
      <w:pPr>
        <w:pStyle w:val="2"/>
        <w:numPr>
          <w:ilvl w:val="1"/>
          <w:numId w:val="1"/>
        </w:numPr>
        <w:tabs>
          <w:tab w:val="left" w:pos="1297"/>
          <w:tab w:val="left" w:pos="1516"/>
        </w:tabs>
        <w:spacing w:before="1"/>
        <w:ind w:left="1297" w:right="581" w:hanging="360"/>
        <w:jc w:val="left"/>
      </w:pPr>
      <w:r>
        <w:t>Способы</w:t>
      </w:r>
      <w:r>
        <w:rPr>
          <w:spacing w:val="40"/>
        </w:rPr>
        <w:t xml:space="preserve"> </w:t>
      </w:r>
      <w:r>
        <w:t>и</w:t>
      </w:r>
      <w:r>
        <w:rPr>
          <w:spacing w:val="40"/>
        </w:rPr>
        <w:t xml:space="preserve"> </w:t>
      </w:r>
      <w:r>
        <w:t>направления</w:t>
      </w:r>
      <w:r>
        <w:rPr>
          <w:spacing w:val="40"/>
        </w:rPr>
        <w:t xml:space="preserve"> </w:t>
      </w:r>
      <w:r>
        <w:t>поддержки</w:t>
      </w:r>
      <w:r>
        <w:rPr>
          <w:spacing w:val="40"/>
        </w:rPr>
        <w:t xml:space="preserve"> </w:t>
      </w:r>
      <w:r>
        <w:t>детской</w:t>
      </w:r>
      <w:r>
        <w:rPr>
          <w:spacing w:val="40"/>
        </w:rPr>
        <w:t xml:space="preserve"> </w:t>
      </w:r>
      <w:r>
        <w:t>инициативы</w:t>
      </w:r>
      <w:r>
        <w:rPr>
          <w:spacing w:val="40"/>
        </w:rPr>
        <w:t xml:space="preserve"> </w:t>
      </w:r>
      <w:r>
        <w:t>(п.</w:t>
      </w:r>
      <w:r>
        <w:rPr>
          <w:spacing w:val="40"/>
        </w:rPr>
        <w:t xml:space="preserve"> </w:t>
      </w:r>
      <w:r>
        <w:t>25</w:t>
      </w:r>
      <w:r>
        <w:rPr>
          <w:spacing w:val="40"/>
        </w:rPr>
        <w:t xml:space="preserve"> </w:t>
      </w:r>
      <w:r>
        <w:t>ФОП ДО)</w:t>
      </w:r>
    </w:p>
    <w:p w:rsidR="00C374AF" w:rsidRDefault="00506334">
      <w:pPr>
        <w:spacing w:line="320" w:lineRule="exact"/>
        <w:ind w:left="937"/>
        <w:rPr>
          <w:b/>
          <w:sz w:val="28"/>
        </w:rPr>
      </w:pPr>
      <w:r>
        <w:rPr>
          <w:b/>
          <w:sz w:val="28"/>
          <w:u w:val="single"/>
        </w:rPr>
        <w:t>Обязательная</w:t>
      </w:r>
      <w:r>
        <w:rPr>
          <w:b/>
          <w:spacing w:val="-13"/>
          <w:sz w:val="28"/>
          <w:u w:val="single"/>
        </w:rPr>
        <w:t xml:space="preserve"> </w:t>
      </w:r>
      <w:r>
        <w:rPr>
          <w:b/>
          <w:spacing w:val="-2"/>
          <w:sz w:val="28"/>
          <w:u w:val="single"/>
        </w:rPr>
        <w:t>часть</w:t>
      </w:r>
    </w:p>
    <w:p w:rsidR="00C374AF" w:rsidRDefault="00506334">
      <w:pPr>
        <w:pStyle w:val="a8"/>
        <w:ind w:left="217" w:right="603" w:firstLine="708"/>
      </w:pPr>
      <w:r>
        <w:t xml:space="preserve">Для поддержки детской инициативы педагоги поощряют свободную самостоятельную деятельность детей, основанную на детских интересах и </w:t>
      </w:r>
      <w:r>
        <w:rPr>
          <w:spacing w:val="-2"/>
        </w:rPr>
        <w:t>предпочтениях.</w:t>
      </w:r>
    </w:p>
    <w:p w:rsidR="00C374AF" w:rsidRDefault="00506334">
      <w:pPr>
        <w:pStyle w:val="a8"/>
        <w:spacing w:line="321" w:lineRule="exact"/>
        <w:ind w:left="956"/>
      </w:pPr>
      <w:r>
        <w:t>Согласно</w:t>
      </w:r>
      <w:r>
        <w:rPr>
          <w:spacing w:val="-9"/>
        </w:rPr>
        <w:t xml:space="preserve"> </w:t>
      </w:r>
      <w:r>
        <w:t>п.</w:t>
      </w:r>
      <w:r>
        <w:rPr>
          <w:spacing w:val="-4"/>
        </w:rPr>
        <w:t xml:space="preserve"> </w:t>
      </w:r>
      <w:r>
        <w:t>25.4.</w:t>
      </w:r>
      <w:r>
        <w:rPr>
          <w:spacing w:val="-4"/>
        </w:rPr>
        <w:t xml:space="preserve"> </w:t>
      </w:r>
      <w:r>
        <w:t>ФОП</w:t>
      </w:r>
      <w:r>
        <w:rPr>
          <w:spacing w:val="-5"/>
        </w:rPr>
        <w:t xml:space="preserve"> </w:t>
      </w:r>
      <w:r>
        <w:t>ДО</w:t>
      </w:r>
      <w:r>
        <w:rPr>
          <w:spacing w:val="-4"/>
        </w:rPr>
        <w:t xml:space="preserve"> </w:t>
      </w:r>
      <w:r>
        <w:t>для</w:t>
      </w:r>
      <w:r>
        <w:rPr>
          <w:spacing w:val="-4"/>
        </w:rPr>
        <w:t xml:space="preserve"> </w:t>
      </w:r>
      <w:r>
        <w:t>поддержки</w:t>
      </w:r>
      <w:r>
        <w:rPr>
          <w:spacing w:val="-2"/>
        </w:rPr>
        <w:t xml:space="preserve"> </w:t>
      </w:r>
      <w:r>
        <w:t>детской</w:t>
      </w:r>
      <w:r>
        <w:rPr>
          <w:spacing w:val="-7"/>
        </w:rPr>
        <w:t xml:space="preserve"> </w:t>
      </w:r>
      <w:r>
        <w:t>инициативы</w:t>
      </w:r>
      <w:r>
        <w:rPr>
          <w:spacing w:val="-3"/>
        </w:rPr>
        <w:t xml:space="preserve"> </w:t>
      </w:r>
      <w:r>
        <w:rPr>
          <w:spacing w:val="-2"/>
        </w:rPr>
        <w:t>педагоги:</w:t>
      </w:r>
    </w:p>
    <w:p w:rsidR="00C374AF" w:rsidRDefault="00506334">
      <w:pPr>
        <w:pStyle w:val="aa"/>
        <w:numPr>
          <w:ilvl w:val="0"/>
          <w:numId w:val="11"/>
        </w:numPr>
        <w:tabs>
          <w:tab w:val="left" w:pos="1242"/>
        </w:tabs>
        <w:ind w:right="622" w:firstLine="719"/>
        <w:rPr>
          <w:sz w:val="28"/>
        </w:rPr>
      </w:pPr>
      <w:r>
        <w:rPr>
          <w:sz w:val="28"/>
        </w:rPr>
        <w:t>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374AF" w:rsidRDefault="00C374AF">
      <w:pPr>
        <w:jc w:val="both"/>
        <w:rPr>
          <w:sz w:val="28"/>
        </w:rPr>
        <w:sectPr w:rsidR="00C374AF">
          <w:pgSz w:w="11910" w:h="16840"/>
          <w:pgMar w:top="940" w:right="140" w:bottom="280" w:left="1060" w:header="720" w:footer="720" w:gutter="0"/>
          <w:cols w:space="720"/>
        </w:sectPr>
      </w:pPr>
    </w:p>
    <w:p w:rsidR="00C374AF" w:rsidRDefault="00506334">
      <w:pPr>
        <w:pStyle w:val="aa"/>
        <w:numPr>
          <w:ilvl w:val="0"/>
          <w:numId w:val="11"/>
        </w:numPr>
        <w:tabs>
          <w:tab w:val="left" w:pos="1251"/>
        </w:tabs>
        <w:spacing w:before="74"/>
        <w:ind w:right="615" w:firstLine="719"/>
        <w:rPr>
          <w:sz w:val="28"/>
        </w:rPr>
      </w:pPr>
      <w:r>
        <w:rPr>
          <w:sz w:val="28"/>
        </w:rPr>
        <w:lastRenderedPageBreak/>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374AF" w:rsidRDefault="00506334">
      <w:pPr>
        <w:pStyle w:val="aa"/>
        <w:numPr>
          <w:ilvl w:val="0"/>
          <w:numId w:val="11"/>
        </w:numPr>
        <w:tabs>
          <w:tab w:val="left" w:pos="1242"/>
        </w:tabs>
        <w:ind w:right="620" w:firstLine="719"/>
        <w:rPr>
          <w:sz w:val="28"/>
        </w:rPr>
      </w:pPr>
      <w:r>
        <w:rPr>
          <w:sz w:val="28"/>
        </w:rPr>
        <w:t>расширяют и усложняют в соответствии с возможностями и особенностями развития детей</w:t>
      </w:r>
      <w:r>
        <w:rPr>
          <w:spacing w:val="-2"/>
          <w:sz w:val="28"/>
        </w:rPr>
        <w:t xml:space="preserve"> </w:t>
      </w:r>
      <w:r>
        <w:rPr>
          <w:sz w:val="28"/>
        </w:rPr>
        <w:t>область</w:t>
      </w:r>
      <w:r>
        <w:rPr>
          <w:spacing w:val="-3"/>
          <w:sz w:val="28"/>
        </w:rPr>
        <w:t xml:space="preserve"> </w:t>
      </w:r>
      <w:r>
        <w:rPr>
          <w:sz w:val="28"/>
        </w:rPr>
        <w:t>задач,</w:t>
      </w:r>
      <w:r>
        <w:rPr>
          <w:spacing w:val="-1"/>
          <w:sz w:val="28"/>
        </w:rPr>
        <w:t xml:space="preserve"> </w:t>
      </w:r>
      <w:r>
        <w:rPr>
          <w:sz w:val="28"/>
        </w:rPr>
        <w:t>которые</w:t>
      </w:r>
      <w:r>
        <w:rPr>
          <w:spacing w:val="-1"/>
          <w:sz w:val="28"/>
        </w:rPr>
        <w:t xml:space="preserve"> </w:t>
      </w:r>
      <w:r>
        <w:rPr>
          <w:sz w:val="28"/>
        </w:rPr>
        <w:t>ребёнок способен и желает решить самостоятельно, уделяют внимание таким задачам, которые</w:t>
      </w:r>
      <w:r>
        <w:rPr>
          <w:spacing w:val="40"/>
          <w:sz w:val="28"/>
        </w:rPr>
        <w:t xml:space="preserve"> </w:t>
      </w:r>
      <w:r>
        <w:rPr>
          <w:sz w:val="28"/>
        </w:rPr>
        <w:t>способствуют активизации у ребёнка творчества, сообразительности, поиска новых подходов;</w:t>
      </w:r>
    </w:p>
    <w:p w:rsidR="00C374AF" w:rsidRDefault="00506334">
      <w:pPr>
        <w:pStyle w:val="aa"/>
        <w:numPr>
          <w:ilvl w:val="0"/>
          <w:numId w:val="11"/>
        </w:numPr>
        <w:tabs>
          <w:tab w:val="left" w:pos="1251"/>
        </w:tabs>
        <w:ind w:right="622" w:firstLine="719"/>
        <w:rPr>
          <w:sz w:val="28"/>
        </w:rPr>
      </w:pPr>
      <w:r>
        <w:rPr>
          <w:sz w:val="28"/>
        </w:rPr>
        <w:t>поощряют проявление детской инициативы в течение всего дня пребывания ребёнка в ДОО, используя приемы поддержки, одобрения, похвалы;</w:t>
      </w:r>
    </w:p>
    <w:p w:rsidR="00C374AF" w:rsidRDefault="00506334">
      <w:pPr>
        <w:pStyle w:val="aa"/>
        <w:numPr>
          <w:ilvl w:val="0"/>
          <w:numId w:val="11"/>
        </w:numPr>
        <w:tabs>
          <w:tab w:val="left" w:pos="1251"/>
        </w:tabs>
        <w:spacing w:before="2"/>
        <w:ind w:right="620" w:firstLine="719"/>
        <w:rPr>
          <w:sz w:val="28"/>
        </w:rPr>
      </w:pPr>
      <w:r>
        <w:rPr>
          <w:sz w:val="28"/>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374AF" w:rsidRDefault="00506334">
      <w:pPr>
        <w:pStyle w:val="aa"/>
        <w:numPr>
          <w:ilvl w:val="0"/>
          <w:numId w:val="11"/>
        </w:numPr>
        <w:tabs>
          <w:tab w:val="left" w:pos="1246"/>
        </w:tabs>
        <w:ind w:right="617" w:firstLine="719"/>
        <w:rPr>
          <w:sz w:val="28"/>
        </w:rPr>
      </w:pPr>
      <w:r>
        <w:rPr>
          <w:sz w:val="28"/>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w:t>
      </w:r>
      <w:r>
        <w:rPr>
          <w:spacing w:val="80"/>
          <w:sz w:val="28"/>
        </w:rPr>
        <w:t xml:space="preserve"> </w:t>
      </w:r>
      <w:r>
        <w:rPr>
          <w:sz w:val="28"/>
        </w:rPr>
        <w:t>использовать, чтобы проверить качество своего результата;</w:t>
      </w:r>
    </w:p>
    <w:p w:rsidR="00C374AF" w:rsidRDefault="00506334">
      <w:pPr>
        <w:pStyle w:val="aa"/>
        <w:numPr>
          <w:ilvl w:val="0"/>
          <w:numId w:val="11"/>
        </w:numPr>
        <w:tabs>
          <w:tab w:val="left" w:pos="1256"/>
        </w:tabs>
        <w:ind w:right="616" w:firstLine="719"/>
        <w:rPr>
          <w:sz w:val="28"/>
        </w:rPr>
      </w:pPr>
      <w:r>
        <w:rPr>
          <w:sz w:val="28"/>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rsidR="00C374AF" w:rsidRDefault="00506334">
      <w:pPr>
        <w:pStyle w:val="aa"/>
        <w:numPr>
          <w:ilvl w:val="0"/>
          <w:numId w:val="11"/>
        </w:numPr>
        <w:tabs>
          <w:tab w:val="left" w:pos="1237"/>
        </w:tabs>
        <w:ind w:right="623" w:firstLine="719"/>
        <w:rPr>
          <w:sz w:val="28"/>
        </w:rPr>
      </w:pPr>
      <w:r>
        <w:rPr>
          <w:sz w:val="28"/>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rsidR="00C374AF" w:rsidRDefault="00506334">
      <w:pPr>
        <w:pStyle w:val="a8"/>
        <w:spacing w:before="1"/>
        <w:ind w:left="217" w:right="606" w:firstLine="566"/>
      </w:pPr>
      <w:r>
        <w:t>Особенности поддержки детской инициативы и самостоятельности с учетом возрастных особенностей детей (в соотв.</w:t>
      </w:r>
      <w:r>
        <w:rPr>
          <w:spacing w:val="40"/>
        </w:rPr>
        <w:t xml:space="preserve"> </w:t>
      </w:r>
      <w:r>
        <w:t>с п.25 ФОП ДО):</w:t>
      </w:r>
    </w:p>
    <w:p w:rsidR="00C374AF" w:rsidRDefault="00C374AF">
      <w:pPr>
        <w:pStyle w:val="a8"/>
        <w:spacing w:before="97"/>
        <w:ind w:left="0"/>
        <w:jc w:val="left"/>
        <w:rPr>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89"/>
        <w:gridCol w:w="4395"/>
        <w:gridCol w:w="3404"/>
      </w:tblGrid>
      <w:tr w:rsidR="00C374AF">
        <w:trPr>
          <w:trHeight w:val="275"/>
        </w:trPr>
        <w:tc>
          <w:tcPr>
            <w:tcW w:w="2689" w:type="dxa"/>
          </w:tcPr>
          <w:p w:rsidR="00C374AF" w:rsidRDefault="00506334">
            <w:pPr>
              <w:spacing w:line="256" w:lineRule="exact"/>
              <w:ind w:left="108"/>
              <w:rPr>
                <w:b/>
                <w:sz w:val="24"/>
              </w:rPr>
            </w:pPr>
            <w:r>
              <w:rPr>
                <w:b/>
                <w:sz w:val="24"/>
              </w:rPr>
              <w:t>3-4</w:t>
            </w:r>
            <w:r>
              <w:rPr>
                <w:b/>
                <w:spacing w:val="-1"/>
                <w:sz w:val="24"/>
              </w:rPr>
              <w:t xml:space="preserve"> </w:t>
            </w:r>
            <w:r>
              <w:rPr>
                <w:b/>
                <w:spacing w:val="-4"/>
                <w:sz w:val="24"/>
              </w:rPr>
              <w:t>года</w:t>
            </w:r>
          </w:p>
        </w:tc>
        <w:tc>
          <w:tcPr>
            <w:tcW w:w="4395" w:type="dxa"/>
          </w:tcPr>
          <w:p w:rsidR="00C374AF" w:rsidRDefault="00506334">
            <w:pPr>
              <w:spacing w:line="256" w:lineRule="exact"/>
              <w:rPr>
                <w:b/>
                <w:sz w:val="24"/>
              </w:rPr>
            </w:pPr>
            <w:r>
              <w:rPr>
                <w:b/>
                <w:sz w:val="24"/>
              </w:rPr>
              <w:t>4-5</w:t>
            </w:r>
            <w:r>
              <w:rPr>
                <w:b/>
                <w:spacing w:val="-1"/>
                <w:sz w:val="24"/>
              </w:rPr>
              <w:t xml:space="preserve"> </w:t>
            </w:r>
            <w:r>
              <w:rPr>
                <w:b/>
                <w:spacing w:val="-5"/>
                <w:sz w:val="24"/>
              </w:rPr>
              <w:t>лет</w:t>
            </w:r>
          </w:p>
        </w:tc>
        <w:tc>
          <w:tcPr>
            <w:tcW w:w="3404" w:type="dxa"/>
          </w:tcPr>
          <w:p w:rsidR="00C374AF" w:rsidRDefault="00506334">
            <w:pPr>
              <w:spacing w:line="256" w:lineRule="exact"/>
              <w:rPr>
                <w:b/>
                <w:sz w:val="24"/>
              </w:rPr>
            </w:pPr>
            <w:r>
              <w:rPr>
                <w:b/>
                <w:sz w:val="24"/>
              </w:rPr>
              <w:t>5-7</w:t>
            </w:r>
            <w:r>
              <w:rPr>
                <w:b/>
                <w:spacing w:val="-1"/>
                <w:sz w:val="24"/>
              </w:rPr>
              <w:t xml:space="preserve"> </w:t>
            </w:r>
            <w:r>
              <w:rPr>
                <w:b/>
                <w:spacing w:val="-5"/>
                <w:sz w:val="24"/>
              </w:rPr>
              <w:t>лет</w:t>
            </w:r>
          </w:p>
        </w:tc>
      </w:tr>
      <w:tr w:rsidR="00C374AF">
        <w:trPr>
          <w:trHeight w:val="3864"/>
        </w:trPr>
        <w:tc>
          <w:tcPr>
            <w:tcW w:w="2689" w:type="dxa"/>
          </w:tcPr>
          <w:p w:rsidR="00C374AF" w:rsidRDefault="00506334">
            <w:pPr>
              <w:ind w:left="108" w:right="712"/>
              <w:rPr>
                <w:sz w:val="24"/>
              </w:rPr>
            </w:pPr>
            <w:r>
              <w:rPr>
                <w:spacing w:val="-2"/>
                <w:sz w:val="24"/>
              </w:rPr>
              <w:lastRenderedPageBreak/>
              <w:t xml:space="preserve">Поощрение познавательной </w:t>
            </w:r>
            <w:r>
              <w:rPr>
                <w:sz w:val="24"/>
              </w:rPr>
              <w:t>активности</w:t>
            </w:r>
            <w:r>
              <w:rPr>
                <w:spacing w:val="-15"/>
                <w:sz w:val="24"/>
              </w:rPr>
              <w:t xml:space="preserve"> </w:t>
            </w:r>
            <w:r>
              <w:rPr>
                <w:sz w:val="24"/>
              </w:rPr>
              <w:t>детей:</w:t>
            </w:r>
          </w:p>
          <w:p w:rsidR="00C374AF" w:rsidRDefault="00506334">
            <w:pPr>
              <w:tabs>
                <w:tab w:val="left" w:pos="1393"/>
                <w:tab w:val="left" w:pos="1724"/>
              </w:tabs>
              <w:ind w:left="108" w:right="114"/>
              <w:rPr>
                <w:sz w:val="24"/>
              </w:rPr>
            </w:pPr>
            <w:r>
              <w:rPr>
                <w:spacing w:val="-2"/>
                <w:sz w:val="24"/>
              </w:rPr>
              <w:t>-внимание</w:t>
            </w:r>
            <w:r>
              <w:rPr>
                <w:sz w:val="24"/>
              </w:rPr>
              <w:tab/>
            </w:r>
            <w:r>
              <w:rPr>
                <w:spacing w:val="-10"/>
                <w:sz w:val="24"/>
              </w:rPr>
              <w:t>к</w:t>
            </w:r>
            <w:r>
              <w:rPr>
                <w:sz w:val="24"/>
              </w:rPr>
              <w:tab/>
            </w:r>
            <w:r>
              <w:rPr>
                <w:spacing w:val="-2"/>
                <w:sz w:val="24"/>
              </w:rPr>
              <w:t>детским вопросам,</w:t>
            </w:r>
          </w:p>
          <w:p w:rsidR="00C374AF" w:rsidRDefault="00506334">
            <w:pPr>
              <w:ind w:left="108"/>
              <w:rPr>
                <w:sz w:val="24"/>
              </w:rPr>
            </w:pPr>
            <w:r>
              <w:rPr>
                <w:spacing w:val="-2"/>
                <w:sz w:val="24"/>
              </w:rPr>
              <w:t>-ситуации,</w:t>
            </w:r>
          </w:p>
          <w:p w:rsidR="00C374AF" w:rsidRDefault="00506334">
            <w:pPr>
              <w:ind w:left="108"/>
              <w:rPr>
                <w:sz w:val="24"/>
              </w:rPr>
            </w:pPr>
            <w:r>
              <w:rPr>
                <w:spacing w:val="-2"/>
                <w:sz w:val="24"/>
              </w:rPr>
              <w:t>побуждающие</w:t>
            </w:r>
          </w:p>
          <w:p w:rsidR="00C374AF" w:rsidRDefault="00506334">
            <w:pPr>
              <w:ind w:left="108" w:right="116"/>
              <w:jc w:val="both"/>
              <w:rPr>
                <w:sz w:val="24"/>
              </w:rPr>
            </w:pPr>
            <w:r>
              <w:rPr>
                <w:sz w:val="24"/>
              </w:rPr>
              <w:t>самостоятельно искать решение,</w:t>
            </w:r>
            <w:r>
              <w:rPr>
                <w:spacing w:val="-8"/>
                <w:sz w:val="24"/>
              </w:rPr>
              <w:t xml:space="preserve"> </w:t>
            </w:r>
            <w:r>
              <w:rPr>
                <w:sz w:val="24"/>
              </w:rPr>
              <w:t xml:space="preserve">возникающих </w:t>
            </w:r>
            <w:r>
              <w:rPr>
                <w:spacing w:val="-2"/>
                <w:sz w:val="24"/>
              </w:rPr>
              <w:t>проблем.</w:t>
            </w:r>
          </w:p>
          <w:p w:rsidR="00C374AF" w:rsidRDefault="00506334">
            <w:pPr>
              <w:spacing w:line="270" w:lineRule="atLeast"/>
              <w:ind w:left="108" w:right="115"/>
              <w:jc w:val="both"/>
              <w:rPr>
                <w:sz w:val="24"/>
              </w:rPr>
            </w:pPr>
            <w:r>
              <w:rPr>
                <w:sz w:val="24"/>
              </w:rPr>
              <w:t xml:space="preserve">При проектировании режима дня уделять внимание организации </w:t>
            </w:r>
            <w:r>
              <w:rPr>
                <w:spacing w:val="-2"/>
                <w:sz w:val="24"/>
              </w:rPr>
              <w:t>вариативных</w:t>
            </w:r>
          </w:p>
        </w:tc>
        <w:tc>
          <w:tcPr>
            <w:tcW w:w="4395" w:type="dxa"/>
          </w:tcPr>
          <w:p w:rsidR="00C374AF" w:rsidRDefault="00506334">
            <w:pPr>
              <w:tabs>
                <w:tab w:val="left" w:pos="1880"/>
                <w:tab w:val="left" w:pos="2317"/>
                <w:tab w:val="left" w:pos="3398"/>
              </w:tabs>
              <w:ind w:right="119"/>
              <w:jc w:val="both"/>
              <w:rPr>
                <w:sz w:val="24"/>
              </w:rPr>
            </w:pPr>
            <w:r>
              <w:rPr>
                <w:spacing w:val="-2"/>
                <w:sz w:val="24"/>
              </w:rPr>
              <w:t>Освоение</w:t>
            </w:r>
            <w:r>
              <w:rPr>
                <w:sz w:val="24"/>
              </w:rPr>
              <w:tab/>
            </w:r>
            <w:r>
              <w:rPr>
                <w:spacing w:val="-2"/>
                <w:sz w:val="24"/>
              </w:rPr>
              <w:t>детьми</w:t>
            </w:r>
            <w:r>
              <w:rPr>
                <w:sz w:val="24"/>
              </w:rPr>
              <w:tab/>
            </w:r>
            <w:r>
              <w:rPr>
                <w:spacing w:val="-2"/>
                <w:sz w:val="24"/>
              </w:rPr>
              <w:t>системы разнообразных</w:t>
            </w:r>
            <w:r>
              <w:rPr>
                <w:sz w:val="24"/>
              </w:rPr>
              <w:tab/>
            </w:r>
            <w:r>
              <w:rPr>
                <w:sz w:val="24"/>
              </w:rPr>
              <w:tab/>
            </w:r>
            <w:r>
              <w:rPr>
                <w:spacing w:val="-2"/>
                <w:sz w:val="24"/>
              </w:rPr>
              <w:t xml:space="preserve">обследовательских </w:t>
            </w:r>
            <w:r>
              <w:rPr>
                <w:sz w:val="24"/>
              </w:rPr>
              <w:t>действий, приемов простейшего анализа, сравнения, умения наблюдать:</w:t>
            </w:r>
          </w:p>
          <w:p w:rsidR="00C374AF" w:rsidRDefault="00506334">
            <w:pPr>
              <w:ind w:right="118" w:firstLine="60"/>
              <w:jc w:val="both"/>
              <w:rPr>
                <w:sz w:val="24"/>
              </w:rPr>
            </w:pPr>
            <w:r>
              <w:rPr>
                <w:sz w:val="24"/>
              </w:rPr>
              <w:t>- намеренное</w:t>
            </w:r>
            <w:r>
              <w:rPr>
                <w:spacing w:val="-1"/>
                <w:sz w:val="24"/>
              </w:rPr>
              <w:t xml:space="preserve"> </w:t>
            </w:r>
            <w:r>
              <w:rPr>
                <w:sz w:val="24"/>
              </w:rPr>
              <w:t>насыщение</w:t>
            </w:r>
            <w:r>
              <w:rPr>
                <w:spacing w:val="-1"/>
                <w:sz w:val="24"/>
              </w:rPr>
              <w:t xml:space="preserve"> </w:t>
            </w:r>
            <w:r>
              <w:rPr>
                <w:sz w:val="24"/>
              </w:rPr>
              <w:t>проблемными практическими и познавательными ситуациями, в которых детям необходимо самостоятельно применить освоенные приемы.</w:t>
            </w:r>
          </w:p>
          <w:p w:rsidR="00C374AF" w:rsidRDefault="00506334">
            <w:pPr>
              <w:tabs>
                <w:tab w:val="left" w:pos="1314"/>
                <w:tab w:val="left" w:pos="2988"/>
              </w:tabs>
              <w:ind w:right="120"/>
              <w:jc w:val="both"/>
              <w:rPr>
                <w:sz w:val="24"/>
              </w:rPr>
            </w:pPr>
            <w:r>
              <w:rPr>
                <w:sz w:val="24"/>
              </w:rPr>
              <w:t xml:space="preserve">Создание ситуаций, побуждающих </w:t>
            </w:r>
            <w:r>
              <w:rPr>
                <w:spacing w:val="-2"/>
                <w:sz w:val="24"/>
              </w:rPr>
              <w:t>детей</w:t>
            </w:r>
            <w:r>
              <w:rPr>
                <w:sz w:val="24"/>
              </w:rPr>
              <w:tab/>
            </w:r>
            <w:r>
              <w:rPr>
                <w:spacing w:val="-2"/>
                <w:sz w:val="24"/>
              </w:rPr>
              <w:t>проявлять</w:t>
            </w:r>
            <w:r>
              <w:rPr>
                <w:sz w:val="24"/>
              </w:rPr>
              <w:tab/>
            </w:r>
            <w:r>
              <w:rPr>
                <w:spacing w:val="-2"/>
                <w:sz w:val="24"/>
              </w:rPr>
              <w:t xml:space="preserve">инициативу, </w:t>
            </w:r>
            <w:r>
              <w:rPr>
                <w:sz w:val="24"/>
              </w:rPr>
              <w:t>активность, желание совместно искать верное решение проблемы.</w:t>
            </w:r>
          </w:p>
          <w:p w:rsidR="00C374AF" w:rsidRDefault="00506334">
            <w:pPr>
              <w:spacing w:line="264" w:lineRule="exact"/>
              <w:jc w:val="both"/>
              <w:rPr>
                <w:sz w:val="24"/>
              </w:rPr>
            </w:pPr>
            <w:r>
              <w:rPr>
                <w:sz w:val="24"/>
              </w:rPr>
              <w:t>Создание</w:t>
            </w:r>
            <w:r>
              <w:rPr>
                <w:spacing w:val="30"/>
                <w:sz w:val="24"/>
              </w:rPr>
              <w:t xml:space="preserve">  </w:t>
            </w:r>
            <w:r>
              <w:rPr>
                <w:sz w:val="24"/>
              </w:rPr>
              <w:t>ситуаций,</w:t>
            </w:r>
            <w:r>
              <w:rPr>
                <w:spacing w:val="31"/>
                <w:sz w:val="24"/>
              </w:rPr>
              <w:t xml:space="preserve">  </w:t>
            </w:r>
            <w:r>
              <w:rPr>
                <w:sz w:val="24"/>
              </w:rPr>
              <w:t>в</w:t>
            </w:r>
            <w:r>
              <w:rPr>
                <w:spacing w:val="31"/>
                <w:sz w:val="24"/>
              </w:rPr>
              <w:t xml:space="preserve">  </w:t>
            </w:r>
            <w:r>
              <w:rPr>
                <w:sz w:val="24"/>
              </w:rPr>
              <w:t>которых</w:t>
            </w:r>
            <w:r>
              <w:rPr>
                <w:spacing w:val="32"/>
                <w:sz w:val="24"/>
              </w:rPr>
              <w:t xml:space="preserve">  </w:t>
            </w:r>
            <w:r>
              <w:rPr>
                <w:spacing w:val="-4"/>
                <w:sz w:val="24"/>
              </w:rPr>
              <w:t>дети</w:t>
            </w:r>
          </w:p>
        </w:tc>
        <w:tc>
          <w:tcPr>
            <w:tcW w:w="3404" w:type="dxa"/>
          </w:tcPr>
          <w:p w:rsidR="00C374AF" w:rsidRDefault="00506334">
            <w:pPr>
              <w:ind w:right="116"/>
              <w:jc w:val="both"/>
              <w:rPr>
                <w:sz w:val="24"/>
              </w:rPr>
            </w:pPr>
            <w:r>
              <w:rPr>
                <w:sz w:val="24"/>
              </w:rPr>
              <w:t>Создание педагогических условий, которые развивают детскую самостоятельность, инициативу и творчество:</w:t>
            </w:r>
          </w:p>
          <w:p w:rsidR="00C374AF" w:rsidRDefault="00506334">
            <w:pPr>
              <w:numPr>
                <w:ilvl w:val="0"/>
                <w:numId w:val="12"/>
              </w:numPr>
              <w:tabs>
                <w:tab w:val="left" w:pos="322"/>
                <w:tab w:val="left" w:pos="1822"/>
              </w:tabs>
              <w:ind w:right="116" w:firstLine="0"/>
              <w:jc w:val="both"/>
              <w:rPr>
                <w:sz w:val="24"/>
              </w:rPr>
            </w:pPr>
            <w:r>
              <w:rPr>
                <w:sz w:val="24"/>
              </w:rPr>
              <w:t xml:space="preserve">определение для детей все более сложных задач, активизируя их усилия, </w:t>
            </w:r>
            <w:r>
              <w:rPr>
                <w:spacing w:val="-2"/>
                <w:sz w:val="24"/>
              </w:rPr>
              <w:t>развивая</w:t>
            </w:r>
            <w:r>
              <w:rPr>
                <w:sz w:val="24"/>
              </w:rPr>
              <w:tab/>
            </w:r>
            <w:r>
              <w:rPr>
                <w:spacing w:val="-2"/>
                <w:sz w:val="24"/>
              </w:rPr>
              <w:t xml:space="preserve">произвольные </w:t>
            </w:r>
            <w:r>
              <w:rPr>
                <w:sz w:val="24"/>
              </w:rPr>
              <w:t>умения и волю,</w:t>
            </w:r>
          </w:p>
          <w:p w:rsidR="00C374AF" w:rsidRDefault="00506334">
            <w:pPr>
              <w:numPr>
                <w:ilvl w:val="0"/>
                <w:numId w:val="12"/>
              </w:numPr>
              <w:tabs>
                <w:tab w:val="left" w:pos="593"/>
                <w:tab w:val="left" w:pos="1894"/>
              </w:tabs>
              <w:ind w:right="119" w:firstLine="0"/>
              <w:jc w:val="both"/>
              <w:rPr>
                <w:sz w:val="24"/>
              </w:rPr>
            </w:pPr>
            <w:r>
              <w:rPr>
                <w:sz w:val="24"/>
              </w:rPr>
              <w:t xml:space="preserve">постоянная поддержка </w:t>
            </w:r>
            <w:r>
              <w:rPr>
                <w:spacing w:val="-2"/>
                <w:sz w:val="24"/>
              </w:rPr>
              <w:t>желания</w:t>
            </w:r>
            <w:r>
              <w:rPr>
                <w:sz w:val="24"/>
              </w:rPr>
              <w:tab/>
            </w:r>
            <w:r>
              <w:rPr>
                <w:spacing w:val="-2"/>
                <w:sz w:val="24"/>
              </w:rPr>
              <w:t>преодолевать трудности;</w:t>
            </w:r>
          </w:p>
          <w:p w:rsidR="00C374AF" w:rsidRDefault="00506334">
            <w:pPr>
              <w:numPr>
                <w:ilvl w:val="0"/>
                <w:numId w:val="12"/>
              </w:numPr>
              <w:tabs>
                <w:tab w:val="left" w:pos="497"/>
                <w:tab w:val="left" w:pos="1916"/>
                <w:tab w:val="left" w:pos="2664"/>
              </w:tabs>
              <w:spacing w:line="270" w:lineRule="atLeast"/>
              <w:ind w:right="117" w:firstLine="0"/>
              <w:jc w:val="both"/>
              <w:rPr>
                <w:sz w:val="24"/>
              </w:rPr>
            </w:pPr>
            <w:r>
              <w:rPr>
                <w:sz w:val="24"/>
              </w:rPr>
              <w:t xml:space="preserve">поощрение ребёнка за </w:t>
            </w:r>
            <w:r>
              <w:rPr>
                <w:spacing w:val="-2"/>
                <w:sz w:val="24"/>
              </w:rPr>
              <w:t>стремление</w:t>
            </w:r>
            <w:r>
              <w:rPr>
                <w:sz w:val="24"/>
              </w:rPr>
              <w:tab/>
            </w:r>
            <w:r>
              <w:rPr>
                <w:spacing w:val="-10"/>
                <w:sz w:val="24"/>
              </w:rPr>
              <w:t>к</w:t>
            </w:r>
            <w:r>
              <w:rPr>
                <w:sz w:val="24"/>
              </w:rPr>
              <w:tab/>
            </w:r>
            <w:r>
              <w:rPr>
                <w:spacing w:val="-4"/>
                <w:sz w:val="24"/>
              </w:rPr>
              <w:t>таким</w:t>
            </w:r>
          </w:p>
        </w:tc>
      </w:tr>
    </w:tbl>
    <w:p w:rsidR="00C374AF" w:rsidRDefault="00C374AF">
      <w:pPr>
        <w:spacing w:line="270" w:lineRule="atLeast"/>
        <w:jc w:val="both"/>
        <w:rPr>
          <w:sz w:val="24"/>
        </w:rPr>
        <w:sectPr w:rsidR="00C374AF">
          <w:pgSz w:w="11910" w:h="16840"/>
          <w:pgMar w:top="620" w:right="140" w:bottom="280" w:left="1060" w:header="720" w:footer="72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89"/>
        <w:gridCol w:w="4395"/>
        <w:gridCol w:w="3404"/>
      </w:tblGrid>
      <w:tr w:rsidR="00C374AF">
        <w:trPr>
          <w:trHeight w:val="2483"/>
        </w:trPr>
        <w:tc>
          <w:tcPr>
            <w:tcW w:w="2689" w:type="dxa"/>
          </w:tcPr>
          <w:p w:rsidR="00C374AF" w:rsidRDefault="00506334">
            <w:pPr>
              <w:tabs>
                <w:tab w:val="left" w:pos="2447"/>
              </w:tabs>
              <w:ind w:left="108" w:right="115"/>
              <w:jc w:val="both"/>
              <w:rPr>
                <w:sz w:val="24"/>
              </w:rPr>
            </w:pPr>
            <w:r>
              <w:rPr>
                <w:sz w:val="24"/>
              </w:rPr>
              <w:lastRenderedPageBreak/>
              <w:t xml:space="preserve">активностей детей, для </w:t>
            </w:r>
            <w:r>
              <w:rPr>
                <w:spacing w:val="-2"/>
                <w:sz w:val="24"/>
              </w:rPr>
              <w:t>участия</w:t>
            </w:r>
            <w:r>
              <w:rPr>
                <w:sz w:val="24"/>
              </w:rPr>
              <w:tab/>
            </w:r>
            <w:r>
              <w:rPr>
                <w:spacing w:val="-10"/>
                <w:sz w:val="24"/>
              </w:rPr>
              <w:t>в</w:t>
            </w:r>
          </w:p>
          <w:p w:rsidR="00C374AF" w:rsidRDefault="00506334">
            <w:pPr>
              <w:tabs>
                <w:tab w:val="left" w:pos="2450"/>
              </w:tabs>
              <w:ind w:left="108" w:right="113"/>
              <w:jc w:val="both"/>
              <w:rPr>
                <w:sz w:val="24"/>
              </w:rPr>
            </w:pPr>
            <w:r>
              <w:rPr>
                <w:sz w:val="24"/>
              </w:rPr>
              <w:t>разнообразных делах:</w:t>
            </w:r>
            <w:r>
              <w:rPr>
                <w:spacing w:val="-1"/>
                <w:sz w:val="24"/>
              </w:rPr>
              <w:t xml:space="preserve"> </w:t>
            </w:r>
            <w:r>
              <w:rPr>
                <w:sz w:val="24"/>
              </w:rPr>
              <w:t xml:space="preserve">в </w:t>
            </w:r>
            <w:r>
              <w:rPr>
                <w:spacing w:val="-2"/>
                <w:sz w:val="24"/>
              </w:rPr>
              <w:t>играх,</w:t>
            </w:r>
            <w:r>
              <w:rPr>
                <w:sz w:val="24"/>
              </w:rPr>
              <w:tab/>
            </w:r>
            <w:r>
              <w:rPr>
                <w:spacing w:val="-10"/>
                <w:sz w:val="24"/>
              </w:rPr>
              <w:t>в</w:t>
            </w:r>
          </w:p>
          <w:p w:rsidR="00C374AF" w:rsidRDefault="00506334">
            <w:pPr>
              <w:tabs>
                <w:tab w:val="left" w:pos="2449"/>
              </w:tabs>
              <w:ind w:left="108" w:right="114"/>
              <w:jc w:val="both"/>
              <w:rPr>
                <w:sz w:val="24"/>
              </w:rPr>
            </w:pPr>
            <w:r>
              <w:rPr>
                <w:spacing w:val="-2"/>
                <w:sz w:val="24"/>
              </w:rPr>
              <w:t>экспериментах,</w:t>
            </w:r>
            <w:r>
              <w:rPr>
                <w:sz w:val="24"/>
              </w:rPr>
              <w:tab/>
            </w:r>
            <w:r>
              <w:rPr>
                <w:spacing w:val="-10"/>
                <w:sz w:val="24"/>
              </w:rPr>
              <w:t xml:space="preserve">в </w:t>
            </w:r>
            <w:r>
              <w:rPr>
                <w:sz w:val="24"/>
              </w:rPr>
              <w:t>рисовании, в общении, в творчестве.</w:t>
            </w:r>
          </w:p>
        </w:tc>
        <w:tc>
          <w:tcPr>
            <w:tcW w:w="4395" w:type="dxa"/>
          </w:tcPr>
          <w:p w:rsidR="00C374AF" w:rsidRDefault="00506334">
            <w:pPr>
              <w:ind w:right="118"/>
              <w:jc w:val="both"/>
              <w:rPr>
                <w:sz w:val="24"/>
              </w:rPr>
            </w:pPr>
            <w:r>
              <w:rPr>
                <w:sz w:val="24"/>
              </w:rPr>
              <w:t>приобретают опыт дружеского</w:t>
            </w:r>
            <w:r>
              <w:rPr>
                <w:spacing w:val="40"/>
                <w:sz w:val="24"/>
              </w:rPr>
              <w:t xml:space="preserve"> </w:t>
            </w:r>
            <w:r>
              <w:rPr>
                <w:sz w:val="24"/>
              </w:rPr>
              <w:t>общения, совместной деятельности, умений командной работы.</w:t>
            </w:r>
          </w:p>
          <w:p w:rsidR="00C374AF" w:rsidRDefault="00506334">
            <w:pPr>
              <w:spacing w:line="270" w:lineRule="atLeast"/>
              <w:ind w:right="117"/>
              <w:jc w:val="both"/>
              <w:rPr>
                <w:sz w:val="24"/>
              </w:rPr>
            </w:pPr>
            <w:r>
              <w:rPr>
                <w:sz w:val="24"/>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404" w:type="dxa"/>
          </w:tcPr>
          <w:p w:rsidR="00C374AF" w:rsidRDefault="00506334">
            <w:pPr>
              <w:spacing w:line="268" w:lineRule="exact"/>
              <w:rPr>
                <w:sz w:val="24"/>
              </w:rPr>
            </w:pPr>
            <w:r>
              <w:rPr>
                <w:spacing w:val="-2"/>
                <w:sz w:val="24"/>
              </w:rPr>
              <w:t>действиям;</w:t>
            </w:r>
          </w:p>
          <w:p w:rsidR="00C374AF" w:rsidRDefault="00506334">
            <w:pPr>
              <w:tabs>
                <w:tab w:val="left" w:pos="2372"/>
              </w:tabs>
              <w:ind w:right="118"/>
              <w:jc w:val="both"/>
              <w:rPr>
                <w:sz w:val="24"/>
              </w:rPr>
            </w:pPr>
            <w:r>
              <w:rPr>
                <w:sz w:val="24"/>
              </w:rPr>
              <w:t>-</w:t>
            </w:r>
            <w:r>
              <w:rPr>
                <w:spacing w:val="-7"/>
                <w:sz w:val="24"/>
              </w:rPr>
              <w:t xml:space="preserve"> </w:t>
            </w:r>
            <w:r>
              <w:rPr>
                <w:sz w:val="24"/>
              </w:rPr>
              <w:t>нацеливание</w:t>
            </w:r>
            <w:r>
              <w:rPr>
                <w:spacing w:val="-7"/>
                <w:sz w:val="24"/>
              </w:rPr>
              <w:t xml:space="preserve"> </w:t>
            </w:r>
            <w:r>
              <w:rPr>
                <w:sz w:val="24"/>
              </w:rPr>
              <w:t>на</w:t>
            </w:r>
            <w:r>
              <w:rPr>
                <w:spacing w:val="-9"/>
                <w:sz w:val="24"/>
              </w:rPr>
              <w:t xml:space="preserve"> </w:t>
            </w:r>
            <w:r>
              <w:rPr>
                <w:sz w:val="24"/>
              </w:rPr>
              <w:t>поиск</w:t>
            </w:r>
            <w:r>
              <w:rPr>
                <w:spacing w:val="-8"/>
                <w:sz w:val="24"/>
              </w:rPr>
              <w:t xml:space="preserve"> </w:t>
            </w:r>
            <w:r>
              <w:rPr>
                <w:sz w:val="24"/>
              </w:rPr>
              <w:t xml:space="preserve">новых, </w:t>
            </w:r>
            <w:r>
              <w:rPr>
                <w:spacing w:val="-2"/>
                <w:sz w:val="24"/>
              </w:rPr>
              <w:t>творческих</w:t>
            </w:r>
            <w:r>
              <w:rPr>
                <w:sz w:val="24"/>
              </w:rPr>
              <w:tab/>
            </w:r>
            <w:r>
              <w:rPr>
                <w:spacing w:val="-2"/>
                <w:sz w:val="24"/>
              </w:rPr>
              <w:t xml:space="preserve">решений </w:t>
            </w:r>
            <w:r>
              <w:rPr>
                <w:sz w:val="24"/>
              </w:rPr>
              <w:t>возникших затруднений.</w:t>
            </w:r>
          </w:p>
        </w:tc>
      </w:tr>
    </w:tbl>
    <w:p w:rsidR="00C374AF" w:rsidRDefault="00C374AF">
      <w:pPr>
        <w:pStyle w:val="a8"/>
        <w:spacing w:before="14"/>
        <w:ind w:left="0"/>
        <w:jc w:val="left"/>
      </w:pPr>
    </w:p>
    <w:p w:rsidR="00C374AF" w:rsidRDefault="00506334">
      <w:pPr>
        <w:pStyle w:val="a8"/>
        <w:spacing w:before="1" w:line="242" w:lineRule="auto"/>
        <w:ind w:left="217" w:right="627" w:firstLine="566"/>
      </w:pPr>
      <w:r>
        <w:t>Согласно п. 25.8 ФОП ДО для поддержки детской инициативы педагоги используют ряд способов и приемов:</w:t>
      </w:r>
    </w:p>
    <w:p w:rsidR="00C374AF" w:rsidRDefault="00506334">
      <w:pPr>
        <w:pStyle w:val="aa"/>
        <w:numPr>
          <w:ilvl w:val="0"/>
          <w:numId w:val="13"/>
        </w:numPr>
        <w:tabs>
          <w:tab w:val="left" w:pos="1765"/>
        </w:tabs>
        <w:ind w:right="619" w:firstLine="719"/>
        <w:rPr>
          <w:sz w:val="28"/>
        </w:rPr>
      </w:pPr>
      <w:r>
        <w:rPr>
          <w:sz w:val="28"/>
        </w:rPr>
        <w:t>Не 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rsidR="00C374AF" w:rsidRDefault="00506334">
      <w:pPr>
        <w:pStyle w:val="aa"/>
        <w:numPr>
          <w:ilvl w:val="0"/>
          <w:numId w:val="13"/>
        </w:numPr>
        <w:tabs>
          <w:tab w:val="left" w:pos="1256"/>
        </w:tabs>
        <w:ind w:right="617" w:firstLine="719"/>
        <w:rPr>
          <w:sz w:val="28"/>
        </w:rPr>
      </w:pPr>
      <w:r>
        <w:rPr>
          <w:sz w:val="28"/>
        </w:rPr>
        <w:t xml:space="preserve">У ребёнка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w:t>
      </w:r>
      <w:r>
        <w:rPr>
          <w:spacing w:val="-2"/>
          <w:sz w:val="28"/>
        </w:rPr>
        <w:t>действий.</w:t>
      </w:r>
    </w:p>
    <w:p w:rsidR="00C374AF" w:rsidRDefault="00506334">
      <w:pPr>
        <w:pStyle w:val="aa"/>
        <w:numPr>
          <w:ilvl w:val="0"/>
          <w:numId w:val="13"/>
        </w:numPr>
        <w:tabs>
          <w:tab w:val="left" w:pos="1256"/>
        </w:tabs>
        <w:ind w:right="620" w:firstLine="719"/>
        <w:rPr>
          <w:sz w:val="28"/>
        </w:rPr>
      </w:pPr>
      <w:r>
        <w:rPr>
          <w:sz w:val="28"/>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w:t>
      </w:r>
      <w:r>
        <w:rPr>
          <w:spacing w:val="40"/>
          <w:sz w:val="28"/>
        </w:rPr>
        <w:t xml:space="preserve"> </w:t>
      </w:r>
      <w:r>
        <w:rPr>
          <w:sz w:val="28"/>
        </w:rPr>
        <w:t>Педагоги уважают его интересы, стремления, инициативы в познании, активно поддерживают стремление к самостоятельности.</w:t>
      </w:r>
    </w:p>
    <w:p w:rsidR="00C374AF" w:rsidRDefault="00506334">
      <w:pPr>
        <w:pStyle w:val="aa"/>
        <w:numPr>
          <w:ilvl w:val="0"/>
          <w:numId w:val="13"/>
        </w:numPr>
        <w:tabs>
          <w:tab w:val="left" w:pos="1246"/>
        </w:tabs>
        <w:ind w:right="617" w:firstLine="719"/>
        <w:rPr>
          <w:sz w:val="28"/>
        </w:rPr>
      </w:pPr>
      <w:r>
        <w:rPr>
          <w:sz w:val="28"/>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w:t>
      </w:r>
      <w:r>
        <w:rPr>
          <w:spacing w:val="80"/>
          <w:sz w:val="28"/>
        </w:rPr>
        <w:t xml:space="preserve"> </w:t>
      </w:r>
      <w:r>
        <w:rPr>
          <w:sz w:val="28"/>
        </w:rPr>
        <w:t xml:space="preserve">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w:t>
      </w:r>
      <w:r>
        <w:rPr>
          <w:sz w:val="28"/>
        </w:rPr>
        <w:lastRenderedPageBreak/>
        <w:t>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rsidR="00C374AF" w:rsidRDefault="00506334">
      <w:pPr>
        <w:pStyle w:val="aa"/>
        <w:numPr>
          <w:ilvl w:val="0"/>
          <w:numId w:val="13"/>
        </w:numPr>
        <w:tabs>
          <w:tab w:val="left" w:pos="1251"/>
        </w:tabs>
        <w:ind w:right="601" w:firstLine="700"/>
        <w:rPr>
          <w:sz w:val="28"/>
        </w:rPr>
      </w:pPr>
      <w:r>
        <w:rPr>
          <w:sz w:val="28"/>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rsidR="00C374AF" w:rsidRDefault="00506334">
      <w:pPr>
        <w:pStyle w:val="aa"/>
        <w:numPr>
          <w:ilvl w:val="0"/>
          <w:numId w:val="13"/>
        </w:numPr>
        <w:tabs>
          <w:tab w:val="left" w:pos="1247"/>
        </w:tabs>
        <w:ind w:right="599" w:firstLine="700"/>
        <w:rPr>
          <w:sz w:val="28"/>
        </w:rPr>
      </w:pPr>
      <w:r>
        <w:rPr>
          <w:sz w:val="28"/>
        </w:rPr>
        <w:t>Педагоги уделяют особое внимание обогащению РППС,</w:t>
      </w:r>
      <w:r>
        <w:rPr>
          <w:spacing w:val="40"/>
          <w:sz w:val="28"/>
        </w:rPr>
        <w:t xml:space="preserve"> </w:t>
      </w:r>
      <w:r>
        <w:rPr>
          <w:sz w:val="28"/>
        </w:rPr>
        <w:t>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w:t>
      </w:r>
      <w:r>
        <w:rPr>
          <w:spacing w:val="80"/>
          <w:sz w:val="28"/>
        </w:rPr>
        <w:t xml:space="preserve"> </w:t>
      </w:r>
      <w:r>
        <w:rPr>
          <w:sz w:val="28"/>
        </w:rPr>
        <w:t>активности</w:t>
      </w:r>
      <w:r>
        <w:rPr>
          <w:spacing w:val="80"/>
          <w:sz w:val="28"/>
        </w:rPr>
        <w:t xml:space="preserve"> </w:t>
      </w:r>
      <w:r>
        <w:rPr>
          <w:sz w:val="28"/>
        </w:rPr>
        <w:t>(новые</w:t>
      </w:r>
      <w:r>
        <w:rPr>
          <w:spacing w:val="80"/>
          <w:sz w:val="28"/>
        </w:rPr>
        <w:t xml:space="preserve"> </w:t>
      </w:r>
      <w:r>
        <w:rPr>
          <w:sz w:val="28"/>
        </w:rPr>
        <w:t>игры</w:t>
      </w:r>
      <w:r>
        <w:rPr>
          <w:spacing w:val="80"/>
          <w:sz w:val="28"/>
        </w:rPr>
        <w:t xml:space="preserve"> </w:t>
      </w:r>
      <w:r>
        <w:rPr>
          <w:sz w:val="28"/>
        </w:rPr>
        <w:t>и</w:t>
      </w:r>
      <w:r>
        <w:rPr>
          <w:spacing w:val="80"/>
          <w:sz w:val="28"/>
        </w:rPr>
        <w:t xml:space="preserve"> </w:t>
      </w:r>
      <w:r>
        <w:rPr>
          <w:sz w:val="28"/>
        </w:rPr>
        <w:t>материалы,</w:t>
      </w:r>
      <w:r>
        <w:rPr>
          <w:spacing w:val="80"/>
          <w:sz w:val="28"/>
        </w:rPr>
        <w:t xml:space="preserve"> </w:t>
      </w:r>
      <w:r>
        <w:rPr>
          <w:sz w:val="28"/>
        </w:rPr>
        <w:t>детали</w:t>
      </w:r>
      <w:r>
        <w:rPr>
          <w:spacing w:val="80"/>
          <w:sz w:val="28"/>
        </w:rPr>
        <w:t xml:space="preserve"> </w:t>
      </w:r>
      <w:r>
        <w:rPr>
          <w:sz w:val="28"/>
        </w:rPr>
        <w:t>незнакомых</w:t>
      </w:r>
    </w:p>
    <w:p w:rsidR="00C374AF" w:rsidRDefault="00C374AF">
      <w:pPr>
        <w:jc w:val="both"/>
        <w:rPr>
          <w:sz w:val="28"/>
        </w:rPr>
        <w:sectPr w:rsidR="00C374AF">
          <w:type w:val="continuous"/>
          <w:pgSz w:w="11910" w:h="16840"/>
          <w:pgMar w:top="680" w:right="140" w:bottom="280" w:left="1060" w:header="720" w:footer="720" w:gutter="0"/>
          <w:cols w:space="720"/>
        </w:sectPr>
      </w:pPr>
    </w:p>
    <w:p w:rsidR="00C374AF" w:rsidRDefault="00506334">
      <w:pPr>
        <w:pStyle w:val="a8"/>
        <w:tabs>
          <w:tab w:val="left" w:pos="1725"/>
          <w:tab w:val="left" w:pos="3267"/>
          <w:tab w:val="left" w:pos="4606"/>
          <w:tab w:val="left" w:pos="6529"/>
          <w:tab w:val="left" w:pos="6884"/>
          <w:tab w:val="left" w:pos="8168"/>
        </w:tabs>
        <w:spacing w:before="74"/>
        <w:ind w:left="236" w:right="602"/>
        <w:jc w:val="left"/>
      </w:pPr>
      <w:r>
        <w:rPr>
          <w:spacing w:val="-2"/>
        </w:rPr>
        <w:lastRenderedPageBreak/>
        <w:t>устройств,</w:t>
      </w:r>
      <w:r>
        <w:tab/>
      </w:r>
      <w:r>
        <w:rPr>
          <w:spacing w:val="-2"/>
        </w:rPr>
        <w:t>сломанные</w:t>
      </w:r>
      <w:r>
        <w:tab/>
      </w:r>
      <w:r>
        <w:rPr>
          <w:spacing w:val="-2"/>
        </w:rPr>
        <w:t>игрушки,</w:t>
      </w:r>
      <w:r>
        <w:tab/>
      </w:r>
      <w:r>
        <w:rPr>
          <w:spacing w:val="-2"/>
        </w:rPr>
        <w:t>нуждающиеся</w:t>
      </w:r>
      <w:r>
        <w:tab/>
      </w:r>
      <w:r>
        <w:rPr>
          <w:spacing w:val="-10"/>
        </w:rPr>
        <w:t>в</w:t>
      </w:r>
      <w:r>
        <w:tab/>
      </w:r>
      <w:r>
        <w:rPr>
          <w:spacing w:val="-2"/>
        </w:rPr>
        <w:t>починке,</w:t>
      </w:r>
      <w:r>
        <w:tab/>
      </w:r>
      <w:r>
        <w:rPr>
          <w:spacing w:val="-2"/>
        </w:rPr>
        <w:t xml:space="preserve">зашифрованные </w:t>
      </w:r>
      <w:r>
        <w:t>записи, посылки, письма-схемы, новые таинственные книги и прочее).</w:t>
      </w:r>
    </w:p>
    <w:p w:rsidR="00C374AF" w:rsidRDefault="00C374AF">
      <w:pPr>
        <w:pStyle w:val="a8"/>
        <w:spacing w:before="28"/>
        <w:ind w:left="0"/>
        <w:jc w:val="left"/>
      </w:pPr>
    </w:p>
    <w:p w:rsidR="00C374AF" w:rsidRDefault="00506334">
      <w:pPr>
        <w:pStyle w:val="3"/>
        <w:ind w:left="925" w:firstLine="0"/>
        <w:jc w:val="left"/>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C374AF" w:rsidRDefault="00506334">
      <w:pPr>
        <w:ind w:left="217" w:right="581" w:firstLine="708"/>
        <w:jc w:val="both"/>
        <w:rPr>
          <w:i/>
          <w:sz w:val="28"/>
        </w:rPr>
      </w:pPr>
      <w:r>
        <w:rPr>
          <w:i/>
          <w:sz w:val="28"/>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C374AF" w:rsidRDefault="00C374AF">
      <w:pPr>
        <w:pStyle w:val="a8"/>
        <w:spacing w:before="2"/>
        <w:ind w:left="0"/>
        <w:jc w:val="left"/>
        <w:rPr>
          <w:i/>
        </w:rPr>
      </w:pPr>
    </w:p>
    <w:p w:rsidR="00C374AF" w:rsidRDefault="00506334">
      <w:pPr>
        <w:pStyle w:val="2"/>
        <w:numPr>
          <w:ilvl w:val="1"/>
          <w:numId w:val="1"/>
        </w:numPr>
        <w:tabs>
          <w:tab w:val="left" w:pos="805"/>
        </w:tabs>
        <w:ind w:left="217" w:right="580" w:firstLine="0"/>
        <w:jc w:val="left"/>
      </w:pPr>
      <w:r>
        <w:t>Особенности</w:t>
      </w:r>
      <w:r>
        <w:rPr>
          <w:spacing w:val="40"/>
        </w:rPr>
        <w:t xml:space="preserve"> </w:t>
      </w:r>
      <w:r>
        <w:t>взаимодействия</w:t>
      </w:r>
      <w:r>
        <w:rPr>
          <w:spacing w:val="40"/>
        </w:rPr>
        <w:t xml:space="preserve"> </w:t>
      </w:r>
      <w:r>
        <w:t>педагогического</w:t>
      </w:r>
      <w:r>
        <w:rPr>
          <w:spacing w:val="40"/>
        </w:rPr>
        <w:t xml:space="preserve"> </w:t>
      </w:r>
      <w:r>
        <w:t>коллектива</w:t>
      </w:r>
      <w:r>
        <w:rPr>
          <w:spacing w:val="40"/>
        </w:rPr>
        <w:t xml:space="preserve"> </w:t>
      </w:r>
      <w:r>
        <w:t>с</w:t>
      </w:r>
      <w:r>
        <w:rPr>
          <w:spacing w:val="40"/>
        </w:rPr>
        <w:t xml:space="preserve"> </w:t>
      </w:r>
      <w:r>
        <w:t>семьями</w:t>
      </w:r>
      <w:r>
        <w:rPr>
          <w:spacing w:val="40"/>
        </w:rPr>
        <w:t xml:space="preserve"> </w:t>
      </w:r>
      <w:r>
        <w:rPr>
          <w:spacing w:val="-2"/>
        </w:rPr>
        <w:t>обучающихся</w:t>
      </w:r>
    </w:p>
    <w:p w:rsidR="00C374AF" w:rsidRDefault="00506334">
      <w:pPr>
        <w:spacing w:before="321" w:line="319" w:lineRule="exact"/>
        <w:ind w:left="637"/>
        <w:jc w:val="both"/>
        <w:rPr>
          <w:b/>
          <w:sz w:val="28"/>
        </w:rPr>
      </w:pPr>
      <w:r>
        <w:rPr>
          <w:b/>
          <w:sz w:val="28"/>
          <w:u w:val="single"/>
        </w:rPr>
        <w:t>Обязательная</w:t>
      </w:r>
      <w:r>
        <w:rPr>
          <w:b/>
          <w:spacing w:val="-6"/>
          <w:sz w:val="28"/>
          <w:u w:val="single"/>
        </w:rPr>
        <w:t xml:space="preserve"> </w:t>
      </w:r>
      <w:r>
        <w:rPr>
          <w:b/>
          <w:sz w:val="28"/>
          <w:u w:val="single"/>
        </w:rPr>
        <w:t>часть</w:t>
      </w:r>
      <w:r>
        <w:rPr>
          <w:b/>
          <w:spacing w:val="-3"/>
          <w:sz w:val="28"/>
          <w:u w:val="single"/>
        </w:rPr>
        <w:t xml:space="preserve"> </w:t>
      </w:r>
      <w:r>
        <w:rPr>
          <w:b/>
          <w:sz w:val="28"/>
        </w:rPr>
        <w:t>(п.</w:t>
      </w:r>
      <w:r>
        <w:rPr>
          <w:b/>
          <w:spacing w:val="-5"/>
          <w:sz w:val="28"/>
        </w:rPr>
        <w:t xml:space="preserve"> </w:t>
      </w:r>
      <w:r>
        <w:rPr>
          <w:b/>
          <w:sz w:val="28"/>
        </w:rPr>
        <w:t>26</w:t>
      </w:r>
      <w:r>
        <w:rPr>
          <w:b/>
          <w:spacing w:val="-3"/>
          <w:sz w:val="28"/>
        </w:rPr>
        <w:t xml:space="preserve"> </w:t>
      </w:r>
      <w:r>
        <w:rPr>
          <w:b/>
          <w:sz w:val="28"/>
        </w:rPr>
        <w:t>ФОП</w:t>
      </w:r>
      <w:r>
        <w:rPr>
          <w:b/>
          <w:spacing w:val="-3"/>
          <w:sz w:val="28"/>
        </w:rPr>
        <w:t xml:space="preserve"> </w:t>
      </w:r>
      <w:r>
        <w:rPr>
          <w:b/>
          <w:spacing w:val="-5"/>
          <w:sz w:val="28"/>
        </w:rPr>
        <w:t>ДО)</w:t>
      </w:r>
    </w:p>
    <w:p w:rsidR="00C374AF" w:rsidRDefault="00506334">
      <w:pPr>
        <w:pStyle w:val="a8"/>
        <w:ind w:left="217" w:right="577" w:firstLine="708"/>
      </w:pPr>
      <w:r>
        <w:t xml:space="preserve">Согласно п. 26.1 ФОП ДО, главными целями взаимодействия педагогического коллектива ДОО с семьями обучающихся дошкольного возраста </w:t>
      </w:r>
      <w:r>
        <w:rPr>
          <w:spacing w:val="-2"/>
        </w:rPr>
        <w:t>являются:</w:t>
      </w:r>
    </w:p>
    <w:p w:rsidR="00C374AF" w:rsidRDefault="00506334">
      <w:pPr>
        <w:pStyle w:val="aa"/>
        <w:numPr>
          <w:ilvl w:val="0"/>
          <w:numId w:val="14"/>
        </w:numPr>
        <w:tabs>
          <w:tab w:val="left" w:pos="781"/>
          <w:tab w:val="left" w:pos="783"/>
        </w:tabs>
        <w:ind w:right="598"/>
        <w:rPr>
          <w:sz w:val="28"/>
        </w:rPr>
      </w:pPr>
      <w:r>
        <w:rPr>
          <w:sz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374AF" w:rsidRDefault="00506334">
      <w:pPr>
        <w:pStyle w:val="aa"/>
        <w:numPr>
          <w:ilvl w:val="0"/>
          <w:numId w:val="14"/>
        </w:numPr>
        <w:tabs>
          <w:tab w:val="left" w:pos="781"/>
          <w:tab w:val="left" w:pos="783"/>
        </w:tabs>
        <w:ind w:right="606"/>
        <w:rPr>
          <w:sz w:val="28"/>
        </w:rPr>
      </w:pPr>
      <w:r>
        <w:rPr>
          <w:sz w:val="28"/>
        </w:rPr>
        <w:t>Обеспечение единства подходов к воспитанию и обучению детей в условиях ДОО и семьи; повышение воспитательного потенциала семьи.</w:t>
      </w:r>
    </w:p>
    <w:p w:rsidR="00C374AF" w:rsidRDefault="00506334">
      <w:pPr>
        <w:pStyle w:val="a8"/>
        <w:ind w:left="236" w:right="601" w:firstLine="700"/>
      </w:pPr>
      <w:r>
        <w:t>Согласно п. 26.3 ФОП ДО, достижение этих целей осуществляется через решение основных задач:</w:t>
      </w:r>
    </w:p>
    <w:p w:rsidR="00C374AF" w:rsidRDefault="00506334">
      <w:pPr>
        <w:pStyle w:val="aa"/>
        <w:numPr>
          <w:ilvl w:val="1"/>
          <w:numId w:val="14"/>
        </w:numPr>
        <w:tabs>
          <w:tab w:val="left" w:pos="1631"/>
        </w:tabs>
        <w:ind w:right="596" w:firstLine="700"/>
        <w:rPr>
          <w:sz w:val="28"/>
        </w:rPr>
      </w:pPr>
      <w:r>
        <w:rPr>
          <w:sz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w:t>
      </w:r>
      <w:r>
        <w:rPr>
          <w:spacing w:val="40"/>
          <w:sz w:val="28"/>
        </w:rPr>
        <w:t xml:space="preserve"> </w:t>
      </w:r>
      <w:r>
        <w:rPr>
          <w:sz w:val="28"/>
        </w:rPr>
        <w:t>реализуемой в ДОО;</w:t>
      </w:r>
    </w:p>
    <w:p w:rsidR="00C374AF" w:rsidRDefault="00506334">
      <w:pPr>
        <w:pStyle w:val="aa"/>
        <w:numPr>
          <w:ilvl w:val="1"/>
          <w:numId w:val="14"/>
        </w:numPr>
        <w:tabs>
          <w:tab w:val="left" w:pos="1246"/>
        </w:tabs>
        <w:ind w:right="602" w:firstLine="719"/>
        <w:rPr>
          <w:sz w:val="28"/>
        </w:rPr>
      </w:pPr>
      <w:r>
        <w:rPr>
          <w:sz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374AF" w:rsidRDefault="00506334">
      <w:pPr>
        <w:pStyle w:val="aa"/>
        <w:numPr>
          <w:ilvl w:val="1"/>
          <w:numId w:val="14"/>
        </w:numPr>
        <w:tabs>
          <w:tab w:val="left" w:pos="1242"/>
        </w:tabs>
        <w:ind w:right="603" w:firstLine="719"/>
        <w:rPr>
          <w:sz w:val="28"/>
        </w:rPr>
      </w:pPr>
      <w:r>
        <w:rPr>
          <w:sz w:val="28"/>
        </w:rPr>
        <w:t>способствование развитию ответственного и осознанного родительства как базовой основы благополучия семьи;</w:t>
      </w:r>
    </w:p>
    <w:p w:rsidR="00C374AF" w:rsidRDefault="00506334">
      <w:pPr>
        <w:pStyle w:val="aa"/>
        <w:numPr>
          <w:ilvl w:val="1"/>
          <w:numId w:val="14"/>
        </w:numPr>
        <w:tabs>
          <w:tab w:val="left" w:pos="1251"/>
        </w:tabs>
        <w:ind w:right="601" w:firstLine="719"/>
        <w:rPr>
          <w:sz w:val="28"/>
        </w:rPr>
      </w:pPr>
      <w:r>
        <w:rPr>
          <w:sz w:val="28"/>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w:t>
      </w:r>
      <w:r>
        <w:rPr>
          <w:spacing w:val="-2"/>
          <w:sz w:val="28"/>
        </w:rPr>
        <w:t>задач;</w:t>
      </w:r>
    </w:p>
    <w:p w:rsidR="00C374AF" w:rsidRDefault="00506334">
      <w:pPr>
        <w:pStyle w:val="aa"/>
        <w:numPr>
          <w:ilvl w:val="1"/>
          <w:numId w:val="14"/>
        </w:numPr>
        <w:tabs>
          <w:tab w:val="left" w:pos="1246"/>
        </w:tabs>
        <w:ind w:right="602" w:firstLine="719"/>
        <w:rPr>
          <w:sz w:val="28"/>
        </w:rPr>
      </w:pPr>
      <w:r>
        <w:rPr>
          <w:sz w:val="28"/>
        </w:rPr>
        <w:t xml:space="preserve">вовлечение родителей (законных представителей) в образовательный </w:t>
      </w:r>
      <w:r>
        <w:rPr>
          <w:spacing w:val="-2"/>
          <w:sz w:val="28"/>
        </w:rPr>
        <w:t>процесс.</w:t>
      </w:r>
    </w:p>
    <w:p w:rsidR="00C374AF" w:rsidRDefault="00506334">
      <w:pPr>
        <w:pStyle w:val="a8"/>
        <w:ind w:left="236" w:right="605" w:firstLine="719"/>
      </w:pPr>
      <w:r>
        <w:t>Согласно п. 26.4 ФОП ДО, построение взаимодействия с родителями (законными представителями) придерживается следующих принципов:</w:t>
      </w:r>
    </w:p>
    <w:p w:rsidR="00C374AF" w:rsidRDefault="00506334">
      <w:pPr>
        <w:pStyle w:val="aa"/>
        <w:numPr>
          <w:ilvl w:val="0"/>
          <w:numId w:val="15"/>
        </w:numPr>
        <w:tabs>
          <w:tab w:val="left" w:pos="1251"/>
        </w:tabs>
        <w:ind w:right="602" w:firstLine="719"/>
        <w:rPr>
          <w:sz w:val="28"/>
        </w:rPr>
      </w:pPr>
      <w:r>
        <w:rPr>
          <w:sz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374AF" w:rsidRDefault="00C374AF">
      <w:pPr>
        <w:jc w:val="both"/>
        <w:rPr>
          <w:sz w:val="28"/>
        </w:rPr>
        <w:sectPr w:rsidR="00C374AF">
          <w:pgSz w:w="11910" w:h="16840"/>
          <w:pgMar w:top="620" w:right="140" w:bottom="280" w:left="1060" w:header="720" w:footer="720" w:gutter="0"/>
          <w:cols w:space="720"/>
        </w:sectPr>
      </w:pPr>
    </w:p>
    <w:p w:rsidR="00C374AF" w:rsidRDefault="00506334">
      <w:pPr>
        <w:pStyle w:val="aa"/>
        <w:numPr>
          <w:ilvl w:val="0"/>
          <w:numId w:val="15"/>
        </w:numPr>
        <w:tabs>
          <w:tab w:val="left" w:pos="1251"/>
        </w:tabs>
        <w:spacing w:before="74"/>
        <w:ind w:right="599" w:firstLine="719"/>
        <w:rPr>
          <w:sz w:val="28"/>
        </w:rPr>
      </w:pPr>
      <w:r>
        <w:rPr>
          <w:sz w:val="28"/>
        </w:rPr>
        <w:lastRenderedPageBreak/>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rsidR="00C374AF" w:rsidRDefault="00506334">
      <w:pPr>
        <w:pStyle w:val="aa"/>
        <w:numPr>
          <w:ilvl w:val="0"/>
          <w:numId w:val="15"/>
        </w:numPr>
        <w:tabs>
          <w:tab w:val="left" w:pos="1251"/>
        </w:tabs>
        <w:spacing w:before="1"/>
        <w:ind w:right="600" w:firstLine="719"/>
        <w:rPr>
          <w:sz w:val="28"/>
        </w:rPr>
      </w:pPr>
      <w:r>
        <w:rPr>
          <w:sz w:val="28"/>
        </w:rPr>
        <w:t>взаимное доверие, уважение и доброжелательность во</w:t>
      </w:r>
      <w:r>
        <w:rPr>
          <w:spacing w:val="40"/>
          <w:sz w:val="28"/>
        </w:rPr>
        <w:t xml:space="preserve"> </w:t>
      </w:r>
      <w:r>
        <w:rPr>
          <w:sz w:val="28"/>
        </w:rPr>
        <w:t>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rsidR="00C374AF" w:rsidRDefault="00506334">
      <w:pPr>
        <w:pStyle w:val="aa"/>
        <w:numPr>
          <w:ilvl w:val="0"/>
          <w:numId w:val="15"/>
        </w:numPr>
        <w:tabs>
          <w:tab w:val="left" w:pos="1251"/>
        </w:tabs>
        <w:ind w:right="598" w:firstLine="719"/>
        <w:rPr>
          <w:sz w:val="28"/>
        </w:rPr>
      </w:pPr>
      <w:r>
        <w:rPr>
          <w:sz w:val="28"/>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rsidR="00C374AF" w:rsidRDefault="00506334">
      <w:pPr>
        <w:pStyle w:val="aa"/>
        <w:numPr>
          <w:ilvl w:val="0"/>
          <w:numId w:val="15"/>
        </w:numPr>
        <w:tabs>
          <w:tab w:val="left" w:pos="1246"/>
        </w:tabs>
        <w:spacing w:before="1"/>
        <w:ind w:right="600" w:firstLine="719"/>
        <w:rPr>
          <w:sz w:val="28"/>
        </w:rPr>
      </w:pPr>
      <w:r>
        <w:rPr>
          <w:sz w:val="28"/>
        </w:rPr>
        <w:t>возрастосообразность: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374AF" w:rsidRDefault="00506334">
      <w:pPr>
        <w:pStyle w:val="a8"/>
        <w:ind w:left="236" w:right="595" w:firstLine="1012"/>
      </w:pPr>
      <w:r>
        <w:t>Согласно п. 26.5 ФОП ДО, деятельность педагогического коллектива ДОО</w:t>
      </w:r>
      <w:r>
        <w:rPr>
          <w:spacing w:val="-1"/>
        </w:rPr>
        <w:t xml:space="preserve"> </w:t>
      </w:r>
      <w:r>
        <w:t>по построению взаимодействия</w:t>
      </w:r>
      <w:r>
        <w:rPr>
          <w:spacing w:val="-1"/>
        </w:rPr>
        <w:t xml:space="preserve"> </w:t>
      </w:r>
      <w:r>
        <w:t>с</w:t>
      </w:r>
      <w:r>
        <w:rPr>
          <w:spacing w:val="-2"/>
        </w:rPr>
        <w:t xml:space="preserve"> </w:t>
      </w:r>
      <w:r>
        <w:t>родителями (законными представителями) обучающихся осуществляется по нескольким направлениям:</w:t>
      </w:r>
    </w:p>
    <w:p w:rsidR="00C374AF" w:rsidRDefault="00C374AF">
      <w:pPr>
        <w:pStyle w:val="a8"/>
        <w:spacing w:before="98"/>
        <w:ind w:left="0"/>
        <w:jc w:val="left"/>
        <w:rPr>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378"/>
        <w:gridCol w:w="3478"/>
        <w:gridCol w:w="3442"/>
      </w:tblGrid>
      <w:tr w:rsidR="00C374AF">
        <w:trPr>
          <w:trHeight w:val="551"/>
        </w:trPr>
        <w:tc>
          <w:tcPr>
            <w:tcW w:w="3378" w:type="dxa"/>
          </w:tcPr>
          <w:p w:rsidR="00C374AF" w:rsidRDefault="00506334">
            <w:pPr>
              <w:spacing w:line="276" w:lineRule="exact"/>
              <w:ind w:left="869" w:firstLine="33"/>
              <w:rPr>
                <w:b/>
                <w:sz w:val="24"/>
              </w:rPr>
            </w:pPr>
            <w:r>
              <w:rPr>
                <w:b/>
                <w:sz w:val="24"/>
              </w:rPr>
              <w:t>Диагностико</w:t>
            </w:r>
            <w:r>
              <w:rPr>
                <w:b/>
                <w:spacing w:val="-3"/>
                <w:sz w:val="24"/>
              </w:rPr>
              <w:t xml:space="preserve"> </w:t>
            </w:r>
            <w:r>
              <w:rPr>
                <w:b/>
                <w:sz w:val="24"/>
              </w:rPr>
              <w:t xml:space="preserve">- </w:t>
            </w:r>
            <w:r>
              <w:rPr>
                <w:b/>
                <w:spacing w:val="-2"/>
                <w:sz w:val="24"/>
              </w:rPr>
              <w:t>аналитическое</w:t>
            </w:r>
          </w:p>
        </w:tc>
        <w:tc>
          <w:tcPr>
            <w:tcW w:w="3478" w:type="dxa"/>
          </w:tcPr>
          <w:p w:rsidR="00C374AF" w:rsidRDefault="00506334">
            <w:pPr>
              <w:spacing w:line="273" w:lineRule="exact"/>
              <w:ind w:left="729"/>
              <w:rPr>
                <w:b/>
                <w:sz w:val="24"/>
              </w:rPr>
            </w:pPr>
            <w:r>
              <w:rPr>
                <w:b/>
                <w:spacing w:val="-2"/>
                <w:sz w:val="24"/>
              </w:rPr>
              <w:t>Просветительское</w:t>
            </w:r>
          </w:p>
        </w:tc>
        <w:tc>
          <w:tcPr>
            <w:tcW w:w="3442" w:type="dxa"/>
          </w:tcPr>
          <w:p w:rsidR="00C374AF" w:rsidRDefault="00506334">
            <w:pPr>
              <w:spacing w:line="273" w:lineRule="exact"/>
              <w:ind w:left="676"/>
              <w:rPr>
                <w:b/>
                <w:sz w:val="24"/>
              </w:rPr>
            </w:pPr>
            <w:r>
              <w:rPr>
                <w:b/>
                <w:spacing w:val="-2"/>
                <w:sz w:val="24"/>
              </w:rPr>
              <w:t>Консультационное</w:t>
            </w:r>
          </w:p>
        </w:tc>
      </w:tr>
      <w:tr w:rsidR="00C374AF">
        <w:trPr>
          <w:trHeight w:val="5520"/>
        </w:trPr>
        <w:tc>
          <w:tcPr>
            <w:tcW w:w="3378" w:type="dxa"/>
          </w:tcPr>
          <w:p w:rsidR="00C374AF" w:rsidRDefault="00506334">
            <w:pPr>
              <w:ind w:left="108" w:right="117"/>
              <w:jc w:val="both"/>
              <w:rPr>
                <w:sz w:val="24"/>
              </w:rPr>
            </w:pPr>
            <w:r>
              <w:rPr>
                <w:sz w:val="24"/>
              </w:rPr>
              <w:t>- получение и анализ данных</w:t>
            </w:r>
            <w:r>
              <w:rPr>
                <w:spacing w:val="40"/>
                <w:sz w:val="24"/>
              </w:rPr>
              <w:t xml:space="preserve"> </w:t>
            </w:r>
            <w:r>
              <w:rPr>
                <w:sz w:val="24"/>
              </w:rPr>
              <w:t>о семье, её запросах в отношении</w:t>
            </w:r>
            <w:r>
              <w:rPr>
                <w:spacing w:val="-8"/>
                <w:sz w:val="24"/>
              </w:rPr>
              <w:t xml:space="preserve"> </w:t>
            </w:r>
            <w:r>
              <w:rPr>
                <w:sz w:val="24"/>
              </w:rPr>
              <w:t>охраны</w:t>
            </w:r>
            <w:r>
              <w:rPr>
                <w:spacing w:val="-8"/>
                <w:sz w:val="24"/>
              </w:rPr>
              <w:t xml:space="preserve"> </w:t>
            </w:r>
            <w:r>
              <w:rPr>
                <w:sz w:val="24"/>
              </w:rPr>
              <w:t>здоровья</w:t>
            </w:r>
            <w:r>
              <w:rPr>
                <w:spacing w:val="-8"/>
                <w:sz w:val="24"/>
              </w:rPr>
              <w:t xml:space="preserve"> </w:t>
            </w:r>
            <w:r>
              <w:rPr>
                <w:sz w:val="24"/>
              </w:rPr>
              <w:t>и развития ребёнка;</w:t>
            </w:r>
          </w:p>
          <w:p w:rsidR="00C374AF" w:rsidRDefault="00506334">
            <w:pPr>
              <w:ind w:left="108" w:right="112"/>
              <w:jc w:val="both"/>
              <w:rPr>
                <w:sz w:val="24"/>
              </w:rPr>
            </w:pPr>
            <w:r>
              <w:rPr>
                <w:sz w:val="24"/>
              </w:rPr>
              <w:t xml:space="preserve">об уровне психолого- </w:t>
            </w:r>
            <w:r>
              <w:rPr>
                <w:spacing w:val="-2"/>
                <w:sz w:val="24"/>
              </w:rPr>
              <w:t>педагогической</w:t>
            </w:r>
          </w:p>
          <w:p w:rsidR="00C374AF" w:rsidRDefault="00506334">
            <w:pPr>
              <w:ind w:left="108" w:right="117"/>
              <w:jc w:val="both"/>
              <w:rPr>
                <w:sz w:val="24"/>
              </w:rPr>
            </w:pPr>
            <w:r>
              <w:rPr>
                <w:sz w:val="24"/>
              </w:rPr>
              <w:t>компетентности родителей (законных представителей); - планирование работы с</w:t>
            </w:r>
            <w:r>
              <w:rPr>
                <w:spacing w:val="40"/>
                <w:sz w:val="24"/>
              </w:rPr>
              <w:t xml:space="preserve"> </w:t>
            </w:r>
            <w:r>
              <w:rPr>
                <w:sz w:val="24"/>
              </w:rPr>
              <w:t>семьей с учётом результатов проведенного анализа;</w:t>
            </w:r>
          </w:p>
          <w:p w:rsidR="00C374AF" w:rsidRDefault="00506334">
            <w:pPr>
              <w:ind w:left="108"/>
              <w:rPr>
                <w:sz w:val="24"/>
              </w:rPr>
            </w:pPr>
            <w:r>
              <w:rPr>
                <w:spacing w:val="-2"/>
                <w:sz w:val="24"/>
              </w:rPr>
              <w:t>-согласование</w:t>
            </w:r>
          </w:p>
          <w:p w:rsidR="00C374AF" w:rsidRDefault="00506334">
            <w:pPr>
              <w:ind w:left="108"/>
              <w:rPr>
                <w:sz w:val="24"/>
              </w:rPr>
            </w:pPr>
            <w:r>
              <w:rPr>
                <w:sz w:val="24"/>
              </w:rPr>
              <w:t>воспитательных</w:t>
            </w:r>
            <w:r>
              <w:rPr>
                <w:spacing w:val="-10"/>
                <w:sz w:val="24"/>
              </w:rPr>
              <w:t xml:space="preserve"> </w:t>
            </w:r>
            <w:r>
              <w:rPr>
                <w:spacing w:val="-4"/>
                <w:sz w:val="24"/>
              </w:rPr>
              <w:t>задач</w:t>
            </w:r>
          </w:p>
        </w:tc>
        <w:tc>
          <w:tcPr>
            <w:tcW w:w="3478" w:type="dxa"/>
          </w:tcPr>
          <w:p w:rsidR="00C374AF" w:rsidRDefault="00506334">
            <w:pPr>
              <w:tabs>
                <w:tab w:val="left" w:pos="2290"/>
              </w:tabs>
              <w:ind w:right="118"/>
              <w:jc w:val="both"/>
              <w:rPr>
                <w:sz w:val="24"/>
              </w:rPr>
            </w:pPr>
            <w:r>
              <w:rPr>
                <w:spacing w:val="-2"/>
                <w:sz w:val="24"/>
              </w:rPr>
              <w:t>Просвещение</w:t>
            </w:r>
            <w:r>
              <w:rPr>
                <w:sz w:val="24"/>
              </w:rPr>
              <w:tab/>
            </w:r>
            <w:r>
              <w:rPr>
                <w:spacing w:val="-2"/>
                <w:sz w:val="24"/>
              </w:rPr>
              <w:t xml:space="preserve">родителей </w:t>
            </w:r>
            <w:r>
              <w:rPr>
                <w:sz w:val="24"/>
              </w:rPr>
              <w:t xml:space="preserve">(законных представителей) по </w:t>
            </w:r>
            <w:r>
              <w:rPr>
                <w:spacing w:val="-2"/>
                <w:sz w:val="24"/>
              </w:rPr>
              <w:t>вопросам:</w:t>
            </w:r>
          </w:p>
          <w:p w:rsidR="00C374AF" w:rsidRDefault="00506334">
            <w:pPr>
              <w:tabs>
                <w:tab w:val="left" w:pos="2048"/>
                <w:tab w:val="left" w:pos="3216"/>
              </w:tabs>
              <w:ind w:right="120"/>
              <w:rPr>
                <w:sz w:val="24"/>
              </w:rPr>
            </w:pPr>
            <w:r>
              <w:rPr>
                <w:spacing w:val="-2"/>
                <w:sz w:val="24"/>
              </w:rPr>
              <w:t>-особенностей психофизиологического</w:t>
            </w:r>
            <w:r>
              <w:rPr>
                <w:sz w:val="24"/>
              </w:rPr>
              <w:tab/>
            </w:r>
            <w:r>
              <w:rPr>
                <w:spacing w:val="-59"/>
                <w:sz w:val="24"/>
              </w:rPr>
              <w:t xml:space="preserve"> </w:t>
            </w:r>
            <w:r>
              <w:rPr>
                <w:spacing w:val="-10"/>
                <w:sz w:val="24"/>
              </w:rPr>
              <w:t xml:space="preserve">и </w:t>
            </w:r>
            <w:r>
              <w:rPr>
                <w:sz w:val="24"/>
              </w:rPr>
              <w:t>психического</w:t>
            </w:r>
            <w:r>
              <w:rPr>
                <w:spacing w:val="80"/>
                <w:sz w:val="24"/>
              </w:rPr>
              <w:t xml:space="preserve"> </w:t>
            </w:r>
            <w:r>
              <w:rPr>
                <w:sz w:val="24"/>
              </w:rPr>
              <w:t>развития</w:t>
            </w:r>
            <w:r>
              <w:rPr>
                <w:spacing w:val="80"/>
                <w:sz w:val="24"/>
              </w:rPr>
              <w:t xml:space="preserve"> </w:t>
            </w:r>
            <w:r>
              <w:rPr>
                <w:sz w:val="24"/>
              </w:rPr>
              <w:t xml:space="preserve">детей </w:t>
            </w:r>
            <w:r>
              <w:rPr>
                <w:spacing w:val="-2"/>
                <w:sz w:val="24"/>
              </w:rPr>
              <w:t>младенческого,</w:t>
            </w:r>
            <w:r>
              <w:rPr>
                <w:sz w:val="24"/>
              </w:rPr>
              <w:tab/>
            </w:r>
            <w:r>
              <w:rPr>
                <w:spacing w:val="-2"/>
                <w:sz w:val="24"/>
              </w:rPr>
              <w:t>раннего</w:t>
            </w:r>
            <w:r>
              <w:rPr>
                <w:sz w:val="24"/>
              </w:rPr>
              <w:tab/>
            </w:r>
            <w:r>
              <w:rPr>
                <w:spacing w:val="-10"/>
                <w:sz w:val="24"/>
              </w:rPr>
              <w:t xml:space="preserve">и </w:t>
            </w:r>
            <w:r>
              <w:rPr>
                <w:sz w:val="24"/>
              </w:rPr>
              <w:t>дошкольного возрастов;</w:t>
            </w:r>
          </w:p>
          <w:p w:rsidR="00C374AF" w:rsidRDefault="00506334">
            <w:pPr>
              <w:numPr>
                <w:ilvl w:val="0"/>
                <w:numId w:val="16"/>
              </w:numPr>
              <w:tabs>
                <w:tab w:val="left" w:pos="247"/>
              </w:tabs>
              <w:ind w:right="119" w:firstLine="0"/>
              <w:jc w:val="both"/>
              <w:rPr>
                <w:sz w:val="24"/>
              </w:rPr>
            </w:pPr>
            <w:r>
              <w:rPr>
                <w:sz w:val="24"/>
              </w:rPr>
              <w:t>выбора</w:t>
            </w:r>
            <w:r>
              <w:rPr>
                <w:spacing w:val="-15"/>
                <w:sz w:val="24"/>
              </w:rPr>
              <w:t xml:space="preserve"> </w:t>
            </w:r>
            <w:r>
              <w:rPr>
                <w:sz w:val="24"/>
              </w:rPr>
              <w:t>эффективных</w:t>
            </w:r>
            <w:r>
              <w:rPr>
                <w:spacing w:val="-15"/>
                <w:sz w:val="24"/>
              </w:rPr>
              <w:t xml:space="preserve"> </w:t>
            </w:r>
            <w:r>
              <w:rPr>
                <w:sz w:val="24"/>
              </w:rPr>
              <w:t>методов обучения и воспитания детей определенного возраста;</w:t>
            </w:r>
          </w:p>
          <w:p w:rsidR="00C374AF" w:rsidRDefault="00506334">
            <w:pPr>
              <w:numPr>
                <w:ilvl w:val="0"/>
                <w:numId w:val="16"/>
              </w:numPr>
              <w:tabs>
                <w:tab w:val="left" w:pos="341"/>
                <w:tab w:val="left" w:pos="3226"/>
              </w:tabs>
              <w:ind w:right="119" w:firstLine="0"/>
              <w:jc w:val="both"/>
              <w:rPr>
                <w:sz w:val="24"/>
              </w:rPr>
            </w:pPr>
            <w:r>
              <w:rPr>
                <w:sz w:val="24"/>
              </w:rPr>
              <w:t xml:space="preserve">ознакомление с актуальной </w:t>
            </w:r>
            <w:r>
              <w:rPr>
                <w:spacing w:val="-2"/>
                <w:sz w:val="24"/>
              </w:rPr>
              <w:t>информацией</w:t>
            </w:r>
            <w:r>
              <w:rPr>
                <w:sz w:val="24"/>
              </w:rPr>
              <w:tab/>
            </w:r>
            <w:r>
              <w:rPr>
                <w:spacing w:val="-10"/>
                <w:sz w:val="24"/>
              </w:rPr>
              <w:t>о</w:t>
            </w:r>
          </w:p>
          <w:p w:rsidR="00C374AF" w:rsidRDefault="00506334">
            <w:pPr>
              <w:ind w:right="119"/>
              <w:jc w:val="both"/>
              <w:rPr>
                <w:sz w:val="24"/>
              </w:rPr>
            </w:pPr>
            <w:r>
              <w:rPr>
                <w:sz w:val="24"/>
              </w:rPr>
              <w:t>государственной политике в области ДО, включая информирование о мерах господдержки семьям</w:t>
            </w:r>
            <w:r>
              <w:rPr>
                <w:spacing w:val="-1"/>
                <w:sz w:val="24"/>
              </w:rPr>
              <w:t xml:space="preserve"> </w:t>
            </w:r>
            <w:r>
              <w:rPr>
                <w:sz w:val="24"/>
              </w:rPr>
              <w:t>с детьми дошкольного возраста;</w:t>
            </w:r>
          </w:p>
          <w:p w:rsidR="00C374AF" w:rsidRDefault="00506334">
            <w:pPr>
              <w:numPr>
                <w:ilvl w:val="0"/>
                <w:numId w:val="16"/>
              </w:numPr>
              <w:tabs>
                <w:tab w:val="left" w:pos="766"/>
              </w:tabs>
              <w:spacing w:line="270" w:lineRule="atLeast"/>
              <w:ind w:right="118" w:firstLine="0"/>
              <w:jc w:val="both"/>
              <w:rPr>
                <w:sz w:val="24"/>
              </w:rPr>
            </w:pPr>
            <w:r>
              <w:rPr>
                <w:sz w:val="24"/>
              </w:rPr>
              <w:t>информирование об особенностях</w:t>
            </w:r>
            <w:r>
              <w:rPr>
                <w:spacing w:val="45"/>
                <w:sz w:val="24"/>
              </w:rPr>
              <w:t xml:space="preserve">  </w:t>
            </w:r>
            <w:r>
              <w:rPr>
                <w:sz w:val="24"/>
              </w:rPr>
              <w:t>реализуемой</w:t>
            </w:r>
            <w:r>
              <w:rPr>
                <w:spacing w:val="46"/>
                <w:sz w:val="24"/>
              </w:rPr>
              <w:t xml:space="preserve">  </w:t>
            </w:r>
            <w:r>
              <w:rPr>
                <w:spacing w:val="-10"/>
                <w:sz w:val="24"/>
              </w:rPr>
              <w:t>в</w:t>
            </w:r>
          </w:p>
        </w:tc>
        <w:tc>
          <w:tcPr>
            <w:tcW w:w="3442" w:type="dxa"/>
          </w:tcPr>
          <w:p w:rsidR="00C374AF" w:rsidRDefault="00506334">
            <w:pPr>
              <w:ind w:left="105" w:right="120"/>
              <w:jc w:val="both"/>
              <w:rPr>
                <w:sz w:val="24"/>
              </w:rPr>
            </w:pPr>
            <w:r>
              <w:rPr>
                <w:sz w:val="24"/>
              </w:rPr>
              <w:t xml:space="preserve">Консультирование родителей (законных представителей) по </w:t>
            </w:r>
            <w:r>
              <w:rPr>
                <w:spacing w:val="-2"/>
                <w:sz w:val="24"/>
              </w:rPr>
              <w:t>вопросам:</w:t>
            </w:r>
          </w:p>
          <w:p w:rsidR="00C374AF" w:rsidRDefault="00506334">
            <w:pPr>
              <w:numPr>
                <w:ilvl w:val="0"/>
                <w:numId w:val="17"/>
              </w:numPr>
              <w:tabs>
                <w:tab w:val="left" w:pos="562"/>
              </w:tabs>
              <w:ind w:right="116" w:firstLine="0"/>
              <w:jc w:val="both"/>
              <w:rPr>
                <w:sz w:val="24"/>
              </w:rPr>
            </w:pPr>
            <w:r>
              <w:rPr>
                <w:sz w:val="24"/>
              </w:rPr>
              <w:t xml:space="preserve">их взаимодействия с </w:t>
            </w:r>
            <w:r>
              <w:rPr>
                <w:spacing w:val="-2"/>
                <w:sz w:val="24"/>
              </w:rPr>
              <w:t>ребёнком,</w:t>
            </w:r>
          </w:p>
          <w:p w:rsidR="00C374AF" w:rsidRDefault="00506334">
            <w:pPr>
              <w:numPr>
                <w:ilvl w:val="0"/>
                <w:numId w:val="17"/>
              </w:numPr>
              <w:tabs>
                <w:tab w:val="left" w:pos="380"/>
              </w:tabs>
              <w:ind w:right="120" w:firstLine="0"/>
              <w:jc w:val="both"/>
              <w:rPr>
                <w:sz w:val="24"/>
              </w:rPr>
            </w:pPr>
            <w:r>
              <w:rPr>
                <w:sz w:val="24"/>
              </w:rPr>
              <w:t>преодоления возникающих проблем воспитания и обучения детей, в том числе с ООП в условиях семьи;</w:t>
            </w:r>
          </w:p>
          <w:p w:rsidR="00C374AF" w:rsidRDefault="00506334">
            <w:pPr>
              <w:numPr>
                <w:ilvl w:val="0"/>
                <w:numId w:val="17"/>
              </w:numPr>
              <w:tabs>
                <w:tab w:val="left" w:pos="360"/>
              </w:tabs>
              <w:ind w:right="120" w:firstLine="0"/>
              <w:jc w:val="both"/>
              <w:rPr>
                <w:sz w:val="24"/>
              </w:rPr>
            </w:pPr>
            <w:r>
              <w:rPr>
                <w:sz w:val="24"/>
              </w:rPr>
              <w:t>особенностей поведения и взаимодействия ребёнка со сверстниками и педагогом;</w:t>
            </w:r>
          </w:p>
          <w:p w:rsidR="00C374AF" w:rsidRDefault="00506334">
            <w:pPr>
              <w:numPr>
                <w:ilvl w:val="0"/>
                <w:numId w:val="17"/>
              </w:numPr>
              <w:tabs>
                <w:tab w:val="left" w:pos="396"/>
              </w:tabs>
              <w:ind w:right="122" w:firstLine="0"/>
              <w:jc w:val="both"/>
              <w:rPr>
                <w:sz w:val="24"/>
              </w:rPr>
            </w:pPr>
            <w:r>
              <w:rPr>
                <w:sz w:val="24"/>
              </w:rPr>
              <w:t xml:space="preserve">возникающих проблемных </w:t>
            </w:r>
            <w:r>
              <w:rPr>
                <w:spacing w:val="-2"/>
                <w:sz w:val="24"/>
              </w:rPr>
              <w:t>ситуациях;</w:t>
            </w:r>
          </w:p>
          <w:p w:rsidR="00C374AF" w:rsidRDefault="00506334">
            <w:pPr>
              <w:numPr>
                <w:ilvl w:val="0"/>
                <w:numId w:val="17"/>
              </w:numPr>
              <w:tabs>
                <w:tab w:val="left" w:pos="468"/>
              </w:tabs>
              <w:ind w:right="120" w:firstLine="0"/>
              <w:jc w:val="both"/>
              <w:rPr>
                <w:sz w:val="24"/>
              </w:rPr>
            </w:pPr>
            <w:r>
              <w:rPr>
                <w:sz w:val="24"/>
              </w:rPr>
              <w:t>способам воспитания и построения продуктивного взаимодействия с детьми младенческого, раннего и дошкольного возрастов;</w:t>
            </w:r>
          </w:p>
          <w:p w:rsidR="00C374AF" w:rsidRDefault="00506334">
            <w:pPr>
              <w:numPr>
                <w:ilvl w:val="0"/>
                <w:numId w:val="17"/>
              </w:numPr>
              <w:tabs>
                <w:tab w:val="left" w:pos="432"/>
              </w:tabs>
              <w:spacing w:line="264" w:lineRule="exact"/>
              <w:ind w:left="432" w:hanging="327"/>
              <w:jc w:val="both"/>
              <w:rPr>
                <w:sz w:val="24"/>
              </w:rPr>
            </w:pPr>
            <w:r>
              <w:rPr>
                <w:sz w:val="24"/>
              </w:rPr>
              <w:t>способам</w:t>
            </w:r>
            <w:r>
              <w:rPr>
                <w:spacing w:val="62"/>
                <w:sz w:val="24"/>
              </w:rPr>
              <w:t xml:space="preserve">  </w:t>
            </w:r>
            <w:r>
              <w:rPr>
                <w:sz w:val="24"/>
              </w:rPr>
              <w:t>организации</w:t>
            </w:r>
            <w:r>
              <w:rPr>
                <w:spacing w:val="62"/>
                <w:sz w:val="24"/>
              </w:rPr>
              <w:t xml:space="preserve">  </w:t>
            </w:r>
            <w:r>
              <w:rPr>
                <w:spacing w:val="-10"/>
                <w:sz w:val="24"/>
              </w:rPr>
              <w:t>и</w:t>
            </w:r>
          </w:p>
        </w:tc>
      </w:tr>
    </w:tbl>
    <w:p w:rsidR="00C374AF" w:rsidRDefault="00C374AF">
      <w:pPr>
        <w:spacing w:line="264" w:lineRule="exact"/>
        <w:jc w:val="both"/>
        <w:rPr>
          <w:sz w:val="24"/>
        </w:rPr>
        <w:sectPr w:rsidR="00C374AF">
          <w:pgSz w:w="11910" w:h="16840"/>
          <w:pgMar w:top="620" w:right="140" w:bottom="280" w:left="1060" w:header="720" w:footer="720" w:gutter="0"/>
          <w:cols w:space="720"/>
        </w:sect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378"/>
        <w:gridCol w:w="3478"/>
        <w:gridCol w:w="3442"/>
      </w:tblGrid>
      <w:tr w:rsidR="00C374AF">
        <w:trPr>
          <w:trHeight w:val="1932"/>
        </w:trPr>
        <w:tc>
          <w:tcPr>
            <w:tcW w:w="3378" w:type="dxa"/>
          </w:tcPr>
          <w:p w:rsidR="00C374AF" w:rsidRDefault="00C374AF">
            <w:pPr>
              <w:rPr>
                <w:sz w:val="24"/>
              </w:rPr>
            </w:pPr>
          </w:p>
        </w:tc>
        <w:tc>
          <w:tcPr>
            <w:tcW w:w="3478" w:type="dxa"/>
          </w:tcPr>
          <w:p w:rsidR="00C374AF" w:rsidRDefault="00506334">
            <w:pPr>
              <w:tabs>
                <w:tab w:val="left" w:pos="1624"/>
              </w:tabs>
              <w:ind w:right="118"/>
              <w:jc w:val="both"/>
              <w:rPr>
                <w:sz w:val="24"/>
              </w:rPr>
            </w:pPr>
            <w:r>
              <w:rPr>
                <w:spacing w:val="-4"/>
                <w:sz w:val="24"/>
              </w:rPr>
              <w:t>ДОО</w:t>
            </w:r>
            <w:r>
              <w:rPr>
                <w:sz w:val="24"/>
              </w:rPr>
              <w:tab/>
            </w:r>
            <w:r>
              <w:rPr>
                <w:spacing w:val="-2"/>
                <w:sz w:val="24"/>
              </w:rPr>
              <w:t>образовательной программы;</w:t>
            </w:r>
          </w:p>
          <w:p w:rsidR="00C374AF" w:rsidRDefault="00506334">
            <w:pPr>
              <w:numPr>
                <w:ilvl w:val="0"/>
                <w:numId w:val="18"/>
              </w:numPr>
              <w:tabs>
                <w:tab w:val="left" w:pos="252"/>
              </w:tabs>
              <w:ind w:right="119" w:firstLine="0"/>
              <w:jc w:val="both"/>
              <w:rPr>
                <w:sz w:val="24"/>
              </w:rPr>
            </w:pPr>
            <w:r>
              <w:rPr>
                <w:sz w:val="24"/>
              </w:rPr>
              <w:t>условиях</w:t>
            </w:r>
            <w:r>
              <w:rPr>
                <w:spacing w:val="-15"/>
                <w:sz w:val="24"/>
              </w:rPr>
              <w:t xml:space="preserve"> </w:t>
            </w:r>
            <w:r>
              <w:rPr>
                <w:sz w:val="24"/>
              </w:rPr>
              <w:t>пребывания</w:t>
            </w:r>
            <w:r>
              <w:rPr>
                <w:spacing w:val="-15"/>
                <w:sz w:val="24"/>
              </w:rPr>
              <w:t xml:space="preserve"> </w:t>
            </w:r>
            <w:r>
              <w:rPr>
                <w:sz w:val="24"/>
              </w:rPr>
              <w:t>ребёнка в группе ДОО;</w:t>
            </w:r>
          </w:p>
          <w:p w:rsidR="00C374AF" w:rsidRDefault="00506334">
            <w:pPr>
              <w:numPr>
                <w:ilvl w:val="0"/>
                <w:numId w:val="18"/>
              </w:numPr>
              <w:tabs>
                <w:tab w:val="left" w:pos="506"/>
              </w:tabs>
              <w:spacing w:line="270" w:lineRule="atLeast"/>
              <w:ind w:right="119" w:firstLine="0"/>
              <w:jc w:val="both"/>
              <w:rPr>
                <w:sz w:val="24"/>
              </w:rPr>
            </w:pPr>
            <w:r>
              <w:rPr>
                <w:sz w:val="24"/>
              </w:rPr>
              <w:t xml:space="preserve">содержании и методах образовательной работы с </w:t>
            </w:r>
            <w:r>
              <w:rPr>
                <w:spacing w:val="-2"/>
                <w:sz w:val="24"/>
              </w:rPr>
              <w:t>детьми;</w:t>
            </w:r>
          </w:p>
        </w:tc>
        <w:tc>
          <w:tcPr>
            <w:tcW w:w="3442" w:type="dxa"/>
          </w:tcPr>
          <w:p w:rsidR="00C374AF" w:rsidRDefault="00506334">
            <w:pPr>
              <w:tabs>
                <w:tab w:val="left" w:pos="1644"/>
                <w:tab w:val="left" w:pos="2503"/>
              </w:tabs>
              <w:ind w:left="105" w:right="121"/>
              <w:rPr>
                <w:sz w:val="24"/>
              </w:rPr>
            </w:pPr>
            <w:r>
              <w:rPr>
                <w:spacing w:val="-2"/>
                <w:sz w:val="24"/>
              </w:rPr>
              <w:t>участия</w:t>
            </w:r>
            <w:r>
              <w:rPr>
                <w:sz w:val="24"/>
              </w:rPr>
              <w:tab/>
            </w:r>
            <w:r>
              <w:rPr>
                <w:spacing w:val="-10"/>
                <w:sz w:val="24"/>
              </w:rPr>
              <w:t>в</w:t>
            </w:r>
            <w:r>
              <w:rPr>
                <w:sz w:val="24"/>
              </w:rPr>
              <w:tab/>
            </w:r>
            <w:r>
              <w:rPr>
                <w:spacing w:val="-2"/>
                <w:sz w:val="24"/>
              </w:rPr>
              <w:t>детских деятельностях,</w:t>
            </w:r>
          </w:p>
          <w:p w:rsidR="00C374AF" w:rsidRDefault="00506334">
            <w:pPr>
              <w:tabs>
                <w:tab w:val="left" w:pos="2053"/>
                <w:tab w:val="left" w:pos="3177"/>
              </w:tabs>
              <w:ind w:left="105" w:right="123"/>
              <w:rPr>
                <w:sz w:val="24"/>
              </w:rPr>
            </w:pPr>
            <w:r>
              <w:rPr>
                <w:spacing w:val="-2"/>
                <w:sz w:val="24"/>
              </w:rPr>
              <w:t>образовательном</w:t>
            </w:r>
            <w:r>
              <w:rPr>
                <w:sz w:val="24"/>
              </w:rPr>
              <w:tab/>
            </w:r>
            <w:r>
              <w:rPr>
                <w:spacing w:val="-2"/>
                <w:sz w:val="24"/>
              </w:rPr>
              <w:t>процессе</w:t>
            </w:r>
            <w:r>
              <w:rPr>
                <w:sz w:val="24"/>
              </w:rPr>
              <w:tab/>
            </w:r>
            <w:r>
              <w:rPr>
                <w:spacing w:val="-10"/>
                <w:sz w:val="24"/>
              </w:rPr>
              <w:t xml:space="preserve">и </w:t>
            </w:r>
            <w:r>
              <w:rPr>
                <w:spacing w:val="-4"/>
                <w:sz w:val="24"/>
              </w:rPr>
              <w:t>т.д.</w:t>
            </w:r>
          </w:p>
        </w:tc>
      </w:tr>
    </w:tbl>
    <w:p w:rsidR="00C374AF" w:rsidRDefault="00C374AF">
      <w:pPr>
        <w:pStyle w:val="a8"/>
        <w:spacing w:before="13"/>
        <w:ind w:left="0"/>
        <w:jc w:val="left"/>
      </w:pPr>
    </w:p>
    <w:p w:rsidR="00C374AF" w:rsidRDefault="00506334">
      <w:pPr>
        <w:pStyle w:val="a8"/>
        <w:spacing w:before="1"/>
        <w:ind w:left="236" w:right="602" w:firstLine="688"/>
      </w:pPr>
      <w:r>
        <w:t>Решение основных задач взаимодействия с родителями по направлениям деятельности</w:t>
      </w:r>
      <w:r>
        <w:rPr>
          <w:spacing w:val="-2"/>
        </w:rPr>
        <w:t xml:space="preserve"> </w:t>
      </w:r>
      <w:r>
        <w:t>реализуются в</w:t>
      </w:r>
      <w:r>
        <w:rPr>
          <w:spacing w:val="-1"/>
        </w:rPr>
        <w:t xml:space="preserve"> </w:t>
      </w:r>
      <w:r>
        <w:t>разных</w:t>
      </w:r>
      <w:r>
        <w:rPr>
          <w:spacing w:val="-2"/>
        </w:rPr>
        <w:t xml:space="preserve"> </w:t>
      </w:r>
      <w:r>
        <w:t>формах (групповых и</w:t>
      </w:r>
      <w:r>
        <w:rPr>
          <w:spacing w:val="-2"/>
        </w:rPr>
        <w:t xml:space="preserve"> </w:t>
      </w:r>
      <w:r>
        <w:t>(или)</w:t>
      </w:r>
      <w:r>
        <w:rPr>
          <w:spacing w:val="-3"/>
        </w:rPr>
        <w:t xml:space="preserve"> </w:t>
      </w:r>
      <w:r>
        <w:t>индивидуальных) посредством различных методов, приемов и способов взаимодействия с родителями (законными представителями):</w:t>
      </w:r>
    </w:p>
    <w:p w:rsidR="00C374AF" w:rsidRDefault="00C374AF">
      <w:pPr>
        <w:pStyle w:val="a8"/>
        <w:spacing w:before="99"/>
        <w:ind w:left="0"/>
        <w:jc w:val="left"/>
        <w:rPr>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5"/>
        <w:gridCol w:w="2636"/>
        <w:gridCol w:w="4758"/>
      </w:tblGrid>
      <w:tr w:rsidR="00C374AF">
        <w:trPr>
          <w:trHeight w:val="828"/>
        </w:trPr>
        <w:tc>
          <w:tcPr>
            <w:tcW w:w="2735" w:type="dxa"/>
          </w:tcPr>
          <w:p w:rsidR="00C374AF" w:rsidRDefault="00506334">
            <w:pPr>
              <w:spacing w:line="228" w:lineRule="exact"/>
              <w:ind w:left="108"/>
              <w:rPr>
                <w:b/>
                <w:sz w:val="20"/>
              </w:rPr>
            </w:pPr>
            <w:r>
              <w:rPr>
                <w:noProof/>
                <w:lang w:eastAsia="ru-RU"/>
              </w:rPr>
              <mc:AlternateContent>
                <mc:Choice Requires="wpg">
                  <w:drawing>
                    <wp:anchor distT="0" distB="0" distL="0" distR="0" simplePos="0" relativeHeight="251663360" behindDoc="1" locked="0" layoutInCell="1" allowOverlap="1">
                      <wp:simplePos x="0" y="0"/>
                      <wp:positionH relativeFrom="column">
                        <wp:posOffset>0</wp:posOffset>
                      </wp:positionH>
                      <wp:positionV relativeFrom="paragraph">
                        <wp:posOffset>-3175</wp:posOffset>
                      </wp:positionV>
                      <wp:extent cx="1736725" cy="532765"/>
                      <wp:effectExtent l="0" t="0" r="0" b="0"/>
                      <wp:wrapNone/>
                      <wp:docPr id="39" name="Group 39"/>
                      <wp:cNvGraphicFramePr/>
                      <a:graphic xmlns:a="http://schemas.openxmlformats.org/drawingml/2006/main">
                        <a:graphicData uri="http://schemas.microsoft.com/office/word/2010/wordprocessingGroup">
                          <wpg:wgp>
                            <wpg:cNvGrpSpPr/>
                            <wpg:grpSpPr>
                              <a:xfrm>
                                <a:off x="0" y="0"/>
                                <a:ext cx="1736725" cy="532765"/>
                                <a:chOff x="0" y="0"/>
                                <a:chExt cx="1736725" cy="532765"/>
                              </a:xfrm>
                            </wpg:grpSpPr>
                            <wps:wsp>
                              <wps:cNvPr id="40" name="Graphic 40"/>
                              <wps:cNvSpPr/>
                              <wps:spPr>
                                <a:xfrm>
                                  <a:off x="3047" y="3047"/>
                                  <a:ext cx="1730375" cy="526415"/>
                                </a:xfrm>
                                <a:custGeom>
                                  <a:avLst/>
                                  <a:gdLst/>
                                  <a:ahLst/>
                                  <a:cxnLst/>
                                  <a:rect l="l" t="t" r="r" b="b"/>
                                  <a:pathLst>
                                    <a:path w="1730375" h="526415">
                                      <a:moveTo>
                                        <a:pt x="1730375" y="0"/>
                                      </a:moveTo>
                                      <a:lnTo>
                                        <a:pt x="0" y="526160"/>
                                      </a:lnTo>
                                    </a:path>
                                  </a:pathLst>
                                </a:custGeom>
                                <a:ln w="6096">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xmlns:w15="http://schemas.microsoft.com/office/word/2012/wordml">
                  <w:pict>
                    <v:group id="Group 39" o:spid="_x0000_s1026" o:spt="203" style="position:absolute;left:0pt;margin-left:0pt;margin-top:-0.25pt;height:41.95pt;width:136.75pt;z-index:-251653120;mso-width-relative:page;mso-height-relative:page;" coordsize="1736725,532765" o:gfxdata="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Wa3+q1wAAAAUBAAAPAAAAAAAAAAEA&#10;IAAAACIAAABkcnMvZG93bnJldi54bWxQSwECFAAUAAAACACHTuJAJTPqD4ICAADEBQAADgAAAAAA&#10;AAABACAAAAAmAQAAZHJzL2Uyb0RvYy54bWxQSwUGAAAAAAYABgBZAQAAGgYAAAAA&#10;">
                      <o:lock v:ext="edit" aspectratio="f"/>
                      <v:shape id="Graphic 40" o:spid="_x0000_s1026" o:spt="100" style="position:absolute;left:3047;top:3047;height:526415;width:1730375;" filled="f" stroked="t" coordsize="1730375,526415" o:gfxdata="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0QL6rgAAADbAAAA&#10;DwAAAAAAAAABACAAAAAiAAAAZHJzL2Rvd25yZXYueG1sUEsBAhQAFAAAAAgAh07iQDMvBZ47AAAA&#10;OQAAABAAAAAAAAAAAQAgAAAABwEAAGRycy9zaGFwZXhtbC54bWxQSwUGAAAAAAYABgBbAQAAsQMA&#10;AAAA&#10;" path="m1730375,0l0,526160e">
                        <v:fill on="f" focussize="0,0"/>
                        <v:stroke weight="0.48pt" color="#000000" joinstyle="round"/>
                        <v:imagedata o:title=""/>
                        <o:lock v:ext="edit" aspectratio="f"/>
                        <v:textbox inset="0mm,0mm,0mm,0mm"/>
                      </v:shape>
                    </v:group>
                  </w:pict>
                </mc:Fallback>
              </mc:AlternateContent>
            </w:r>
            <w:r>
              <w:rPr>
                <w:b/>
                <w:spacing w:val="-2"/>
                <w:sz w:val="20"/>
              </w:rPr>
              <w:t>ЗАДАЧИ</w:t>
            </w:r>
          </w:p>
          <w:p w:rsidR="00C374AF" w:rsidRDefault="00C374AF">
            <w:pPr>
              <w:spacing w:before="1"/>
              <w:rPr>
                <w:sz w:val="20"/>
              </w:rPr>
            </w:pPr>
          </w:p>
          <w:p w:rsidR="00C374AF" w:rsidRDefault="00506334">
            <w:pPr>
              <w:ind w:left="1032"/>
              <w:rPr>
                <w:b/>
                <w:sz w:val="20"/>
              </w:rPr>
            </w:pPr>
            <w:r>
              <w:rPr>
                <w:b/>
                <w:spacing w:val="-2"/>
                <w:sz w:val="20"/>
              </w:rPr>
              <w:t>НАПРАВЛЕНИЯ</w:t>
            </w:r>
          </w:p>
        </w:tc>
        <w:tc>
          <w:tcPr>
            <w:tcW w:w="2636" w:type="dxa"/>
          </w:tcPr>
          <w:p w:rsidR="00C374AF" w:rsidRDefault="00506334">
            <w:pPr>
              <w:ind w:left="505" w:firstLine="62"/>
              <w:rPr>
                <w:b/>
                <w:sz w:val="24"/>
              </w:rPr>
            </w:pPr>
            <w:r>
              <w:rPr>
                <w:b/>
                <w:spacing w:val="-2"/>
                <w:sz w:val="24"/>
              </w:rPr>
              <w:t>Диагностико- аналитическое</w:t>
            </w:r>
          </w:p>
          <w:p w:rsidR="00C374AF" w:rsidRDefault="00506334">
            <w:pPr>
              <w:spacing w:line="259" w:lineRule="exact"/>
              <w:ind w:left="613"/>
              <w:rPr>
                <w:b/>
                <w:sz w:val="24"/>
              </w:rPr>
            </w:pPr>
            <w:r>
              <w:rPr>
                <w:b/>
                <w:spacing w:val="-2"/>
                <w:sz w:val="24"/>
              </w:rPr>
              <w:t>направление</w:t>
            </w:r>
          </w:p>
        </w:tc>
        <w:tc>
          <w:tcPr>
            <w:tcW w:w="4758" w:type="dxa"/>
          </w:tcPr>
          <w:p w:rsidR="00C374AF" w:rsidRDefault="00506334">
            <w:pPr>
              <w:ind w:left="1674" w:hanging="1438"/>
              <w:rPr>
                <w:b/>
                <w:sz w:val="24"/>
              </w:rPr>
            </w:pPr>
            <w:r>
              <w:rPr>
                <w:b/>
                <w:sz w:val="24"/>
              </w:rPr>
              <w:t>Просветительское</w:t>
            </w:r>
            <w:r>
              <w:rPr>
                <w:b/>
                <w:spacing w:val="-15"/>
                <w:sz w:val="24"/>
              </w:rPr>
              <w:t xml:space="preserve"> </w:t>
            </w:r>
            <w:r>
              <w:rPr>
                <w:b/>
                <w:sz w:val="24"/>
              </w:rPr>
              <w:t>и</w:t>
            </w:r>
            <w:r>
              <w:rPr>
                <w:b/>
                <w:spacing w:val="-15"/>
                <w:sz w:val="24"/>
              </w:rPr>
              <w:t xml:space="preserve"> </w:t>
            </w:r>
            <w:r>
              <w:rPr>
                <w:b/>
                <w:sz w:val="24"/>
              </w:rPr>
              <w:t xml:space="preserve">консультационное </w:t>
            </w:r>
            <w:r>
              <w:rPr>
                <w:b/>
                <w:spacing w:val="-2"/>
                <w:sz w:val="24"/>
              </w:rPr>
              <w:t>направление</w:t>
            </w:r>
          </w:p>
        </w:tc>
      </w:tr>
      <w:tr w:rsidR="00C374AF">
        <w:trPr>
          <w:trHeight w:val="273"/>
        </w:trPr>
        <w:tc>
          <w:tcPr>
            <w:tcW w:w="2735" w:type="dxa"/>
            <w:tcBorders>
              <w:bottom w:val="nil"/>
            </w:tcBorders>
          </w:tcPr>
          <w:p w:rsidR="00C374AF" w:rsidRDefault="00506334">
            <w:pPr>
              <w:spacing w:line="254" w:lineRule="exact"/>
              <w:ind w:left="108"/>
              <w:rPr>
                <w:b/>
                <w:sz w:val="24"/>
              </w:rPr>
            </w:pPr>
            <w:r>
              <w:rPr>
                <w:b/>
                <w:spacing w:val="-2"/>
                <w:sz w:val="24"/>
              </w:rPr>
              <w:t>Информирование</w:t>
            </w:r>
          </w:p>
        </w:tc>
        <w:tc>
          <w:tcPr>
            <w:tcW w:w="2636" w:type="dxa"/>
            <w:vMerge w:val="restart"/>
          </w:tcPr>
          <w:p w:rsidR="00C374AF" w:rsidRDefault="00506334">
            <w:pPr>
              <w:ind w:right="206"/>
              <w:rPr>
                <w:sz w:val="24"/>
              </w:rPr>
            </w:pPr>
            <w:r>
              <w:rPr>
                <w:spacing w:val="-2"/>
                <w:sz w:val="24"/>
              </w:rPr>
              <w:t>опросы, социологические срезы, индивидуальные</w:t>
            </w:r>
          </w:p>
          <w:p w:rsidR="00C374AF" w:rsidRDefault="00506334">
            <w:pPr>
              <w:ind w:right="100"/>
              <w:jc w:val="both"/>
              <w:rPr>
                <w:sz w:val="24"/>
              </w:rPr>
            </w:pPr>
            <w:r>
              <w:rPr>
                <w:sz w:val="24"/>
              </w:rPr>
              <w:t xml:space="preserve">блокноты, «почтовый ящик», педагогические беседы с родителями </w:t>
            </w:r>
            <w:r>
              <w:rPr>
                <w:spacing w:val="-2"/>
                <w:sz w:val="24"/>
              </w:rPr>
              <w:t>(законными</w:t>
            </w:r>
          </w:p>
          <w:p w:rsidR="00C374AF" w:rsidRDefault="00506334">
            <w:pPr>
              <w:ind w:right="97"/>
              <w:jc w:val="both"/>
              <w:rPr>
                <w:sz w:val="24"/>
              </w:rPr>
            </w:pPr>
            <w:r>
              <w:rPr>
                <w:sz w:val="24"/>
              </w:rPr>
              <w:t>представителями); дни (недели)</w:t>
            </w:r>
            <w:r>
              <w:rPr>
                <w:spacing w:val="73"/>
                <w:sz w:val="24"/>
              </w:rPr>
              <w:t xml:space="preserve">    </w:t>
            </w:r>
            <w:r>
              <w:rPr>
                <w:spacing w:val="-2"/>
                <w:sz w:val="24"/>
              </w:rPr>
              <w:t>открытых</w:t>
            </w:r>
          </w:p>
          <w:p w:rsidR="00C374AF" w:rsidRDefault="00506334">
            <w:pPr>
              <w:tabs>
                <w:tab w:val="left" w:pos="1527"/>
                <w:tab w:val="left" w:pos="1927"/>
              </w:tabs>
              <w:ind w:right="97"/>
              <w:jc w:val="both"/>
              <w:rPr>
                <w:sz w:val="24"/>
              </w:rPr>
            </w:pPr>
            <w:r>
              <w:rPr>
                <w:spacing w:val="-2"/>
                <w:sz w:val="24"/>
              </w:rPr>
              <w:t>дверей,</w:t>
            </w:r>
            <w:r>
              <w:rPr>
                <w:sz w:val="24"/>
              </w:rPr>
              <w:tab/>
            </w:r>
            <w:r>
              <w:rPr>
                <w:spacing w:val="-2"/>
                <w:sz w:val="24"/>
              </w:rPr>
              <w:t xml:space="preserve">открытые </w:t>
            </w:r>
            <w:r>
              <w:rPr>
                <w:sz w:val="24"/>
              </w:rPr>
              <w:t xml:space="preserve">просмотры занятий и </w:t>
            </w:r>
            <w:r>
              <w:rPr>
                <w:spacing w:val="-2"/>
                <w:sz w:val="24"/>
              </w:rPr>
              <w:t>других</w:t>
            </w:r>
            <w:r>
              <w:rPr>
                <w:sz w:val="24"/>
              </w:rPr>
              <w:tab/>
            </w:r>
            <w:r>
              <w:rPr>
                <w:sz w:val="24"/>
              </w:rPr>
              <w:tab/>
            </w:r>
            <w:r>
              <w:rPr>
                <w:spacing w:val="-4"/>
                <w:sz w:val="24"/>
              </w:rPr>
              <w:t xml:space="preserve">видов </w:t>
            </w:r>
            <w:r>
              <w:rPr>
                <w:sz w:val="24"/>
              </w:rPr>
              <w:t>деятельности детей.</w:t>
            </w:r>
          </w:p>
        </w:tc>
        <w:tc>
          <w:tcPr>
            <w:tcW w:w="4758" w:type="dxa"/>
            <w:vMerge w:val="restart"/>
          </w:tcPr>
          <w:p w:rsidR="00C374AF" w:rsidRDefault="00506334">
            <w:pPr>
              <w:ind w:left="104" w:right="96"/>
              <w:jc w:val="both"/>
              <w:rPr>
                <w:sz w:val="24"/>
              </w:rPr>
            </w:pPr>
            <w:r>
              <w:rPr>
                <w:sz w:val="24"/>
              </w:rPr>
              <w:t>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w:t>
            </w:r>
            <w:r>
              <w:rPr>
                <w:spacing w:val="-2"/>
                <w:sz w:val="24"/>
              </w:rPr>
              <w:t xml:space="preserve"> </w:t>
            </w:r>
            <w:r>
              <w:rPr>
                <w:sz w:val="24"/>
              </w:rPr>
              <w:t>представителей),</w:t>
            </w:r>
            <w:r>
              <w:rPr>
                <w:spacing w:val="-4"/>
                <w:sz w:val="24"/>
              </w:rPr>
              <w:t xml:space="preserve"> </w:t>
            </w:r>
            <w:r>
              <w:rPr>
                <w:sz w:val="24"/>
              </w:rPr>
              <w:t>педагогические библиотеки для родителей (законных представителей); сайты ДОО и социальные группы</w:t>
            </w:r>
            <w:r>
              <w:rPr>
                <w:spacing w:val="-1"/>
                <w:sz w:val="24"/>
              </w:rPr>
              <w:t xml:space="preserve"> </w:t>
            </w:r>
            <w:r>
              <w:rPr>
                <w:sz w:val="24"/>
              </w:rPr>
              <w:t>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w:t>
            </w:r>
            <w:r>
              <w:rPr>
                <w:spacing w:val="63"/>
                <w:sz w:val="24"/>
              </w:rPr>
              <w:t xml:space="preserve">   </w:t>
            </w:r>
            <w:r>
              <w:rPr>
                <w:sz w:val="24"/>
              </w:rPr>
              <w:t>досуги,</w:t>
            </w:r>
            <w:r>
              <w:rPr>
                <w:spacing w:val="65"/>
                <w:sz w:val="24"/>
              </w:rPr>
              <w:t xml:space="preserve">   </w:t>
            </w:r>
            <w:r>
              <w:rPr>
                <w:sz w:val="24"/>
              </w:rPr>
              <w:t>знакомство</w:t>
            </w:r>
            <w:r>
              <w:rPr>
                <w:spacing w:val="65"/>
                <w:sz w:val="24"/>
              </w:rPr>
              <w:t xml:space="preserve">   </w:t>
            </w:r>
            <w:r>
              <w:rPr>
                <w:spacing w:val="-10"/>
                <w:sz w:val="24"/>
              </w:rPr>
              <w:t>с</w:t>
            </w:r>
          </w:p>
          <w:p w:rsidR="00C374AF" w:rsidRDefault="00506334">
            <w:pPr>
              <w:spacing w:line="262" w:lineRule="exact"/>
              <w:ind w:left="104"/>
              <w:jc w:val="both"/>
              <w:rPr>
                <w:sz w:val="24"/>
              </w:rPr>
            </w:pPr>
            <w:r>
              <w:rPr>
                <w:sz w:val="24"/>
              </w:rPr>
              <w:t>семейными</w:t>
            </w:r>
            <w:r>
              <w:rPr>
                <w:spacing w:val="-8"/>
                <w:sz w:val="24"/>
              </w:rPr>
              <w:t xml:space="preserve"> </w:t>
            </w:r>
            <w:r>
              <w:rPr>
                <w:spacing w:val="-2"/>
                <w:sz w:val="24"/>
              </w:rPr>
              <w:t>традициями.</w:t>
            </w:r>
          </w:p>
        </w:tc>
      </w:tr>
      <w:tr w:rsidR="00C374AF">
        <w:trPr>
          <w:trHeight w:val="834"/>
        </w:trPr>
        <w:tc>
          <w:tcPr>
            <w:tcW w:w="2735" w:type="dxa"/>
            <w:tcBorders>
              <w:top w:val="nil"/>
            </w:tcBorders>
          </w:tcPr>
          <w:p w:rsidR="00C374AF" w:rsidRDefault="00506334">
            <w:pPr>
              <w:spacing w:line="265" w:lineRule="exact"/>
              <w:ind w:left="108"/>
              <w:rPr>
                <w:b/>
                <w:sz w:val="24"/>
              </w:rPr>
            </w:pPr>
            <w:r>
              <w:rPr>
                <w:b/>
                <w:spacing w:val="-2"/>
                <w:sz w:val="24"/>
              </w:rPr>
              <w:t>родителей</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72"/>
        </w:trPr>
        <w:tc>
          <w:tcPr>
            <w:tcW w:w="2735" w:type="dxa"/>
            <w:tcBorders>
              <w:bottom w:val="nil"/>
            </w:tcBorders>
          </w:tcPr>
          <w:p w:rsidR="00C374AF" w:rsidRDefault="00506334">
            <w:pPr>
              <w:spacing w:line="253" w:lineRule="exact"/>
              <w:ind w:left="108"/>
              <w:rPr>
                <w:b/>
                <w:sz w:val="24"/>
              </w:rPr>
            </w:pPr>
            <w:r>
              <w:rPr>
                <w:b/>
                <w:spacing w:val="-2"/>
                <w:sz w:val="24"/>
              </w:rPr>
              <w:t>Просвещение</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710"/>
        </w:trPr>
        <w:tc>
          <w:tcPr>
            <w:tcW w:w="2735" w:type="dxa"/>
            <w:tcBorders>
              <w:top w:val="nil"/>
            </w:tcBorders>
          </w:tcPr>
          <w:p w:rsidR="00C374AF" w:rsidRDefault="00506334">
            <w:pPr>
              <w:spacing w:line="266" w:lineRule="exact"/>
              <w:ind w:left="108"/>
              <w:rPr>
                <w:b/>
                <w:sz w:val="24"/>
              </w:rPr>
            </w:pPr>
            <w:r>
              <w:rPr>
                <w:b/>
                <w:spacing w:val="-2"/>
                <w:sz w:val="24"/>
              </w:rPr>
              <w:t>родителей</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72"/>
        </w:trPr>
        <w:tc>
          <w:tcPr>
            <w:tcW w:w="2735" w:type="dxa"/>
            <w:tcBorders>
              <w:bottom w:val="nil"/>
            </w:tcBorders>
          </w:tcPr>
          <w:p w:rsidR="00C374AF" w:rsidRDefault="00506334">
            <w:pPr>
              <w:spacing w:line="253" w:lineRule="exact"/>
              <w:ind w:left="108"/>
              <w:rPr>
                <w:b/>
                <w:sz w:val="24"/>
              </w:rPr>
            </w:pPr>
            <w:r>
              <w:rPr>
                <w:b/>
                <w:sz w:val="24"/>
              </w:rPr>
              <w:t>Ответственное</w:t>
            </w:r>
            <w:r>
              <w:rPr>
                <w:b/>
                <w:spacing w:val="-4"/>
                <w:sz w:val="24"/>
              </w:rPr>
              <w:t xml:space="preserve"> </w:t>
            </w:r>
            <w:r>
              <w:rPr>
                <w:b/>
                <w:spacing w:val="-10"/>
                <w:sz w:val="24"/>
              </w:rPr>
              <w:t>и</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66"/>
        </w:trPr>
        <w:tc>
          <w:tcPr>
            <w:tcW w:w="2735" w:type="dxa"/>
            <w:tcBorders>
              <w:top w:val="nil"/>
              <w:bottom w:val="nil"/>
            </w:tcBorders>
          </w:tcPr>
          <w:p w:rsidR="00C374AF" w:rsidRDefault="00506334">
            <w:pPr>
              <w:spacing w:line="246" w:lineRule="exact"/>
              <w:ind w:left="108"/>
              <w:rPr>
                <w:b/>
                <w:sz w:val="24"/>
              </w:rPr>
            </w:pPr>
            <w:r>
              <w:rPr>
                <w:b/>
                <w:spacing w:val="-2"/>
                <w:sz w:val="24"/>
              </w:rPr>
              <w:t>осознанное</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88"/>
        </w:trPr>
        <w:tc>
          <w:tcPr>
            <w:tcW w:w="2735" w:type="dxa"/>
            <w:tcBorders>
              <w:top w:val="nil"/>
            </w:tcBorders>
          </w:tcPr>
          <w:p w:rsidR="00C374AF" w:rsidRDefault="00506334">
            <w:pPr>
              <w:spacing w:line="266" w:lineRule="exact"/>
              <w:ind w:left="108"/>
              <w:rPr>
                <w:b/>
                <w:sz w:val="24"/>
              </w:rPr>
            </w:pPr>
            <w:r>
              <w:rPr>
                <w:b/>
                <w:spacing w:val="-2"/>
                <w:sz w:val="24"/>
              </w:rPr>
              <w:t>родительство</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72"/>
        </w:trPr>
        <w:tc>
          <w:tcPr>
            <w:tcW w:w="2735" w:type="dxa"/>
            <w:tcBorders>
              <w:bottom w:val="nil"/>
            </w:tcBorders>
          </w:tcPr>
          <w:p w:rsidR="00C374AF" w:rsidRDefault="00506334">
            <w:pPr>
              <w:spacing w:line="253" w:lineRule="exact"/>
              <w:ind w:left="108"/>
              <w:rPr>
                <w:b/>
                <w:sz w:val="24"/>
              </w:rPr>
            </w:pPr>
            <w:r>
              <w:rPr>
                <w:b/>
                <w:sz w:val="24"/>
              </w:rPr>
              <w:t>Сотрудничество</w:t>
            </w:r>
            <w:r>
              <w:rPr>
                <w:b/>
                <w:spacing w:val="-5"/>
                <w:sz w:val="24"/>
              </w:rPr>
              <w:t xml:space="preserve"> </w:t>
            </w:r>
            <w:r>
              <w:rPr>
                <w:b/>
                <w:spacing w:val="-10"/>
                <w:sz w:val="24"/>
              </w:rPr>
              <w:t>и</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66"/>
        </w:trPr>
        <w:tc>
          <w:tcPr>
            <w:tcW w:w="2735" w:type="dxa"/>
            <w:tcBorders>
              <w:top w:val="nil"/>
              <w:bottom w:val="nil"/>
            </w:tcBorders>
          </w:tcPr>
          <w:p w:rsidR="00C374AF" w:rsidRDefault="00506334">
            <w:pPr>
              <w:spacing w:line="246" w:lineRule="exact"/>
              <w:ind w:left="108"/>
              <w:rPr>
                <w:b/>
                <w:sz w:val="24"/>
              </w:rPr>
            </w:pPr>
            <w:r>
              <w:rPr>
                <w:b/>
                <w:spacing w:val="-2"/>
                <w:sz w:val="24"/>
              </w:rPr>
              <w:t>установления</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66"/>
        </w:trPr>
        <w:tc>
          <w:tcPr>
            <w:tcW w:w="2735" w:type="dxa"/>
            <w:tcBorders>
              <w:top w:val="nil"/>
              <w:bottom w:val="nil"/>
            </w:tcBorders>
          </w:tcPr>
          <w:p w:rsidR="00C374AF" w:rsidRDefault="00506334">
            <w:pPr>
              <w:spacing w:line="246" w:lineRule="exact"/>
              <w:ind w:left="108"/>
              <w:rPr>
                <w:b/>
                <w:sz w:val="24"/>
              </w:rPr>
            </w:pPr>
            <w:r>
              <w:rPr>
                <w:b/>
                <w:spacing w:val="-2"/>
                <w:sz w:val="24"/>
              </w:rPr>
              <w:t>партнёрских</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710"/>
        </w:trPr>
        <w:tc>
          <w:tcPr>
            <w:tcW w:w="2735" w:type="dxa"/>
            <w:tcBorders>
              <w:top w:val="nil"/>
            </w:tcBorders>
          </w:tcPr>
          <w:p w:rsidR="00C374AF" w:rsidRDefault="00506334">
            <w:pPr>
              <w:spacing w:line="266" w:lineRule="exact"/>
              <w:ind w:left="108"/>
              <w:rPr>
                <w:b/>
                <w:sz w:val="24"/>
              </w:rPr>
            </w:pPr>
            <w:r>
              <w:rPr>
                <w:b/>
                <w:spacing w:val="-2"/>
                <w:sz w:val="24"/>
              </w:rPr>
              <w:t>отношений</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72"/>
        </w:trPr>
        <w:tc>
          <w:tcPr>
            <w:tcW w:w="2735" w:type="dxa"/>
            <w:tcBorders>
              <w:bottom w:val="nil"/>
            </w:tcBorders>
          </w:tcPr>
          <w:p w:rsidR="00C374AF" w:rsidRDefault="00506334">
            <w:pPr>
              <w:spacing w:line="253" w:lineRule="exact"/>
              <w:ind w:left="108"/>
              <w:rPr>
                <w:b/>
                <w:sz w:val="24"/>
              </w:rPr>
            </w:pPr>
            <w:r>
              <w:rPr>
                <w:b/>
                <w:sz w:val="24"/>
              </w:rPr>
              <w:t>Вовлечение</w:t>
            </w:r>
            <w:r>
              <w:rPr>
                <w:b/>
                <w:spacing w:val="-5"/>
                <w:sz w:val="24"/>
              </w:rPr>
              <w:t xml:space="preserve"> </w:t>
            </w:r>
            <w:r>
              <w:rPr>
                <w:b/>
                <w:spacing w:val="-2"/>
                <w:sz w:val="24"/>
              </w:rPr>
              <w:t>родителей</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266"/>
        </w:trPr>
        <w:tc>
          <w:tcPr>
            <w:tcW w:w="2735" w:type="dxa"/>
            <w:tcBorders>
              <w:top w:val="nil"/>
              <w:bottom w:val="nil"/>
            </w:tcBorders>
          </w:tcPr>
          <w:p w:rsidR="00C374AF" w:rsidRDefault="00506334">
            <w:pPr>
              <w:spacing w:line="246" w:lineRule="exact"/>
              <w:ind w:left="108"/>
              <w:rPr>
                <w:b/>
                <w:sz w:val="24"/>
              </w:rPr>
            </w:pPr>
            <w:r>
              <w:rPr>
                <w:b/>
                <w:sz w:val="24"/>
              </w:rPr>
              <w:t xml:space="preserve">в </w:t>
            </w:r>
            <w:r>
              <w:rPr>
                <w:b/>
                <w:spacing w:val="-2"/>
                <w:sz w:val="24"/>
              </w:rPr>
              <w:t>образовательный</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r w:rsidR="00C374AF">
        <w:trPr>
          <w:trHeight w:val="693"/>
        </w:trPr>
        <w:tc>
          <w:tcPr>
            <w:tcW w:w="2735" w:type="dxa"/>
            <w:tcBorders>
              <w:top w:val="nil"/>
            </w:tcBorders>
          </w:tcPr>
          <w:p w:rsidR="00C374AF" w:rsidRDefault="00506334">
            <w:pPr>
              <w:spacing w:line="266" w:lineRule="exact"/>
              <w:ind w:left="108"/>
              <w:rPr>
                <w:b/>
                <w:sz w:val="24"/>
              </w:rPr>
            </w:pPr>
            <w:r>
              <w:rPr>
                <w:b/>
                <w:spacing w:val="-2"/>
                <w:sz w:val="24"/>
              </w:rPr>
              <w:t>процесс</w:t>
            </w:r>
          </w:p>
        </w:tc>
        <w:tc>
          <w:tcPr>
            <w:tcW w:w="2636" w:type="dxa"/>
            <w:vMerge/>
            <w:tcBorders>
              <w:top w:val="nil"/>
            </w:tcBorders>
          </w:tcPr>
          <w:p w:rsidR="00C374AF" w:rsidRDefault="00C374AF">
            <w:pPr>
              <w:rPr>
                <w:sz w:val="2"/>
                <w:szCs w:val="2"/>
              </w:rPr>
            </w:pPr>
          </w:p>
        </w:tc>
        <w:tc>
          <w:tcPr>
            <w:tcW w:w="4758" w:type="dxa"/>
            <w:vMerge/>
            <w:tcBorders>
              <w:top w:val="nil"/>
            </w:tcBorders>
          </w:tcPr>
          <w:p w:rsidR="00C374AF" w:rsidRDefault="00C374AF">
            <w:pPr>
              <w:rPr>
                <w:sz w:val="2"/>
                <w:szCs w:val="2"/>
              </w:rPr>
            </w:pPr>
          </w:p>
        </w:tc>
      </w:tr>
    </w:tbl>
    <w:p w:rsidR="00C374AF" w:rsidRDefault="00C374AF">
      <w:pPr>
        <w:pStyle w:val="a8"/>
        <w:spacing w:before="8"/>
        <w:ind w:left="0"/>
        <w:jc w:val="left"/>
      </w:pPr>
    </w:p>
    <w:p w:rsidR="00C374AF" w:rsidRDefault="00506334">
      <w:pPr>
        <w:pStyle w:val="3"/>
        <w:ind w:left="925" w:firstLine="0"/>
        <w:jc w:val="left"/>
        <w:rPr>
          <w:u w:val="none"/>
        </w:rPr>
      </w:pPr>
      <w:r>
        <w:t>Часть,</w:t>
      </w:r>
      <w:r>
        <w:rPr>
          <w:spacing w:val="-14"/>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C374AF" w:rsidRDefault="00506334">
      <w:pPr>
        <w:ind w:left="217" w:right="580" w:firstLine="708"/>
        <w:jc w:val="both"/>
        <w:rPr>
          <w:i/>
          <w:sz w:val="28"/>
        </w:rPr>
      </w:pPr>
      <w:r>
        <w:rPr>
          <w:i/>
          <w:sz w:val="28"/>
        </w:rPr>
        <w:t>Особенности взаимодействия педагогического коллектива с семьями воспитанников в части Программы, формируемой участниками</w:t>
      </w:r>
      <w:r>
        <w:rPr>
          <w:i/>
          <w:spacing w:val="40"/>
          <w:sz w:val="28"/>
        </w:rPr>
        <w:t xml:space="preserve"> </w:t>
      </w:r>
      <w:r>
        <w:rPr>
          <w:i/>
          <w:sz w:val="28"/>
        </w:rPr>
        <w:t xml:space="preserve">образовательных отношений, полностью совпадают с обязательной частью </w:t>
      </w:r>
      <w:r>
        <w:rPr>
          <w:i/>
          <w:spacing w:val="-2"/>
          <w:sz w:val="28"/>
        </w:rPr>
        <w:t>Программы.</w:t>
      </w:r>
    </w:p>
    <w:p w:rsidR="00C374AF" w:rsidRDefault="00C374AF">
      <w:pPr>
        <w:pStyle w:val="a8"/>
        <w:spacing w:before="2"/>
        <w:ind w:left="0"/>
        <w:jc w:val="left"/>
        <w:rPr>
          <w:i/>
        </w:rPr>
      </w:pPr>
    </w:p>
    <w:p w:rsidR="00C374AF" w:rsidRDefault="00506334">
      <w:pPr>
        <w:pStyle w:val="aa"/>
        <w:numPr>
          <w:ilvl w:val="1"/>
          <w:numId w:val="1"/>
        </w:numPr>
        <w:tabs>
          <w:tab w:val="left" w:pos="1420"/>
        </w:tabs>
        <w:spacing w:line="322" w:lineRule="exact"/>
        <w:ind w:left="1420" w:hanging="495"/>
        <w:jc w:val="left"/>
        <w:rPr>
          <w:b/>
          <w:sz w:val="28"/>
        </w:rPr>
      </w:pPr>
      <w:r>
        <w:rPr>
          <w:b/>
          <w:sz w:val="28"/>
        </w:rPr>
        <w:t>Направления</w:t>
      </w:r>
      <w:r>
        <w:rPr>
          <w:b/>
          <w:spacing w:val="-5"/>
          <w:sz w:val="28"/>
        </w:rPr>
        <w:t xml:space="preserve"> </w:t>
      </w:r>
      <w:r>
        <w:rPr>
          <w:b/>
          <w:sz w:val="28"/>
        </w:rPr>
        <w:t>и</w:t>
      </w:r>
      <w:r>
        <w:rPr>
          <w:b/>
          <w:spacing w:val="-1"/>
          <w:sz w:val="28"/>
        </w:rPr>
        <w:t xml:space="preserve"> </w:t>
      </w:r>
      <w:r>
        <w:rPr>
          <w:b/>
          <w:sz w:val="28"/>
        </w:rPr>
        <w:t>задачи</w:t>
      </w:r>
      <w:r>
        <w:rPr>
          <w:b/>
          <w:spacing w:val="-3"/>
          <w:sz w:val="28"/>
        </w:rPr>
        <w:t xml:space="preserve"> </w:t>
      </w:r>
      <w:r>
        <w:rPr>
          <w:b/>
          <w:sz w:val="28"/>
        </w:rPr>
        <w:t>коррекционно-развивающей</w:t>
      </w:r>
      <w:r>
        <w:rPr>
          <w:b/>
          <w:spacing w:val="-3"/>
          <w:sz w:val="28"/>
        </w:rPr>
        <w:t xml:space="preserve"> </w:t>
      </w:r>
      <w:r>
        <w:rPr>
          <w:b/>
          <w:sz w:val="28"/>
        </w:rPr>
        <w:t>работы</w:t>
      </w:r>
      <w:r>
        <w:rPr>
          <w:b/>
          <w:spacing w:val="-3"/>
          <w:sz w:val="28"/>
        </w:rPr>
        <w:t xml:space="preserve"> </w:t>
      </w:r>
      <w:r>
        <w:rPr>
          <w:b/>
          <w:sz w:val="28"/>
        </w:rPr>
        <w:t>(далее</w:t>
      </w:r>
      <w:r>
        <w:rPr>
          <w:b/>
          <w:spacing w:val="-3"/>
          <w:sz w:val="28"/>
        </w:rPr>
        <w:t xml:space="preserve"> </w:t>
      </w:r>
      <w:r>
        <w:rPr>
          <w:b/>
          <w:spacing w:val="-10"/>
          <w:sz w:val="28"/>
        </w:rPr>
        <w:t>–</w:t>
      </w:r>
    </w:p>
    <w:p w:rsidR="00C374AF" w:rsidRDefault="00506334">
      <w:pPr>
        <w:ind w:left="217"/>
        <w:rPr>
          <w:b/>
          <w:sz w:val="28"/>
        </w:rPr>
      </w:pPr>
      <w:r>
        <w:rPr>
          <w:b/>
          <w:spacing w:val="-4"/>
          <w:sz w:val="28"/>
        </w:rPr>
        <w:t>КРР)</w:t>
      </w:r>
    </w:p>
    <w:p w:rsidR="00C374AF" w:rsidRDefault="00506334">
      <w:pPr>
        <w:spacing w:line="319" w:lineRule="exact"/>
        <w:ind w:left="637"/>
        <w:rPr>
          <w:b/>
          <w:sz w:val="28"/>
        </w:rPr>
      </w:pPr>
      <w:r>
        <w:rPr>
          <w:b/>
          <w:sz w:val="28"/>
          <w:u w:val="single"/>
        </w:rPr>
        <w:t>Обязательная</w:t>
      </w:r>
      <w:r>
        <w:rPr>
          <w:b/>
          <w:spacing w:val="-6"/>
          <w:sz w:val="28"/>
          <w:u w:val="single"/>
        </w:rPr>
        <w:t xml:space="preserve"> </w:t>
      </w:r>
      <w:r>
        <w:rPr>
          <w:b/>
          <w:sz w:val="28"/>
          <w:u w:val="single"/>
        </w:rPr>
        <w:t>часть</w:t>
      </w:r>
      <w:r>
        <w:rPr>
          <w:b/>
          <w:spacing w:val="-2"/>
          <w:sz w:val="28"/>
          <w:u w:val="single"/>
        </w:rPr>
        <w:t xml:space="preserve"> </w:t>
      </w:r>
      <w:r>
        <w:rPr>
          <w:b/>
          <w:sz w:val="28"/>
        </w:rPr>
        <w:t>(п.</w:t>
      </w:r>
      <w:r>
        <w:rPr>
          <w:b/>
          <w:spacing w:val="-5"/>
          <w:sz w:val="28"/>
        </w:rPr>
        <w:t xml:space="preserve"> </w:t>
      </w:r>
      <w:r>
        <w:rPr>
          <w:b/>
          <w:sz w:val="28"/>
        </w:rPr>
        <w:t>27,</w:t>
      </w:r>
      <w:r>
        <w:rPr>
          <w:b/>
          <w:spacing w:val="-4"/>
          <w:sz w:val="28"/>
        </w:rPr>
        <w:t xml:space="preserve"> </w:t>
      </w:r>
      <w:r>
        <w:rPr>
          <w:b/>
          <w:sz w:val="28"/>
        </w:rPr>
        <w:t>28</w:t>
      </w:r>
      <w:r>
        <w:rPr>
          <w:b/>
          <w:spacing w:val="-3"/>
          <w:sz w:val="28"/>
        </w:rPr>
        <w:t xml:space="preserve"> </w:t>
      </w:r>
      <w:r>
        <w:rPr>
          <w:b/>
          <w:sz w:val="28"/>
        </w:rPr>
        <w:t>ФОП</w:t>
      </w:r>
      <w:r>
        <w:rPr>
          <w:b/>
          <w:spacing w:val="-3"/>
          <w:sz w:val="28"/>
        </w:rPr>
        <w:t xml:space="preserve"> </w:t>
      </w:r>
      <w:r>
        <w:rPr>
          <w:b/>
          <w:spacing w:val="-5"/>
          <w:sz w:val="28"/>
        </w:rPr>
        <w:t>ДО)</w:t>
      </w:r>
    </w:p>
    <w:p w:rsidR="00C374AF" w:rsidRDefault="00506334">
      <w:pPr>
        <w:pStyle w:val="a8"/>
        <w:ind w:left="217" w:firstLine="708"/>
        <w:jc w:val="left"/>
      </w:pPr>
      <w:r>
        <w:t>КРР</w:t>
      </w:r>
      <w:r>
        <w:rPr>
          <w:spacing w:val="36"/>
        </w:rPr>
        <w:t xml:space="preserve"> </w:t>
      </w:r>
      <w:r>
        <w:t>и</w:t>
      </w:r>
      <w:r>
        <w:rPr>
          <w:spacing w:val="35"/>
        </w:rPr>
        <w:t xml:space="preserve"> </w:t>
      </w:r>
      <w:r>
        <w:t>(или)</w:t>
      </w:r>
      <w:r>
        <w:rPr>
          <w:spacing w:val="37"/>
        </w:rPr>
        <w:t xml:space="preserve"> </w:t>
      </w:r>
      <w:r>
        <w:t>инклюзивное образование в</w:t>
      </w:r>
      <w:r>
        <w:rPr>
          <w:spacing w:val="36"/>
        </w:rPr>
        <w:t xml:space="preserve"> </w:t>
      </w:r>
      <w:r>
        <w:t>ДОО</w:t>
      </w:r>
      <w:r>
        <w:rPr>
          <w:spacing w:val="35"/>
        </w:rPr>
        <w:t xml:space="preserve"> </w:t>
      </w:r>
      <w:r>
        <w:t>направлено</w:t>
      </w:r>
      <w:r>
        <w:rPr>
          <w:spacing w:val="35"/>
        </w:rPr>
        <w:t xml:space="preserve"> </w:t>
      </w:r>
      <w:r>
        <w:t>на обеспечение коррекции нарушений развития у следующих категорий детей:</w:t>
      </w:r>
    </w:p>
    <w:p w:rsidR="00C374AF" w:rsidRDefault="00506334">
      <w:pPr>
        <w:pStyle w:val="aa"/>
        <w:numPr>
          <w:ilvl w:val="0"/>
          <w:numId w:val="19"/>
        </w:numPr>
        <w:tabs>
          <w:tab w:val="left" w:pos="937"/>
        </w:tabs>
        <w:spacing w:line="321" w:lineRule="exact"/>
        <w:rPr>
          <w:sz w:val="28"/>
        </w:rPr>
      </w:pPr>
      <w:r>
        <w:rPr>
          <w:sz w:val="28"/>
        </w:rPr>
        <w:t>нормотипичные</w:t>
      </w:r>
      <w:r>
        <w:rPr>
          <w:spacing w:val="-12"/>
          <w:sz w:val="28"/>
        </w:rPr>
        <w:t xml:space="preserve"> </w:t>
      </w:r>
      <w:r>
        <w:rPr>
          <w:sz w:val="28"/>
        </w:rPr>
        <w:t>дети</w:t>
      </w:r>
      <w:r>
        <w:rPr>
          <w:spacing w:val="-7"/>
          <w:sz w:val="28"/>
        </w:rPr>
        <w:t xml:space="preserve"> </w:t>
      </w:r>
      <w:r>
        <w:rPr>
          <w:sz w:val="28"/>
        </w:rPr>
        <w:t>с</w:t>
      </w:r>
      <w:r>
        <w:rPr>
          <w:spacing w:val="-7"/>
          <w:sz w:val="28"/>
        </w:rPr>
        <w:t xml:space="preserve"> </w:t>
      </w:r>
      <w:r>
        <w:rPr>
          <w:sz w:val="28"/>
        </w:rPr>
        <w:t>нормативным</w:t>
      </w:r>
      <w:r>
        <w:rPr>
          <w:spacing w:val="-7"/>
          <w:sz w:val="28"/>
        </w:rPr>
        <w:t xml:space="preserve"> </w:t>
      </w:r>
      <w:r>
        <w:rPr>
          <w:sz w:val="28"/>
        </w:rPr>
        <w:t>кризисом</w:t>
      </w:r>
      <w:r>
        <w:rPr>
          <w:spacing w:val="-9"/>
          <w:sz w:val="28"/>
        </w:rPr>
        <w:t xml:space="preserve"> </w:t>
      </w:r>
      <w:r>
        <w:rPr>
          <w:spacing w:val="-2"/>
          <w:sz w:val="28"/>
        </w:rPr>
        <w:t>развития;</w:t>
      </w:r>
    </w:p>
    <w:p w:rsidR="00C374AF" w:rsidRDefault="00C374AF">
      <w:pPr>
        <w:spacing w:line="321" w:lineRule="exact"/>
        <w:rPr>
          <w:sz w:val="28"/>
        </w:rPr>
        <w:sectPr w:rsidR="00C374AF">
          <w:type w:val="continuous"/>
          <w:pgSz w:w="11910" w:h="16840"/>
          <w:pgMar w:top="680" w:right="140" w:bottom="280" w:left="1060" w:header="720" w:footer="720" w:gutter="0"/>
          <w:cols w:space="720"/>
        </w:sectPr>
      </w:pPr>
    </w:p>
    <w:p w:rsidR="00C374AF" w:rsidRDefault="00506334">
      <w:pPr>
        <w:pStyle w:val="aa"/>
        <w:numPr>
          <w:ilvl w:val="0"/>
          <w:numId w:val="19"/>
        </w:numPr>
        <w:tabs>
          <w:tab w:val="left" w:pos="924"/>
        </w:tabs>
        <w:spacing w:before="74" w:line="322" w:lineRule="exact"/>
        <w:ind w:left="924" w:hanging="707"/>
        <w:rPr>
          <w:sz w:val="28"/>
        </w:rPr>
      </w:pPr>
      <w:r>
        <w:rPr>
          <w:sz w:val="28"/>
        </w:rPr>
        <w:lastRenderedPageBreak/>
        <w:t>обучающиеся</w:t>
      </w:r>
      <w:r>
        <w:rPr>
          <w:spacing w:val="-3"/>
          <w:sz w:val="28"/>
        </w:rPr>
        <w:t xml:space="preserve"> </w:t>
      </w:r>
      <w:r>
        <w:rPr>
          <w:sz w:val="28"/>
        </w:rPr>
        <w:t>с</w:t>
      </w:r>
      <w:r>
        <w:rPr>
          <w:spacing w:val="-3"/>
          <w:sz w:val="28"/>
        </w:rPr>
        <w:t xml:space="preserve"> </w:t>
      </w:r>
      <w:r>
        <w:rPr>
          <w:spacing w:val="-4"/>
          <w:sz w:val="28"/>
        </w:rPr>
        <w:t>ООП:</w:t>
      </w:r>
    </w:p>
    <w:p w:rsidR="00C374AF" w:rsidRDefault="00506334">
      <w:pPr>
        <w:pStyle w:val="a8"/>
        <w:ind w:left="236" w:right="601" w:firstLine="719"/>
      </w:pPr>
      <w:r>
        <w:t>-с ОВЗ и (или) инвалидностью, получившие статус в порядке, установленном законодательством Российской Федерации;</w:t>
      </w:r>
    </w:p>
    <w:p w:rsidR="00C374AF" w:rsidRDefault="00506334">
      <w:pPr>
        <w:pStyle w:val="a8"/>
        <w:ind w:left="236" w:right="602" w:firstLine="719"/>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rsidR="00C374AF" w:rsidRDefault="00506334">
      <w:pPr>
        <w:pStyle w:val="a8"/>
        <w:spacing w:before="1"/>
        <w:ind w:left="236" w:right="601" w:firstLine="719"/>
      </w:pPr>
      <w: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C374AF" w:rsidRDefault="00506334">
      <w:pPr>
        <w:pStyle w:val="a8"/>
        <w:spacing w:before="1"/>
        <w:ind w:left="236" w:right="602" w:firstLine="719"/>
      </w:pPr>
      <w:r>
        <w:t>-обучающиеся, испытывающие трудности в освоении образовательных программ, развитии, социальной адаптации;</w:t>
      </w:r>
    </w:p>
    <w:p w:rsidR="00C374AF" w:rsidRDefault="00506334">
      <w:pPr>
        <w:pStyle w:val="a8"/>
        <w:spacing w:line="321" w:lineRule="exact"/>
        <w:ind w:left="956"/>
      </w:pPr>
      <w:r>
        <w:t>-одаренные</w:t>
      </w:r>
      <w:r>
        <w:rPr>
          <w:spacing w:val="-10"/>
        </w:rPr>
        <w:t xml:space="preserve"> </w:t>
      </w:r>
      <w:r>
        <w:rPr>
          <w:spacing w:val="-2"/>
        </w:rPr>
        <w:t>обучающиеся;</w:t>
      </w:r>
    </w:p>
    <w:p w:rsidR="00C374AF" w:rsidRDefault="00506334">
      <w:pPr>
        <w:pStyle w:val="aa"/>
        <w:numPr>
          <w:ilvl w:val="0"/>
          <w:numId w:val="19"/>
        </w:numPr>
        <w:tabs>
          <w:tab w:val="left" w:pos="1249"/>
        </w:tabs>
        <w:ind w:left="217" w:right="603" w:firstLine="0"/>
        <w:rPr>
          <w:sz w:val="28"/>
        </w:rPr>
      </w:pPr>
      <w:r>
        <w:rPr>
          <w:sz w:val="28"/>
        </w:rPr>
        <w:t>дети и (или) семьи, находящиеся в трудной жизненной ситуации, признанные таковыми в нормативно установленном порядке;</w:t>
      </w:r>
    </w:p>
    <w:p w:rsidR="00C374AF" w:rsidRDefault="00506334">
      <w:pPr>
        <w:pStyle w:val="aa"/>
        <w:numPr>
          <w:ilvl w:val="0"/>
          <w:numId w:val="19"/>
        </w:numPr>
        <w:tabs>
          <w:tab w:val="left" w:pos="1244"/>
        </w:tabs>
        <w:ind w:left="217" w:right="601" w:firstLine="0"/>
        <w:rPr>
          <w:sz w:val="28"/>
        </w:rPr>
      </w:pPr>
      <w:r>
        <w:rPr>
          <w:sz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374AF" w:rsidRDefault="00506334">
      <w:pPr>
        <w:pStyle w:val="aa"/>
        <w:numPr>
          <w:ilvl w:val="0"/>
          <w:numId w:val="19"/>
        </w:numPr>
        <w:tabs>
          <w:tab w:val="left" w:pos="1249"/>
        </w:tabs>
        <w:spacing w:before="1"/>
        <w:ind w:left="217" w:right="601" w:firstLine="0"/>
        <w:rPr>
          <w:sz w:val="28"/>
        </w:rPr>
      </w:pPr>
      <w:r>
        <w:rPr>
          <w:sz w:val="28"/>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w:t>
      </w:r>
      <w:r>
        <w:rPr>
          <w:spacing w:val="-2"/>
          <w:sz w:val="28"/>
        </w:rPr>
        <w:t>притязаний).</w:t>
      </w:r>
    </w:p>
    <w:p w:rsidR="00C374AF" w:rsidRDefault="00C374AF">
      <w:pPr>
        <w:pStyle w:val="a8"/>
        <w:ind w:left="0"/>
        <w:jc w:val="left"/>
      </w:pPr>
    </w:p>
    <w:p w:rsidR="00C374AF" w:rsidRDefault="00506334">
      <w:pPr>
        <w:pStyle w:val="a8"/>
        <w:ind w:left="217" w:right="571" w:firstLine="708"/>
      </w:pPr>
      <w:r>
        <w:t>КРР объединяет комплекс мер попсихолого-педагогическому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w:t>
      </w:r>
    </w:p>
    <w:p w:rsidR="00C374AF" w:rsidRDefault="00506334">
      <w:pPr>
        <w:pStyle w:val="a8"/>
        <w:spacing w:line="321" w:lineRule="exact"/>
        <w:ind w:left="925"/>
      </w:pPr>
      <w:r>
        <w:t>КРР</w:t>
      </w:r>
      <w:r>
        <w:rPr>
          <w:spacing w:val="-5"/>
        </w:rPr>
        <w:t xml:space="preserve"> </w:t>
      </w:r>
      <w:r>
        <w:t>в</w:t>
      </w:r>
      <w:r>
        <w:rPr>
          <w:spacing w:val="-5"/>
        </w:rPr>
        <w:t xml:space="preserve"> </w:t>
      </w:r>
      <w:r>
        <w:t>ДОО</w:t>
      </w:r>
      <w:r>
        <w:rPr>
          <w:spacing w:val="-6"/>
        </w:rPr>
        <w:t xml:space="preserve"> </w:t>
      </w:r>
      <w:r>
        <w:t>осуществляют</w:t>
      </w:r>
      <w:r>
        <w:rPr>
          <w:spacing w:val="-4"/>
        </w:rPr>
        <w:t xml:space="preserve"> </w:t>
      </w:r>
      <w:r>
        <w:t>педагог-</w:t>
      </w:r>
      <w:r>
        <w:rPr>
          <w:spacing w:val="-2"/>
        </w:rPr>
        <w:t>психолог.</w:t>
      </w:r>
    </w:p>
    <w:p w:rsidR="00C374AF" w:rsidRDefault="00506334">
      <w:pPr>
        <w:pStyle w:val="a8"/>
        <w:spacing w:line="242" w:lineRule="auto"/>
        <w:ind w:left="925" w:right="1481"/>
      </w:pPr>
      <w:r>
        <w:t>Задачи</w:t>
      </w:r>
      <w:r>
        <w:rPr>
          <w:spacing w:val="-6"/>
        </w:rPr>
        <w:t xml:space="preserve"> </w:t>
      </w:r>
      <w:r>
        <w:t>КРР</w:t>
      </w:r>
      <w:r>
        <w:rPr>
          <w:spacing w:val="-5"/>
        </w:rPr>
        <w:t xml:space="preserve"> </w:t>
      </w:r>
      <w:r>
        <w:t>на</w:t>
      </w:r>
      <w:r>
        <w:rPr>
          <w:spacing w:val="-4"/>
        </w:rPr>
        <w:t xml:space="preserve"> </w:t>
      </w:r>
      <w:r>
        <w:t>уровне</w:t>
      </w:r>
      <w:r>
        <w:rPr>
          <w:spacing w:val="-4"/>
        </w:rPr>
        <w:t xml:space="preserve"> </w:t>
      </w:r>
      <w:r>
        <w:t>ДО</w:t>
      </w:r>
      <w:r>
        <w:rPr>
          <w:spacing w:val="-5"/>
        </w:rPr>
        <w:t xml:space="preserve"> </w:t>
      </w:r>
      <w:r>
        <w:t>полностью</w:t>
      </w:r>
      <w:r>
        <w:rPr>
          <w:spacing w:val="-5"/>
        </w:rPr>
        <w:t xml:space="preserve"> </w:t>
      </w:r>
      <w:r>
        <w:t>соответствуют</w:t>
      </w:r>
      <w:r>
        <w:rPr>
          <w:spacing w:val="-5"/>
        </w:rPr>
        <w:t xml:space="preserve"> </w:t>
      </w:r>
      <w:r>
        <w:t>п.27.4</w:t>
      </w:r>
      <w:r>
        <w:rPr>
          <w:spacing w:val="-6"/>
        </w:rPr>
        <w:t xml:space="preserve"> </w:t>
      </w:r>
      <w:r>
        <w:t>ФОП</w:t>
      </w:r>
      <w:r>
        <w:rPr>
          <w:spacing w:val="-5"/>
        </w:rPr>
        <w:t xml:space="preserve"> </w:t>
      </w:r>
      <w:r>
        <w:t>ДО. КРР организуется:</w:t>
      </w:r>
    </w:p>
    <w:p w:rsidR="00C374AF" w:rsidRDefault="00506334">
      <w:pPr>
        <w:pStyle w:val="aa"/>
        <w:numPr>
          <w:ilvl w:val="0"/>
          <w:numId w:val="20"/>
        </w:numPr>
        <w:tabs>
          <w:tab w:val="left" w:pos="1337"/>
        </w:tabs>
        <w:ind w:right="582" w:firstLine="708"/>
        <w:rPr>
          <w:sz w:val="28"/>
        </w:rPr>
      </w:pPr>
      <w:r>
        <w:rPr>
          <w:sz w:val="28"/>
        </w:rPr>
        <w:t xml:space="preserve">по обоснованному запросу педагогов и родителей (законных </w:t>
      </w:r>
      <w:r>
        <w:rPr>
          <w:spacing w:val="-2"/>
          <w:sz w:val="28"/>
        </w:rPr>
        <w:t>представителей);</w:t>
      </w:r>
    </w:p>
    <w:p w:rsidR="00C374AF" w:rsidRDefault="00506334">
      <w:pPr>
        <w:pStyle w:val="aa"/>
        <w:numPr>
          <w:ilvl w:val="0"/>
          <w:numId w:val="20"/>
        </w:numPr>
        <w:tabs>
          <w:tab w:val="left" w:pos="1087"/>
        </w:tabs>
        <w:spacing w:line="321" w:lineRule="exact"/>
        <w:ind w:left="1087" w:hanging="162"/>
        <w:rPr>
          <w:sz w:val="28"/>
        </w:rPr>
      </w:pPr>
      <w:r>
        <w:rPr>
          <w:sz w:val="28"/>
        </w:rPr>
        <w:t>на</w:t>
      </w:r>
      <w:r>
        <w:rPr>
          <w:spacing w:val="-11"/>
          <w:sz w:val="28"/>
        </w:rPr>
        <w:t xml:space="preserve"> </w:t>
      </w:r>
      <w:r>
        <w:rPr>
          <w:sz w:val="28"/>
        </w:rPr>
        <w:t>основании</w:t>
      </w:r>
      <w:r>
        <w:rPr>
          <w:spacing w:val="-10"/>
          <w:sz w:val="28"/>
        </w:rPr>
        <w:t xml:space="preserve"> </w:t>
      </w:r>
      <w:r>
        <w:rPr>
          <w:sz w:val="28"/>
        </w:rPr>
        <w:t>результатов</w:t>
      </w:r>
      <w:r>
        <w:rPr>
          <w:spacing w:val="-8"/>
          <w:sz w:val="28"/>
        </w:rPr>
        <w:t xml:space="preserve"> </w:t>
      </w:r>
      <w:r>
        <w:rPr>
          <w:sz w:val="28"/>
        </w:rPr>
        <w:t>психологической</w:t>
      </w:r>
      <w:r>
        <w:rPr>
          <w:spacing w:val="-8"/>
          <w:sz w:val="28"/>
        </w:rPr>
        <w:t xml:space="preserve"> </w:t>
      </w:r>
      <w:r>
        <w:rPr>
          <w:spacing w:val="-2"/>
          <w:sz w:val="28"/>
        </w:rPr>
        <w:t>диагностики;</w:t>
      </w:r>
    </w:p>
    <w:p w:rsidR="00C374AF" w:rsidRDefault="00506334">
      <w:pPr>
        <w:pStyle w:val="aa"/>
        <w:numPr>
          <w:ilvl w:val="0"/>
          <w:numId w:val="20"/>
        </w:numPr>
        <w:tabs>
          <w:tab w:val="left" w:pos="1087"/>
        </w:tabs>
        <w:spacing w:line="322" w:lineRule="exact"/>
        <w:ind w:left="1087" w:hanging="162"/>
        <w:rPr>
          <w:sz w:val="28"/>
        </w:rPr>
      </w:pPr>
      <w:r>
        <w:rPr>
          <w:sz w:val="28"/>
        </w:rPr>
        <w:t>на</w:t>
      </w:r>
      <w:r>
        <w:rPr>
          <w:spacing w:val="-7"/>
          <w:sz w:val="28"/>
        </w:rPr>
        <w:t xml:space="preserve"> </w:t>
      </w:r>
      <w:r>
        <w:rPr>
          <w:sz w:val="28"/>
        </w:rPr>
        <w:t>основании</w:t>
      </w:r>
      <w:r>
        <w:rPr>
          <w:spacing w:val="-9"/>
          <w:sz w:val="28"/>
        </w:rPr>
        <w:t xml:space="preserve"> </w:t>
      </w:r>
      <w:r>
        <w:rPr>
          <w:sz w:val="28"/>
        </w:rPr>
        <w:t>рекомендаций</w:t>
      </w:r>
      <w:r>
        <w:rPr>
          <w:spacing w:val="-6"/>
          <w:sz w:val="28"/>
        </w:rPr>
        <w:t xml:space="preserve"> </w:t>
      </w:r>
      <w:r>
        <w:rPr>
          <w:spacing w:val="-4"/>
          <w:sz w:val="28"/>
        </w:rPr>
        <w:t>ППк.</w:t>
      </w:r>
    </w:p>
    <w:p w:rsidR="00C374AF" w:rsidRDefault="00506334">
      <w:pPr>
        <w:pStyle w:val="a8"/>
        <w:ind w:left="217" w:right="571" w:firstLine="708"/>
      </w:pPr>
      <w:r>
        <w:t>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 развивающих занятий. Содержание КРР для каждого обучающегося определяется с учётом его ООП на основе рекомендаций ППк ДОО.</w:t>
      </w:r>
    </w:p>
    <w:p w:rsidR="00C374AF" w:rsidRDefault="00C374AF">
      <w:pPr>
        <w:sectPr w:rsidR="00C374AF">
          <w:pgSz w:w="11910" w:h="16840"/>
          <w:pgMar w:top="620" w:right="140" w:bottom="280" w:left="1060" w:header="720" w:footer="720" w:gutter="0"/>
          <w:cols w:space="720"/>
        </w:sectPr>
      </w:pPr>
    </w:p>
    <w:p w:rsidR="00C374AF" w:rsidRDefault="00506334">
      <w:pPr>
        <w:pStyle w:val="a8"/>
        <w:spacing w:before="74" w:after="7"/>
        <w:ind w:left="925"/>
        <w:jc w:val="left"/>
      </w:pPr>
      <w:r>
        <w:lastRenderedPageBreak/>
        <w:t>Содержание</w:t>
      </w:r>
      <w:r>
        <w:rPr>
          <w:spacing w:val="-5"/>
        </w:rPr>
        <w:t xml:space="preserve"> </w:t>
      </w:r>
      <w:r>
        <w:t>КРР</w:t>
      </w:r>
      <w:r>
        <w:rPr>
          <w:spacing w:val="-5"/>
        </w:rPr>
        <w:t xml:space="preserve"> </w:t>
      </w:r>
      <w:r>
        <w:t>(в</w:t>
      </w:r>
      <w:r>
        <w:rPr>
          <w:spacing w:val="-6"/>
        </w:rPr>
        <w:t xml:space="preserve"> </w:t>
      </w:r>
      <w:r>
        <w:t>соответствии</w:t>
      </w:r>
      <w:r>
        <w:rPr>
          <w:spacing w:val="-4"/>
        </w:rPr>
        <w:t xml:space="preserve"> </w:t>
      </w:r>
      <w:r>
        <w:t>с</w:t>
      </w:r>
      <w:r>
        <w:rPr>
          <w:spacing w:val="-6"/>
        </w:rPr>
        <w:t xml:space="preserve"> </w:t>
      </w:r>
      <w:r>
        <w:t>п.28</w:t>
      </w:r>
      <w:r>
        <w:rPr>
          <w:spacing w:val="-4"/>
        </w:rPr>
        <w:t xml:space="preserve"> </w:t>
      </w:r>
      <w:r>
        <w:t>ФОП</w:t>
      </w:r>
      <w:r>
        <w:rPr>
          <w:spacing w:val="-5"/>
        </w:rPr>
        <w:t xml:space="preserve"> </w:t>
      </w:r>
      <w:r>
        <w:rPr>
          <w:spacing w:val="-4"/>
        </w:rPr>
        <w:t>ДО):</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06"/>
        <w:gridCol w:w="3241"/>
        <w:gridCol w:w="3282"/>
      </w:tblGrid>
      <w:tr w:rsidR="00C374AF">
        <w:trPr>
          <w:trHeight w:val="551"/>
        </w:trPr>
        <w:tc>
          <w:tcPr>
            <w:tcW w:w="3606" w:type="dxa"/>
          </w:tcPr>
          <w:p w:rsidR="00C374AF" w:rsidRDefault="00506334">
            <w:pPr>
              <w:spacing w:line="273" w:lineRule="exact"/>
              <w:ind w:left="108"/>
              <w:rPr>
                <w:b/>
                <w:sz w:val="24"/>
              </w:rPr>
            </w:pPr>
            <w:r>
              <w:rPr>
                <w:b/>
                <w:sz w:val="24"/>
              </w:rPr>
              <w:t>Диагностическая</w:t>
            </w:r>
            <w:r>
              <w:rPr>
                <w:b/>
                <w:spacing w:val="-5"/>
                <w:sz w:val="24"/>
              </w:rPr>
              <w:t xml:space="preserve"> </w:t>
            </w:r>
            <w:r>
              <w:rPr>
                <w:b/>
                <w:spacing w:val="-2"/>
                <w:sz w:val="24"/>
              </w:rPr>
              <w:t>работа</w:t>
            </w:r>
          </w:p>
        </w:tc>
        <w:tc>
          <w:tcPr>
            <w:tcW w:w="3241" w:type="dxa"/>
          </w:tcPr>
          <w:p w:rsidR="00C374AF" w:rsidRDefault="00506334">
            <w:pPr>
              <w:spacing w:line="276" w:lineRule="exact"/>
              <w:ind w:right="824"/>
              <w:rPr>
                <w:b/>
                <w:sz w:val="24"/>
              </w:rPr>
            </w:pPr>
            <w:r>
              <w:rPr>
                <w:b/>
                <w:spacing w:val="-2"/>
                <w:sz w:val="24"/>
              </w:rPr>
              <w:t xml:space="preserve">Коррекционно- </w:t>
            </w:r>
            <w:r>
              <w:rPr>
                <w:b/>
                <w:sz w:val="24"/>
              </w:rPr>
              <w:t>развивающая</w:t>
            </w:r>
            <w:r>
              <w:rPr>
                <w:b/>
                <w:spacing w:val="-15"/>
                <w:sz w:val="24"/>
              </w:rPr>
              <w:t xml:space="preserve"> </w:t>
            </w:r>
            <w:r>
              <w:rPr>
                <w:b/>
                <w:sz w:val="24"/>
              </w:rPr>
              <w:t>работа</w:t>
            </w:r>
          </w:p>
        </w:tc>
        <w:tc>
          <w:tcPr>
            <w:tcW w:w="3282" w:type="dxa"/>
          </w:tcPr>
          <w:p w:rsidR="00C374AF" w:rsidRDefault="00506334">
            <w:pPr>
              <w:spacing w:line="273" w:lineRule="exact"/>
              <w:rPr>
                <w:b/>
                <w:sz w:val="24"/>
              </w:rPr>
            </w:pPr>
            <w:r>
              <w:rPr>
                <w:b/>
                <w:sz w:val="24"/>
              </w:rPr>
              <w:t>Консультативная</w:t>
            </w:r>
            <w:r>
              <w:rPr>
                <w:b/>
                <w:spacing w:val="-9"/>
                <w:sz w:val="24"/>
              </w:rPr>
              <w:t xml:space="preserve"> </w:t>
            </w:r>
            <w:r>
              <w:rPr>
                <w:b/>
                <w:spacing w:val="-2"/>
                <w:sz w:val="24"/>
              </w:rPr>
              <w:t>работа</w:t>
            </w:r>
          </w:p>
        </w:tc>
      </w:tr>
      <w:tr w:rsidR="00C374AF">
        <w:trPr>
          <w:trHeight w:val="273"/>
        </w:trPr>
        <w:tc>
          <w:tcPr>
            <w:tcW w:w="3606" w:type="dxa"/>
            <w:tcBorders>
              <w:bottom w:val="nil"/>
            </w:tcBorders>
          </w:tcPr>
          <w:p w:rsidR="00C374AF" w:rsidRDefault="00506334">
            <w:pPr>
              <w:tabs>
                <w:tab w:val="left" w:pos="2408"/>
              </w:tabs>
              <w:spacing w:line="253" w:lineRule="exact"/>
              <w:ind w:left="108"/>
              <w:rPr>
                <w:sz w:val="24"/>
              </w:rPr>
            </w:pPr>
            <w:r>
              <w:rPr>
                <w:spacing w:val="-2"/>
                <w:sz w:val="24"/>
              </w:rPr>
              <w:t>1.Своевременное</w:t>
            </w:r>
            <w:r>
              <w:rPr>
                <w:sz w:val="24"/>
              </w:rPr>
              <w:tab/>
            </w:r>
            <w:r>
              <w:rPr>
                <w:spacing w:val="-2"/>
                <w:sz w:val="24"/>
              </w:rPr>
              <w:t>выявление</w:t>
            </w:r>
          </w:p>
        </w:tc>
        <w:tc>
          <w:tcPr>
            <w:tcW w:w="3241" w:type="dxa"/>
            <w:tcBorders>
              <w:bottom w:val="nil"/>
            </w:tcBorders>
          </w:tcPr>
          <w:p w:rsidR="00C374AF" w:rsidRDefault="00506334">
            <w:pPr>
              <w:tabs>
                <w:tab w:val="left" w:pos="1751"/>
              </w:tabs>
              <w:spacing w:line="253" w:lineRule="exact"/>
              <w:rPr>
                <w:sz w:val="24"/>
              </w:rPr>
            </w:pPr>
            <w:r>
              <w:rPr>
                <w:spacing w:val="-2"/>
                <w:sz w:val="24"/>
              </w:rPr>
              <w:t>1.Выбор</w:t>
            </w:r>
            <w:r>
              <w:rPr>
                <w:sz w:val="24"/>
              </w:rPr>
              <w:tab/>
            </w:r>
            <w:r>
              <w:rPr>
                <w:spacing w:val="-2"/>
                <w:sz w:val="24"/>
              </w:rPr>
              <w:t>оптимальных</w:t>
            </w:r>
          </w:p>
        </w:tc>
        <w:tc>
          <w:tcPr>
            <w:tcW w:w="3282" w:type="dxa"/>
            <w:tcBorders>
              <w:bottom w:val="nil"/>
            </w:tcBorders>
          </w:tcPr>
          <w:p w:rsidR="00C374AF" w:rsidRDefault="00506334">
            <w:pPr>
              <w:tabs>
                <w:tab w:val="left" w:pos="1708"/>
              </w:tabs>
              <w:spacing w:line="253" w:lineRule="exact"/>
              <w:rPr>
                <w:sz w:val="24"/>
              </w:rPr>
            </w:pPr>
            <w:r>
              <w:rPr>
                <w:spacing w:val="-2"/>
                <w:sz w:val="24"/>
              </w:rPr>
              <w:t>1.Разработка</w:t>
            </w:r>
            <w:r>
              <w:rPr>
                <w:sz w:val="24"/>
              </w:rPr>
              <w:tab/>
            </w:r>
            <w:r>
              <w:rPr>
                <w:spacing w:val="-2"/>
                <w:sz w:val="24"/>
              </w:rPr>
              <w:t>рекомендаций</w:t>
            </w:r>
          </w:p>
        </w:tc>
      </w:tr>
      <w:tr w:rsidR="00C374AF">
        <w:trPr>
          <w:trHeight w:val="275"/>
        </w:trPr>
        <w:tc>
          <w:tcPr>
            <w:tcW w:w="3606" w:type="dxa"/>
            <w:tcBorders>
              <w:top w:val="nil"/>
              <w:bottom w:val="nil"/>
            </w:tcBorders>
          </w:tcPr>
          <w:p w:rsidR="00C374AF" w:rsidRDefault="00506334">
            <w:pPr>
              <w:tabs>
                <w:tab w:val="left" w:pos="1324"/>
                <w:tab w:val="left" w:pos="3384"/>
              </w:tabs>
              <w:spacing w:line="256" w:lineRule="exact"/>
              <w:ind w:left="108"/>
              <w:rPr>
                <w:sz w:val="24"/>
              </w:rPr>
            </w:pPr>
            <w:r>
              <w:rPr>
                <w:spacing w:val="-2"/>
                <w:sz w:val="24"/>
              </w:rPr>
              <w:t>детей,</w:t>
            </w:r>
            <w:r>
              <w:rPr>
                <w:sz w:val="24"/>
              </w:rPr>
              <w:tab/>
            </w:r>
            <w:r>
              <w:rPr>
                <w:spacing w:val="-2"/>
                <w:sz w:val="24"/>
              </w:rPr>
              <w:t>нуждающихся</w:t>
            </w:r>
            <w:r>
              <w:rPr>
                <w:sz w:val="24"/>
              </w:rPr>
              <w:tab/>
            </w:r>
            <w:r>
              <w:rPr>
                <w:spacing w:val="-10"/>
                <w:sz w:val="24"/>
              </w:rPr>
              <w:t>в</w:t>
            </w:r>
          </w:p>
        </w:tc>
        <w:tc>
          <w:tcPr>
            <w:tcW w:w="3241" w:type="dxa"/>
            <w:tcBorders>
              <w:top w:val="nil"/>
              <w:bottom w:val="nil"/>
            </w:tcBorders>
          </w:tcPr>
          <w:p w:rsidR="00C374AF" w:rsidRDefault="00506334">
            <w:pPr>
              <w:spacing w:line="256" w:lineRule="exact"/>
              <w:rPr>
                <w:sz w:val="24"/>
              </w:rPr>
            </w:pPr>
            <w:r>
              <w:rPr>
                <w:spacing w:val="-2"/>
                <w:sz w:val="24"/>
              </w:rPr>
              <w:t>коррекционно-развивающих</w:t>
            </w:r>
          </w:p>
        </w:tc>
        <w:tc>
          <w:tcPr>
            <w:tcW w:w="3282" w:type="dxa"/>
            <w:tcBorders>
              <w:top w:val="nil"/>
              <w:bottom w:val="nil"/>
            </w:tcBorders>
          </w:tcPr>
          <w:p w:rsidR="00C374AF" w:rsidRDefault="00506334">
            <w:pPr>
              <w:spacing w:line="256" w:lineRule="exact"/>
              <w:rPr>
                <w:sz w:val="24"/>
              </w:rPr>
            </w:pPr>
            <w:r>
              <w:rPr>
                <w:sz w:val="24"/>
              </w:rPr>
              <w:t>по</w:t>
            </w:r>
            <w:r>
              <w:rPr>
                <w:spacing w:val="75"/>
                <w:w w:val="150"/>
                <w:sz w:val="24"/>
              </w:rPr>
              <w:t xml:space="preserve"> </w:t>
            </w:r>
            <w:r>
              <w:rPr>
                <w:sz w:val="24"/>
              </w:rPr>
              <w:t>основным</w:t>
            </w:r>
            <w:r>
              <w:rPr>
                <w:spacing w:val="75"/>
                <w:w w:val="150"/>
                <w:sz w:val="24"/>
              </w:rPr>
              <w:t xml:space="preserve"> </w:t>
            </w:r>
            <w:r>
              <w:rPr>
                <w:spacing w:val="-2"/>
                <w:sz w:val="24"/>
              </w:rPr>
              <w:t>направлениям</w:t>
            </w:r>
          </w:p>
        </w:tc>
      </w:tr>
      <w:tr w:rsidR="00C374AF">
        <w:trPr>
          <w:trHeight w:val="275"/>
        </w:trPr>
        <w:tc>
          <w:tcPr>
            <w:tcW w:w="3606" w:type="dxa"/>
            <w:tcBorders>
              <w:top w:val="nil"/>
              <w:bottom w:val="nil"/>
            </w:tcBorders>
          </w:tcPr>
          <w:p w:rsidR="00C374AF" w:rsidRDefault="00506334">
            <w:pPr>
              <w:spacing w:line="256" w:lineRule="exact"/>
              <w:ind w:left="108"/>
              <w:rPr>
                <w:sz w:val="24"/>
              </w:rPr>
            </w:pPr>
            <w:r>
              <w:rPr>
                <w:spacing w:val="-2"/>
                <w:sz w:val="24"/>
              </w:rPr>
              <w:t>психолого-педагогическом</w:t>
            </w:r>
          </w:p>
        </w:tc>
        <w:tc>
          <w:tcPr>
            <w:tcW w:w="3241" w:type="dxa"/>
            <w:tcBorders>
              <w:top w:val="nil"/>
              <w:bottom w:val="nil"/>
            </w:tcBorders>
          </w:tcPr>
          <w:p w:rsidR="00C374AF" w:rsidRDefault="00506334">
            <w:pPr>
              <w:tabs>
                <w:tab w:val="left" w:pos="2120"/>
              </w:tabs>
              <w:spacing w:line="256" w:lineRule="exact"/>
              <w:rPr>
                <w:sz w:val="24"/>
              </w:rPr>
            </w:pPr>
            <w:r>
              <w:rPr>
                <w:spacing w:val="-2"/>
                <w:sz w:val="24"/>
              </w:rPr>
              <w:t>программ</w:t>
            </w:r>
            <w:r>
              <w:rPr>
                <w:sz w:val="24"/>
              </w:rPr>
              <w:tab/>
            </w:r>
            <w:r>
              <w:rPr>
                <w:spacing w:val="-2"/>
                <w:sz w:val="24"/>
              </w:rPr>
              <w:t>(методик)</w:t>
            </w:r>
          </w:p>
        </w:tc>
        <w:tc>
          <w:tcPr>
            <w:tcW w:w="3282" w:type="dxa"/>
            <w:tcBorders>
              <w:top w:val="nil"/>
              <w:bottom w:val="nil"/>
            </w:tcBorders>
          </w:tcPr>
          <w:p w:rsidR="00C374AF" w:rsidRDefault="00506334">
            <w:pPr>
              <w:tabs>
                <w:tab w:val="left" w:pos="1306"/>
                <w:tab w:val="left" w:pos="1877"/>
                <w:tab w:val="left" w:pos="3067"/>
              </w:tabs>
              <w:spacing w:line="256" w:lineRule="exact"/>
              <w:rPr>
                <w:sz w:val="24"/>
              </w:rPr>
            </w:pPr>
            <w:r>
              <w:rPr>
                <w:spacing w:val="-2"/>
                <w:sz w:val="24"/>
              </w:rPr>
              <w:t>работы</w:t>
            </w:r>
            <w:r>
              <w:rPr>
                <w:sz w:val="24"/>
              </w:rPr>
              <w:tab/>
            </w:r>
            <w:r>
              <w:rPr>
                <w:spacing w:val="-10"/>
                <w:sz w:val="24"/>
              </w:rPr>
              <w:t>с</w:t>
            </w:r>
            <w:r>
              <w:rPr>
                <w:sz w:val="24"/>
              </w:rPr>
              <w:tab/>
            </w:r>
            <w:r>
              <w:rPr>
                <w:spacing w:val="-2"/>
                <w:sz w:val="24"/>
              </w:rPr>
              <w:t>детьми</w:t>
            </w:r>
            <w:r>
              <w:rPr>
                <w:sz w:val="24"/>
              </w:rPr>
              <w:tab/>
            </w:r>
            <w:r>
              <w:rPr>
                <w:spacing w:val="-10"/>
                <w:sz w:val="24"/>
              </w:rPr>
              <w:t>с</w:t>
            </w:r>
          </w:p>
        </w:tc>
      </w:tr>
      <w:tr w:rsidR="00C374AF">
        <w:trPr>
          <w:trHeight w:val="276"/>
        </w:trPr>
        <w:tc>
          <w:tcPr>
            <w:tcW w:w="3606" w:type="dxa"/>
            <w:tcBorders>
              <w:top w:val="nil"/>
              <w:bottom w:val="nil"/>
            </w:tcBorders>
          </w:tcPr>
          <w:p w:rsidR="00C374AF" w:rsidRDefault="00506334">
            <w:pPr>
              <w:spacing w:line="256" w:lineRule="exact"/>
              <w:ind w:left="108"/>
              <w:rPr>
                <w:sz w:val="24"/>
              </w:rPr>
            </w:pPr>
            <w:r>
              <w:rPr>
                <w:spacing w:val="-2"/>
                <w:sz w:val="24"/>
              </w:rPr>
              <w:t>сопровождении;</w:t>
            </w:r>
          </w:p>
        </w:tc>
        <w:tc>
          <w:tcPr>
            <w:tcW w:w="3241" w:type="dxa"/>
            <w:tcBorders>
              <w:top w:val="nil"/>
              <w:bottom w:val="nil"/>
            </w:tcBorders>
          </w:tcPr>
          <w:p w:rsidR="00C374AF" w:rsidRDefault="00506334">
            <w:pPr>
              <w:spacing w:line="256" w:lineRule="exact"/>
              <w:rPr>
                <w:sz w:val="24"/>
              </w:rPr>
            </w:pPr>
            <w:r>
              <w:rPr>
                <w:spacing w:val="-2"/>
                <w:sz w:val="24"/>
              </w:rPr>
              <w:t>психолого-педагогического</w:t>
            </w:r>
          </w:p>
        </w:tc>
        <w:tc>
          <w:tcPr>
            <w:tcW w:w="3282" w:type="dxa"/>
            <w:tcBorders>
              <w:top w:val="nil"/>
              <w:bottom w:val="nil"/>
            </w:tcBorders>
          </w:tcPr>
          <w:p w:rsidR="00C374AF" w:rsidRDefault="00506334">
            <w:pPr>
              <w:spacing w:line="256" w:lineRule="exact"/>
              <w:rPr>
                <w:sz w:val="24"/>
              </w:rPr>
            </w:pPr>
            <w:r>
              <w:rPr>
                <w:sz w:val="24"/>
              </w:rPr>
              <w:t>трудностями</w:t>
            </w:r>
            <w:r>
              <w:rPr>
                <w:spacing w:val="27"/>
                <w:sz w:val="24"/>
              </w:rPr>
              <w:t xml:space="preserve">  </w:t>
            </w:r>
            <w:r>
              <w:rPr>
                <w:sz w:val="24"/>
              </w:rPr>
              <w:t>в</w:t>
            </w:r>
            <w:r>
              <w:rPr>
                <w:spacing w:val="26"/>
                <w:sz w:val="24"/>
              </w:rPr>
              <w:t xml:space="preserve">  </w:t>
            </w:r>
            <w:r>
              <w:rPr>
                <w:sz w:val="24"/>
              </w:rPr>
              <w:t>обучении</w:t>
            </w:r>
            <w:r>
              <w:rPr>
                <w:spacing w:val="27"/>
                <w:sz w:val="24"/>
              </w:rPr>
              <w:t xml:space="preserve">  </w:t>
            </w:r>
            <w:r>
              <w:rPr>
                <w:spacing w:val="-10"/>
                <w:sz w:val="24"/>
              </w:rPr>
              <w:t>и</w:t>
            </w:r>
          </w:p>
        </w:tc>
      </w:tr>
      <w:tr w:rsidR="00C374AF">
        <w:trPr>
          <w:trHeight w:val="275"/>
        </w:trPr>
        <w:tc>
          <w:tcPr>
            <w:tcW w:w="3606" w:type="dxa"/>
            <w:tcBorders>
              <w:top w:val="nil"/>
              <w:bottom w:val="nil"/>
            </w:tcBorders>
          </w:tcPr>
          <w:p w:rsidR="00C374AF" w:rsidRDefault="00506334">
            <w:pPr>
              <w:spacing w:line="256" w:lineRule="exact"/>
              <w:ind w:left="108"/>
              <w:rPr>
                <w:sz w:val="24"/>
              </w:rPr>
            </w:pPr>
            <w:r>
              <w:rPr>
                <w:sz w:val="24"/>
              </w:rPr>
              <w:t>2.Комплексный</w:t>
            </w:r>
            <w:r>
              <w:rPr>
                <w:spacing w:val="32"/>
                <w:sz w:val="24"/>
              </w:rPr>
              <w:t xml:space="preserve">  </w:t>
            </w:r>
            <w:r>
              <w:rPr>
                <w:sz w:val="24"/>
              </w:rPr>
              <w:t>сбор</w:t>
            </w:r>
            <w:r>
              <w:rPr>
                <w:spacing w:val="30"/>
                <w:sz w:val="24"/>
              </w:rPr>
              <w:t xml:space="preserve">  </w:t>
            </w:r>
            <w:r>
              <w:rPr>
                <w:spacing w:val="-2"/>
                <w:sz w:val="24"/>
              </w:rPr>
              <w:t>сведений</w:t>
            </w:r>
          </w:p>
        </w:tc>
        <w:tc>
          <w:tcPr>
            <w:tcW w:w="3241" w:type="dxa"/>
            <w:tcBorders>
              <w:top w:val="nil"/>
              <w:bottom w:val="nil"/>
            </w:tcBorders>
          </w:tcPr>
          <w:p w:rsidR="00C374AF" w:rsidRDefault="00506334">
            <w:pPr>
              <w:tabs>
                <w:tab w:val="left" w:pos="3018"/>
              </w:tabs>
              <w:spacing w:line="256" w:lineRule="exact"/>
              <w:rPr>
                <w:sz w:val="24"/>
              </w:rPr>
            </w:pPr>
            <w:r>
              <w:rPr>
                <w:spacing w:val="-2"/>
                <w:sz w:val="24"/>
              </w:rPr>
              <w:t>сопровождения</w:t>
            </w:r>
            <w:r>
              <w:rPr>
                <w:sz w:val="24"/>
              </w:rPr>
              <w:tab/>
            </w:r>
            <w:r>
              <w:rPr>
                <w:spacing w:val="-10"/>
                <w:sz w:val="24"/>
              </w:rPr>
              <w:t>в</w:t>
            </w:r>
          </w:p>
        </w:tc>
        <w:tc>
          <w:tcPr>
            <w:tcW w:w="3282" w:type="dxa"/>
            <w:tcBorders>
              <w:top w:val="nil"/>
              <w:bottom w:val="nil"/>
            </w:tcBorders>
          </w:tcPr>
          <w:p w:rsidR="00C374AF" w:rsidRDefault="00506334">
            <w:pPr>
              <w:spacing w:line="256" w:lineRule="exact"/>
              <w:rPr>
                <w:sz w:val="24"/>
              </w:rPr>
            </w:pPr>
            <w:r>
              <w:rPr>
                <w:spacing w:val="-2"/>
                <w:sz w:val="24"/>
              </w:rPr>
              <w:t>социализации;</w:t>
            </w:r>
          </w:p>
        </w:tc>
      </w:tr>
      <w:tr w:rsidR="00C374AF">
        <w:trPr>
          <w:trHeight w:val="276"/>
        </w:trPr>
        <w:tc>
          <w:tcPr>
            <w:tcW w:w="3606" w:type="dxa"/>
            <w:tcBorders>
              <w:top w:val="nil"/>
              <w:bottom w:val="nil"/>
            </w:tcBorders>
          </w:tcPr>
          <w:p w:rsidR="00C374AF" w:rsidRDefault="00506334">
            <w:pPr>
              <w:spacing w:line="256" w:lineRule="exact"/>
              <w:ind w:left="108"/>
              <w:rPr>
                <w:sz w:val="24"/>
              </w:rPr>
            </w:pPr>
            <w:r>
              <w:rPr>
                <w:sz w:val="24"/>
              </w:rPr>
              <w:t xml:space="preserve">об </w:t>
            </w:r>
            <w:r>
              <w:rPr>
                <w:spacing w:val="-2"/>
                <w:sz w:val="24"/>
              </w:rPr>
              <w:t>обучающемся;</w:t>
            </w:r>
          </w:p>
        </w:tc>
        <w:tc>
          <w:tcPr>
            <w:tcW w:w="3241" w:type="dxa"/>
            <w:tcBorders>
              <w:top w:val="nil"/>
              <w:bottom w:val="nil"/>
            </w:tcBorders>
          </w:tcPr>
          <w:p w:rsidR="00C374AF" w:rsidRDefault="00506334">
            <w:pPr>
              <w:spacing w:line="256" w:lineRule="exact"/>
              <w:rPr>
                <w:sz w:val="24"/>
              </w:rPr>
            </w:pPr>
            <w:r>
              <w:rPr>
                <w:sz w:val="24"/>
              </w:rPr>
              <w:t>соответствии</w:t>
            </w:r>
            <w:r>
              <w:rPr>
                <w:spacing w:val="-3"/>
                <w:sz w:val="24"/>
              </w:rPr>
              <w:t xml:space="preserve"> </w:t>
            </w:r>
            <w:r>
              <w:rPr>
                <w:sz w:val="24"/>
              </w:rPr>
              <w:t>с</w:t>
            </w:r>
            <w:r>
              <w:rPr>
                <w:spacing w:val="-3"/>
                <w:sz w:val="24"/>
              </w:rPr>
              <w:t xml:space="preserve"> </w:t>
            </w:r>
            <w:r>
              <w:rPr>
                <w:sz w:val="24"/>
              </w:rPr>
              <w:t>его</w:t>
            </w:r>
            <w:r>
              <w:rPr>
                <w:spacing w:val="-2"/>
                <w:sz w:val="24"/>
              </w:rPr>
              <w:t xml:space="preserve"> </w:t>
            </w:r>
            <w:r>
              <w:rPr>
                <w:spacing w:val="-4"/>
                <w:sz w:val="24"/>
              </w:rPr>
              <w:t>ООП;</w:t>
            </w:r>
          </w:p>
        </w:tc>
        <w:tc>
          <w:tcPr>
            <w:tcW w:w="3282" w:type="dxa"/>
            <w:tcBorders>
              <w:top w:val="nil"/>
              <w:bottom w:val="nil"/>
            </w:tcBorders>
          </w:tcPr>
          <w:p w:rsidR="00C374AF" w:rsidRDefault="00506334">
            <w:pPr>
              <w:spacing w:line="256" w:lineRule="exact"/>
              <w:rPr>
                <w:sz w:val="24"/>
              </w:rPr>
            </w:pPr>
            <w:r>
              <w:rPr>
                <w:spacing w:val="-2"/>
                <w:sz w:val="24"/>
              </w:rPr>
              <w:t>2.Консультирование</w:t>
            </w:r>
          </w:p>
        </w:tc>
      </w:tr>
      <w:tr w:rsidR="00C374AF">
        <w:trPr>
          <w:trHeight w:val="275"/>
        </w:trPr>
        <w:tc>
          <w:tcPr>
            <w:tcW w:w="3606" w:type="dxa"/>
            <w:tcBorders>
              <w:top w:val="nil"/>
              <w:bottom w:val="nil"/>
            </w:tcBorders>
          </w:tcPr>
          <w:p w:rsidR="00C374AF" w:rsidRDefault="00506334">
            <w:pPr>
              <w:tabs>
                <w:tab w:val="left" w:pos="1650"/>
                <w:tab w:val="left" w:pos="2744"/>
              </w:tabs>
              <w:spacing w:line="256" w:lineRule="exact"/>
              <w:ind w:left="108"/>
              <w:rPr>
                <w:sz w:val="24"/>
              </w:rPr>
            </w:pPr>
            <w:r>
              <w:rPr>
                <w:spacing w:val="-2"/>
                <w:sz w:val="24"/>
              </w:rPr>
              <w:t>3.Изучение</w:t>
            </w:r>
            <w:r>
              <w:rPr>
                <w:sz w:val="24"/>
              </w:rPr>
              <w:tab/>
            </w:r>
            <w:r>
              <w:rPr>
                <w:spacing w:val="-2"/>
                <w:sz w:val="24"/>
              </w:rPr>
              <w:t>уровня</w:t>
            </w:r>
            <w:r>
              <w:rPr>
                <w:sz w:val="24"/>
              </w:rPr>
              <w:tab/>
            </w:r>
            <w:r>
              <w:rPr>
                <w:spacing w:val="-2"/>
                <w:sz w:val="24"/>
              </w:rPr>
              <w:t>общего</w:t>
            </w:r>
          </w:p>
        </w:tc>
        <w:tc>
          <w:tcPr>
            <w:tcW w:w="3241" w:type="dxa"/>
            <w:tcBorders>
              <w:top w:val="nil"/>
              <w:bottom w:val="nil"/>
            </w:tcBorders>
          </w:tcPr>
          <w:p w:rsidR="00C374AF" w:rsidRDefault="00506334">
            <w:pPr>
              <w:spacing w:line="256" w:lineRule="exact"/>
              <w:rPr>
                <w:sz w:val="24"/>
              </w:rPr>
            </w:pPr>
            <w:r>
              <w:rPr>
                <w:sz w:val="24"/>
              </w:rPr>
              <w:t>2.Организация,</w:t>
            </w:r>
            <w:r>
              <w:rPr>
                <w:spacing w:val="41"/>
                <w:sz w:val="24"/>
              </w:rPr>
              <w:t xml:space="preserve"> </w:t>
            </w:r>
            <w:r>
              <w:rPr>
                <w:sz w:val="24"/>
              </w:rPr>
              <w:t>разработка</w:t>
            </w:r>
            <w:r>
              <w:rPr>
                <w:spacing w:val="43"/>
                <w:sz w:val="24"/>
              </w:rPr>
              <w:t xml:space="preserve"> </w:t>
            </w:r>
            <w:r>
              <w:rPr>
                <w:spacing w:val="-10"/>
                <w:sz w:val="24"/>
              </w:rPr>
              <w:t>и</w:t>
            </w:r>
          </w:p>
        </w:tc>
        <w:tc>
          <w:tcPr>
            <w:tcW w:w="3282" w:type="dxa"/>
            <w:tcBorders>
              <w:top w:val="nil"/>
              <w:bottom w:val="nil"/>
            </w:tcBorders>
          </w:tcPr>
          <w:p w:rsidR="00C374AF" w:rsidRDefault="00506334">
            <w:pPr>
              <w:spacing w:line="256" w:lineRule="exact"/>
              <w:rPr>
                <w:sz w:val="24"/>
              </w:rPr>
            </w:pPr>
            <w:r>
              <w:rPr>
                <w:sz w:val="24"/>
              </w:rPr>
              <w:t>специалистами</w:t>
            </w:r>
            <w:r>
              <w:rPr>
                <w:spacing w:val="59"/>
                <w:sz w:val="24"/>
              </w:rPr>
              <w:t xml:space="preserve"> </w:t>
            </w:r>
            <w:r>
              <w:rPr>
                <w:sz w:val="24"/>
              </w:rPr>
              <w:t>педагогов</w:t>
            </w:r>
            <w:r>
              <w:rPr>
                <w:spacing w:val="59"/>
                <w:sz w:val="24"/>
              </w:rPr>
              <w:t xml:space="preserve"> </w:t>
            </w:r>
            <w:r>
              <w:rPr>
                <w:spacing w:val="-5"/>
                <w:sz w:val="24"/>
              </w:rPr>
              <w:t>по</w:t>
            </w:r>
          </w:p>
        </w:tc>
      </w:tr>
      <w:tr w:rsidR="00C374AF">
        <w:trPr>
          <w:trHeight w:val="275"/>
        </w:trPr>
        <w:tc>
          <w:tcPr>
            <w:tcW w:w="3606" w:type="dxa"/>
            <w:tcBorders>
              <w:top w:val="nil"/>
              <w:bottom w:val="nil"/>
            </w:tcBorders>
          </w:tcPr>
          <w:p w:rsidR="00C374AF" w:rsidRDefault="00506334">
            <w:pPr>
              <w:tabs>
                <w:tab w:val="left" w:pos="2020"/>
              </w:tabs>
              <w:spacing w:line="256" w:lineRule="exact"/>
              <w:ind w:left="108"/>
              <w:rPr>
                <w:sz w:val="24"/>
              </w:rPr>
            </w:pPr>
            <w:r>
              <w:rPr>
                <w:spacing w:val="-2"/>
                <w:sz w:val="24"/>
              </w:rPr>
              <w:t>развития</w:t>
            </w:r>
            <w:r>
              <w:rPr>
                <w:sz w:val="24"/>
              </w:rPr>
              <w:tab/>
            </w:r>
            <w:r>
              <w:rPr>
                <w:spacing w:val="-2"/>
                <w:sz w:val="24"/>
              </w:rPr>
              <w:t>обучающихся,</w:t>
            </w:r>
          </w:p>
        </w:tc>
        <w:tc>
          <w:tcPr>
            <w:tcW w:w="3241" w:type="dxa"/>
            <w:tcBorders>
              <w:top w:val="nil"/>
              <w:bottom w:val="nil"/>
            </w:tcBorders>
          </w:tcPr>
          <w:p w:rsidR="00C374AF" w:rsidRDefault="00506334">
            <w:pPr>
              <w:tabs>
                <w:tab w:val="left" w:pos="1580"/>
              </w:tabs>
              <w:spacing w:line="256" w:lineRule="exact"/>
              <w:rPr>
                <w:sz w:val="24"/>
              </w:rPr>
            </w:pPr>
            <w:r>
              <w:rPr>
                <w:spacing w:val="-2"/>
                <w:sz w:val="24"/>
              </w:rPr>
              <w:t>проведение</w:t>
            </w:r>
            <w:r>
              <w:rPr>
                <w:sz w:val="24"/>
              </w:rPr>
              <w:tab/>
            </w:r>
            <w:r>
              <w:rPr>
                <w:spacing w:val="-2"/>
                <w:sz w:val="24"/>
              </w:rPr>
              <w:t>специалистами</w:t>
            </w:r>
          </w:p>
        </w:tc>
        <w:tc>
          <w:tcPr>
            <w:tcW w:w="3282" w:type="dxa"/>
            <w:tcBorders>
              <w:top w:val="nil"/>
              <w:bottom w:val="nil"/>
            </w:tcBorders>
          </w:tcPr>
          <w:p w:rsidR="00C374AF" w:rsidRDefault="00506334">
            <w:pPr>
              <w:tabs>
                <w:tab w:val="left" w:pos="1592"/>
              </w:tabs>
              <w:spacing w:line="256" w:lineRule="exact"/>
              <w:rPr>
                <w:sz w:val="24"/>
              </w:rPr>
            </w:pPr>
            <w:r>
              <w:rPr>
                <w:spacing w:val="-2"/>
                <w:sz w:val="24"/>
              </w:rPr>
              <w:t>выбору</w:t>
            </w:r>
            <w:r>
              <w:rPr>
                <w:sz w:val="24"/>
              </w:rPr>
              <w:tab/>
            </w:r>
            <w:r>
              <w:rPr>
                <w:spacing w:val="-2"/>
                <w:sz w:val="24"/>
              </w:rPr>
              <w:t>индивидуально</w:t>
            </w:r>
          </w:p>
        </w:tc>
      </w:tr>
      <w:tr w:rsidR="00C374AF">
        <w:trPr>
          <w:trHeight w:val="276"/>
        </w:trPr>
        <w:tc>
          <w:tcPr>
            <w:tcW w:w="3606" w:type="dxa"/>
            <w:tcBorders>
              <w:top w:val="nil"/>
              <w:bottom w:val="nil"/>
            </w:tcBorders>
          </w:tcPr>
          <w:p w:rsidR="00C374AF" w:rsidRDefault="00506334">
            <w:pPr>
              <w:tabs>
                <w:tab w:val="left" w:pos="1880"/>
                <w:tab w:val="left" w:pos="3367"/>
              </w:tabs>
              <w:spacing w:line="256" w:lineRule="exact"/>
              <w:ind w:left="108"/>
              <w:rPr>
                <w:sz w:val="24"/>
              </w:rPr>
            </w:pPr>
            <w:r>
              <w:rPr>
                <w:spacing w:val="-2"/>
                <w:sz w:val="24"/>
              </w:rPr>
              <w:t>возможностей</w:t>
            </w:r>
            <w:r>
              <w:rPr>
                <w:sz w:val="24"/>
              </w:rPr>
              <w:tab/>
            </w:r>
            <w:r>
              <w:rPr>
                <w:spacing w:val="-2"/>
                <w:sz w:val="24"/>
              </w:rPr>
              <w:t>вербальной</w:t>
            </w:r>
            <w:r>
              <w:rPr>
                <w:sz w:val="24"/>
              </w:rPr>
              <w:tab/>
            </w:r>
            <w:r>
              <w:rPr>
                <w:spacing w:val="-10"/>
                <w:sz w:val="24"/>
              </w:rPr>
              <w:t>и</w:t>
            </w:r>
          </w:p>
        </w:tc>
        <w:tc>
          <w:tcPr>
            <w:tcW w:w="3241" w:type="dxa"/>
            <w:tcBorders>
              <w:top w:val="nil"/>
              <w:bottom w:val="nil"/>
            </w:tcBorders>
          </w:tcPr>
          <w:p w:rsidR="00C374AF" w:rsidRDefault="00506334">
            <w:pPr>
              <w:tabs>
                <w:tab w:val="left" w:pos="3002"/>
              </w:tabs>
              <w:spacing w:line="256" w:lineRule="exact"/>
              <w:rPr>
                <w:sz w:val="24"/>
              </w:rPr>
            </w:pPr>
            <w:r>
              <w:rPr>
                <w:spacing w:val="-2"/>
                <w:sz w:val="24"/>
              </w:rPr>
              <w:t>индивидуальных</w:t>
            </w:r>
            <w:r>
              <w:rPr>
                <w:sz w:val="24"/>
              </w:rPr>
              <w:tab/>
            </w:r>
            <w:r>
              <w:rPr>
                <w:spacing w:val="-10"/>
                <w:sz w:val="24"/>
              </w:rPr>
              <w:t>и</w:t>
            </w:r>
          </w:p>
        </w:tc>
        <w:tc>
          <w:tcPr>
            <w:tcW w:w="3282" w:type="dxa"/>
            <w:tcBorders>
              <w:top w:val="nil"/>
              <w:bottom w:val="nil"/>
            </w:tcBorders>
          </w:tcPr>
          <w:p w:rsidR="00C374AF" w:rsidRDefault="00506334">
            <w:pPr>
              <w:spacing w:line="256" w:lineRule="exact"/>
              <w:rPr>
                <w:sz w:val="24"/>
              </w:rPr>
            </w:pPr>
            <w:r>
              <w:rPr>
                <w:sz w:val="24"/>
              </w:rPr>
              <w:t>ориентированных</w:t>
            </w:r>
            <w:r>
              <w:rPr>
                <w:spacing w:val="64"/>
                <w:sz w:val="24"/>
              </w:rPr>
              <w:t xml:space="preserve"> </w:t>
            </w:r>
            <w:r>
              <w:rPr>
                <w:sz w:val="24"/>
              </w:rPr>
              <w:t>методов</w:t>
            </w:r>
            <w:r>
              <w:rPr>
                <w:spacing w:val="66"/>
                <w:sz w:val="24"/>
              </w:rPr>
              <w:t xml:space="preserve"> </w:t>
            </w:r>
            <w:r>
              <w:rPr>
                <w:spacing w:val="-10"/>
                <w:sz w:val="24"/>
              </w:rPr>
              <w:t>и</w:t>
            </w:r>
          </w:p>
        </w:tc>
      </w:tr>
      <w:tr w:rsidR="00C374AF">
        <w:trPr>
          <w:trHeight w:val="275"/>
        </w:trPr>
        <w:tc>
          <w:tcPr>
            <w:tcW w:w="3606" w:type="dxa"/>
            <w:tcBorders>
              <w:top w:val="nil"/>
              <w:bottom w:val="nil"/>
            </w:tcBorders>
          </w:tcPr>
          <w:p w:rsidR="00C374AF" w:rsidRDefault="00506334">
            <w:pPr>
              <w:spacing w:line="256" w:lineRule="exact"/>
              <w:ind w:left="108"/>
              <w:rPr>
                <w:sz w:val="24"/>
              </w:rPr>
            </w:pPr>
            <w:r>
              <w:rPr>
                <w:sz w:val="24"/>
              </w:rPr>
              <w:t>невербальной</w:t>
            </w:r>
            <w:r>
              <w:rPr>
                <w:spacing w:val="47"/>
                <w:sz w:val="24"/>
              </w:rPr>
              <w:t xml:space="preserve"> </w:t>
            </w:r>
            <w:r>
              <w:rPr>
                <w:sz w:val="24"/>
              </w:rPr>
              <w:t>коммуникации</w:t>
            </w:r>
            <w:r>
              <w:rPr>
                <w:spacing w:val="47"/>
                <w:sz w:val="24"/>
              </w:rPr>
              <w:t xml:space="preserve"> </w:t>
            </w:r>
            <w:r>
              <w:rPr>
                <w:spacing w:val="-5"/>
                <w:sz w:val="24"/>
              </w:rPr>
              <w:t>со</w:t>
            </w:r>
          </w:p>
        </w:tc>
        <w:tc>
          <w:tcPr>
            <w:tcW w:w="3241" w:type="dxa"/>
            <w:tcBorders>
              <w:top w:val="nil"/>
              <w:bottom w:val="nil"/>
            </w:tcBorders>
          </w:tcPr>
          <w:p w:rsidR="00C374AF" w:rsidRDefault="00506334">
            <w:pPr>
              <w:tabs>
                <w:tab w:val="left" w:pos="1599"/>
              </w:tabs>
              <w:spacing w:line="256" w:lineRule="exact"/>
              <w:rPr>
                <w:sz w:val="24"/>
              </w:rPr>
            </w:pPr>
            <w:r>
              <w:rPr>
                <w:spacing w:val="-2"/>
                <w:sz w:val="24"/>
              </w:rPr>
              <w:t>групповых</w:t>
            </w:r>
            <w:r>
              <w:rPr>
                <w:sz w:val="24"/>
              </w:rPr>
              <w:tab/>
            </w:r>
            <w:r>
              <w:rPr>
                <w:spacing w:val="-2"/>
                <w:sz w:val="24"/>
              </w:rPr>
              <w:t>коррекционно-</w:t>
            </w:r>
          </w:p>
        </w:tc>
        <w:tc>
          <w:tcPr>
            <w:tcW w:w="3282" w:type="dxa"/>
            <w:tcBorders>
              <w:top w:val="nil"/>
              <w:bottom w:val="nil"/>
            </w:tcBorders>
          </w:tcPr>
          <w:p w:rsidR="00C374AF" w:rsidRDefault="00506334">
            <w:pPr>
              <w:tabs>
                <w:tab w:val="left" w:pos="1651"/>
                <w:tab w:val="left" w:pos="3062"/>
              </w:tabs>
              <w:spacing w:line="256" w:lineRule="exact"/>
              <w:rPr>
                <w:sz w:val="24"/>
              </w:rPr>
            </w:pPr>
            <w:r>
              <w:rPr>
                <w:spacing w:val="-2"/>
                <w:sz w:val="24"/>
              </w:rPr>
              <w:t>приемов</w:t>
            </w:r>
            <w:r>
              <w:rPr>
                <w:sz w:val="24"/>
              </w:rPr>
              <w:tab/>
            </w:r>
            <w:r>
              <w:rPr>
                <w:spacing w:val="-2"/>
                <w:sz w:val="24"/>
              </w:rPr>
              <w:t>работы</w:t>
            </w:r>
            <w:r>
              <w:rPr>
                <w:sz w:val="24"/>
              </w:rPr>
              <w:tab/>
            </w:r>
            <w:r>
              <w:rPr>
                <w:spacing w:val="-10"/>
                <w:sz w:val="24"/>
              </w:rPr>
              <w:t>с</w:t>
            </w:r>
          </w:p>
        </w:tc>
      </w:tr>
      <w:tr w:rsidR="00C374AF">
        <w:trPr>
          <w:trHeight w:val="276"/>
        </w:trPr>
        <w:tc>
          <w:tcPr>
            <w:tcW w:w="3606" w:type="dxa"/>
            <w:tcBorders>
              <w:top w:val="nil"/>
              <w:bottom w:val="nil"/>
            </w:tcBorders>
          </w:tcPr>
          <w:p w:rsidR="00C374AF" w:rsidRDefault="00506334">
            <w:pPr>
              <w:spacing w:line="256" w:lineRule="exact"/>
              <w:ind w:left="108"/>
              <w:rPr>
                <w:sz w:val="24"/>
              </w:rPr>
            </w:pPr>
            <w:r>
              <w:rPr>
                <w:sz w:val="24"/>
              </w:rPr>
              <w:t>сверстниками</w:t>
            </w:r>
            <w:r>
              <w:rPr>
                <w:spacing w:val="-3"/>
                <w:sz w:val="24"/>
              </w:rPr>
              <w:t xml:space="preserve"> </w:t>
            </w:r>
            <w:r>
              <w:rPr>
                <w:sz w:val="24"/>
              </w:rPr>
              <w:t>и</w:t>
            </w:r>
            <w:r>
              <w:rPr>
                <w:spacing w:val="-3"/>
                <w:sz w:val="24"/>
              </w:rPr>
              <w:t xml:space="preserve"> </w:t>
            </w:r>
            <w:r>
              <w:rPr>
                <w:spacing w:val="-2"/>
                <w:sz w:val="24"/>
              </w:rPr>
              <w:t>взрослыми;</w:t>
            </w:r>
          </w:p>
        </w:tc>
        <w:tc>
          <w:tcPr>
            <w:tcW w:w="3241" w:type="dxa"/>
            <w:tcBorders>
              <w:top w:val="nil"/>
              <w:bottom w:val="nil"/>
            </w:tcBorders>
          </w:tcPr>
          <w:p w:rsidR="00C374AF" w:rsidRDefault="00506334">
            <w:pPr>
              <w:spacing w:line="256" w:lineRule="exact"/>
              <w:rPr>
                <w:sz w:val="24"/>
              </w:rPr>
            </w:pPr>
            <w:r>
              <w:rPr>
                <w:sz w:val="24"/>
              </w:rPr>
              <w:t>развивающих</w:t>
            </w:r>
            <w:r>
              <w:rPr>
                <w:spacing w:val="-5"/>
                <w:sz w:val="24"/>
              </w:rPr>
              <w:t xml:space="preserve"> </w:t>
            </w:r>
            <w:r>
              <w:rPr>
                <w:spacing w:val="-2"/>
                <w:sz w:val="24"/>
              </w:rPr>
              <w:t>занятий;</w:t>
            </w:r>
          </w:p>
        </w:tc>
        <w:tc>
          <w:tcPr>
            <w:tcW w:w="3282" w:type="dxa"/>
            <w:tcBorders>
              <w:top w:val="nil"/>
              <w:bottom w:val="nil"/>
            </w:tcBorders>
          </w:tcPr>
          <w:p w:rsidR="00C374AF" w:rsidRDefault="00506334">
            <w:pPr>
              <w:spacing w:line="256" w:lineRule="exact"/>
              <w:rPr>
                <w:sz w:val="24"/>
              </w:rPr>
            </w:pPr>
            <w:r>
              <w:rPr>
                <w:spacing w:val="-2"/>
                <w:sz w:val="24"/>
              </w:rPr>
              <w:t>обучающимся;</w:t>
            </w:r>
          </w:p>
        </w:tc>
      </w:tr>
      <w:tr w:rsidR="00C374AF">
        <w:trPr>
          <w:trHeight w:val="275"/>
        </w:trPr>
        <w:tc>
          <w:tcPr>
            <w:tcW w:w="3606" w:type="dxa"/>
            <w:tcBorders>
              <w:top w:val="nil"/>
              <w:bottom w:val="nil"/>
            </w:tcBorders>
          </w:tcPr>
          <w:p w:rsidR="00C374AF" w:rsidRDefault="00506334">
            <w:pPr>
              <w:spacing w:line="256" w:lineRule="exact"/>
              <w:ind w:left="108"/>
              <w:rPr>
                <w:sz w:val="24"/>
              </w:rPr>
            </w:pPr>
            <w:r>
              <w:rPr>
                <w:sz w:val="24"/>
              </w:rPr>
              <w:t>4.Изучение</w:t>
            </w:r>
            <w:r>
              <w:rPr>
                <w:spacing w:val="48"/>
                <w:sz w:val="24"/>
              </w:rPr>
              <w:t xml:space="preserve"> </w:t>
            </w:r>
            <w:r>
              <w:rPr>
                <w:sz w:val="24"/>
              </w:rPr>
              <w:t>уровня</w:t>
            </w:r>
            <w:r>
              <w:rPr>
                <w:spacing w:val="44"/>
                <w:sz w:val="24"/>
              </w:rPr>
              <w:t xml:space="preserve"> </w:t>
            </w:r>
            <w:r>
              <w:rPr>
                <w:sz w:val="24"/>
              </w:rPr>
              <w:t>адаптации</w:t>
            </w:r>
            <w:r>
              <w:rPr>
                <w:spacing w:val="43"/>
                <w:sz w:val="24"/>
              </w:rPr>
              <w:t xml:space="preserve"> </w:t>
            </w:r>
            <w:r>
              <w:rPr>
                <w:spacing w:val="-10"/>
                <w:sz w:val="24"/>
              </w:rPr>
              <w:t>и</w:t>
            </w:r>
          </w:p>
        </w:tc>
        <w:tc>
          <w:tcPr>
            <w:tcW w:w="3241" w:type="dxa"/>
            <w:tcBorders>
              <w:top w:val="nil"/>
              <w:bottom w:val="nil"/>
            </w:tcBorders>
          </w:tcPr>
          <w:p w:rsidR="00C374AF" w:rsidRDefault="00506334">
            <w:pPr>
              <w:tabs>
                <w:tab w:val="left" w:pos="1831"/>
              </w:tabs>
              <w:spacing w:line="256" w:lineRule="exact"/>
              <w:rPr>
                <w:sz w:val="24"/>
              </w:rPr>
            </w:pPr>
            <w:r>
              <w:rPr>
                <w:spacing w:val="-2"/>
                <w:sz w:val="24"/>
              </w:rPr>
              <w:t>3.Создание</w:t>
            </w:r>
            <w:r>
              <w:rPr>
                <w:sz w:val="24"/>
              </w:rPr>
              <w:tab/>
            </w:r>
            <w:r>
              <w:rPr>
                <w:spacing w:val="-2"/>
                <w:sz w:val="24"/>
              </w:rPr>
              <w:t>насыщенной</w:t>
            </w:r>
          </w:p>
        </w:tc>
        <w:tc>
          <w:tcPr>
            <w:tcW w:w="3282" w:type="dxa"/>
            <w:tcBorders>
              <w:top w:val="nil"/>
              <w:bottom w:val="nil"/>
            </w:tcBorders>
          </w:tcPr>
          <w:p w:rsidR="00C374AF" w:rsidRDefault="00506334">
            <w:pPr>
              <w:tabs>
                <w:tab w:val="left" w:pos="2356"/>
              </w:tabs>
              <w:spacing w:line="256" w:lineRule="exact"/>
              <w:rPr>
                <w:sz w:val="24"/>
              </w:rPr>
            </w:pPr>
            <w:r>
              <w:rPr>
                <w:spacing w:val="-2"/>
                <w:sz w:val="24"/>
              </w:rPr>
              <w:t>3.Консультативная</w:t>
            </w:r>
            <w:r>
              <w:rPr>
                <w:sz w:val="24"/>
              </w:rPr>
              <w:tab/>
            </w:r>
            <w:r>
              <w:rPr>
                <w:spacing w:val="-2"/>
                <w:sz w:val="24"/>
              </w:rPr>
              <w:t>помощь</w:t>
            </w:r>
          </w:p>
        </w:tc>
      </w:tr>
      <w:tr w:rsidR="00C374AF">
        <w:trPr>
          <w:trHeight w:val="276"/>
        </w:trPr>
        <w:tc>
          <w:tcPr>
            <w:tcW w:w="3606" w:type="dxa"/>
            <w:tcBorders>
              <w:top w:val="nil"/>
              <w:bottom w:val="nil"/>
            </w:tcBorders>
          </w:tcPr>
          <w:p w:rsidR="00C374AF" w:rsidRDefault="00506334">
            <w:pPr>
              <w:tabs>
                <w:tab w:val="left" w:pos="2036"/>
              </w:tabs>
              <w:spacing w:line="256" w:lineRule="exact"/>
              <w:ind w:left="108"/>
              <w:rPr>
                <w:sz w:val="24"/>
              </w:rPr>
            </w:pPr>
            <w:r>
              <w:rPr>
                <w:spacing w:val="-2"/>
                <w:sz w:val="24"/>
              </w:rPr>
              <w:t>адаптивных</w:t>
            </w:r>
            <w:r>
              <w:rPr>
                <w:sz w:val="24"/>
              </w:rPr>
              <w:tab/>
            </w:r>
            <w:r>
              <w:rPr>
                <w:spacing w:val="-2"/>
                <w:sz w:val="24"/>
              </w:rPr>
              <w:t>возможностей</w:t>
            </w:r>
          </w:p>
        </w:tc>
        <w:tc>
          <w:tcPr>
            <w:tcW w:w="3241" w:type="dxa"/>
            <w:tcBorders>
              <w:top w:val="nil"/>
              <w:bottom w:val="nil"/>
            </w:tcBorders>
          </w:tcPr>
          <w:p w:rsidR="00C374AF" w:rsidRDefault="00506334">
            <w:pPr>
              <w:tabs>
                <w:tab w:val="left" w:pos="982"/>
                <w:tab w:val="left" w:pos="1570"/>
                <w:tab w:val="left" w:pos="2532"/>
              </w:tabs>
              <w:spacing w:line="256" w:lineRule="exact"/>
              <w:rPr>
                <w:sz w:val="24"/>
              </w:rPr>
            </w:pPr>
            <w:r>
              <w:rPr>
                <w:spacing w:val="-4"/>
                <w:sz w:val="24"/>
              </w:rPr>
              <w:t>РППС</w:t>
            </w:r>
            <w:r>
              <w:rPr>
                <w:sz w:val="24"/>
              </w:rPr>
              <w:tab/>
            </w:r>
            <w:r>
              <w:rPr>
                <w:spacing w:val="-5"/>
                <w:sz w:val="24"/>
              </w:rPr>
              <w:t>для</w:t>
            </w:r>
            <w:r>
              <w:rPr>
                <w:sz w:val="24"/>
              </w:rPr>
              <w:tab/>
            </w:r>
            <w:r>
              <w:rPr>
                <w:spacing w:val="-2"/>
                <w:sz w:val="24"/>
              </w:rPr>
              <w:t>разных</w:t>
            </w:r>
            <w:r>
              <w:rPr>
                <w:sz w:val="24"/>
              </w:rPr>
              <w:tab/>
            </w:r>
            <w:r>
              <w:rPr>
                <w:spacing w:val="-2"/>
                <w:sz w:val="24"/>
              </w:rPr>
              <w:t>видов</w:t>
            </w:r>
          </w:p>
        </w:tc>
        <w:tc>
          <w:tcPr>
            <w:tcW w:w="3282" w:type="dxa"/>
            <w:tcBorders>
              <w:top w:val="nil"/>
              <w:bottom w:val="nil"/>
            </w:tcBorders>
          </w:tcPr>
          <w:p w:rsidR="00C374AF" w:rsidRDefault="00506334">
            <w:pPr>
              <w:tabs>
                <w:tab w:val="left" w:pos="917"/>
                <w:tab w:val="left" w:pos="1260"/>
                <w:tab w:val="left" w:pos="2426"/>
              </w:tabs>
              <w:spacing w:line="256" w:lineRule="exact"/>
              <w:rPr>
                <w:sz w:val="24"/>
              </w:rPr>
            </w:pPr>
            <w:r>
              <w:rPr>
                <w:spacing w:val="-4"/>
                <w:sz w:val="24"/>
              </w:rPr>
              <w:t>семье</w:t>
            </w:r>
            <w:r>
              <w:rPr>
                <w:sz w:val="24"/>
              </w:rPr>
              <w:tab/>
            </w:r>
            <w:r>
              <w:rPr>
                <w:spacing w:val="-10"/>
                <w:sz w:val="24"/>
              </w:rPr>
              <w:t>в</w:t>
            </w:r>
            <w:r>
              <w:rPr>
                <w:sz w:val="24"/>
              </w:rPr>
              <w:tab/>
            </w:r>
            <w:r>
              <w:rPr>
                <w:spacing w:val="-2"/>
                <w:sz w:val="24"/>
              </w:rPr>
              <w:t>вопросах</w:t>
            </w:r>
            <w:r>
              <w:rPr>
                <w:sz w:val="24"/>
              </w:rPr>
              <w:tab/>
            </w:r>
            <w:r>
              <w:rPr>
                <w:spacing w:val="-2"/>
                <w:sz w:val="24"/>
              </w:rPr>
              <w:t>выбора</w:t>
            </w:r>
          </w:p>
        </w:tc>
      </w:tr>
      <w:tr w:rsidR="00C374AF">
        <w:trPr>
          <w:trHeight w:val="276"/>
        </w:trPr>
        <w:tc>
          <w:tcPr>
            <w:tcW w:w="3606" w:type="dxa"/>
            <w:tcBorders>
              <w:top w:val="nil"/>
              <w:bottom w:val="nil"/>
            </w:tcBorders>
          </w:tcPr>
          <w:p w:rsidR="00C374AF" w:rsidRDefault="00506334">
            <w:pPr>
              <w:spacing w:line="256" w:lineRule="exact"/>
              <w:ind w:left="108"/>
              <w:rPr>
                <w:sz w:val="24"/>
              </w:rPr>
            </w:pPr>
            <w:r>
              <w:rPr>
                <w:spacing w:val="-2"/>
                <w:sz w:val="24"/>
              </w:rPr>
              <w:t>ребенка;</w:t>
            </w:r>
          </w:p>
        </w:tc>
        <w:tc>
          <w:tcPr>
            <w:tcW w:w="3241" w:type="dxa"/>
            <w:tcBorders>
              <w:top w:val="nil"/>
              <w:bottom w:val="nil"/>
            </w:tcBorders>
          </w:tcPr>
          <w:p w:rsidR="00C374AF" w:rsidRDefault="00506334">
            <w:pPr>
              <w:spacing w:line="256" w:lineRule="exact"/>
              <w:rPr>
                <w:sz w:val="24"/>
              </w:rPr>
            </w:pPr>
            <w:r>
              <w:rPr>
                <w:spacing w:val="-2"/>
                <w:sz w:val="24"/>
              </w:rPr>
              <w:t>деятельности;</w:t>
            </w:r>
          </w:p>
        </w:tc>
        <w:tc>
          <w:tcPr>
            <w:tcW w:w="3282" w:type="dxa"/>
            <w:tcBorders>
              <w:top w:val="nil"/>
              <w:bottom w:val="nil"/>
            </w:tcBorders>
          </w:tcPr>
          <w:p w:rsidR="00C374AF" w:rsidRDefault="00506334">
            <w:pPr>
              <w:tabs>
                <w:tab w:val="left" w:pos="2169"/>
              </w:tabs>
              <w:spacing w:line="256" w:lineRule="exact"/>
              <w:rPr>
                <w:sz w:val="24"/>
              </w:rPr>
            </w:pPr>
            <w:r>
              <w:rPr>
                <w:spacing w:val="-2"/>
                <w:sz w:val="24"/>
              </w:rPr>
              <w:t>оптимальной</w:t>
            </w:r>
            <w:r>
              <w:rPr>
                <w:sz w:val="24"/>
              </w:rPr>
              <w:tab/>
            </w:r>
            <w:r>
              <w:rPr>
                <w:spacing w:val="-2"/>
                <w:sz w:val="24"/>
              </w:rPr>
              <w:t>стратегии</w:t>
            </w:r>
          </w:p>
        </w:tc>
      </w:tr>
      <w:tr w:rsidR="00C374AF">
        <w:trPr>
          <w:trHeight w:val="276"/>
        </w:trPr>
        <w:tc>
          <w:tcPr>
            <w:tcW w:w="3606" w:type="dxa"/>
            <w:tcBorders>
              <w:top w:val="nil"/>
              <w:bottom w:val="nil"/>
            </w:tcBorders>
          </w:tcPr>
          <w:p w:rsidR="00C374AF" w:rsidRDefault="00506334">
            <w:pPr>
              <w:spacing w:line="256" w:lineRule="exact"/>
              <w:ind w:left="108"/>
              <w:rPr>
                <w:sz w:val="24"/>
              </w:rPr>
            </w:pPr>
            <w:r>
              <w:rPr>
                <w:sz w:val="24"/>
              </w:rPr>
              <w:t>5.Мониторинг</w:t>
            </w:r>
            <w:r>
              <w:rPr>
                <w:spacing w:val="37"/>
                <w:sz w:val="24"/>
              </w:rPr>
              <w:t xml:space="preserve"> </w:t>
            </w:r>
            <w:r>
              <w:rPr>
                <w:sz w:val="24"/>
              </w:rPr>
              <w:t>развития</w:t>
            </w:r>
            <w:r>
              <w:rPr>
                <w:spacing w:val="40"/>
                <w:sz w:val="24"/>
              </w:rPr>
              <w:t xml:space="preserve"> </w:t>
            </w:r>
            <w:r>
              <w:rPr>
                <w:sz w:val="24"/>
              </w:rPr>
              <w:t>детей</w:t>
            </w:r>
            <w:r>
              <w:rPr>
                <w:spacing w:val="45"/>
                <w:sz w:val="24"/>
              </w:rPr>
              <w:t xml:space="preserve"> </w:t>
            </w:r>
            <w:r>
              <w:rPr>
                <w:spacing w:val="-10"/>
                <w:sz w:val="24"/>
              </w:rPr>
              <w:t>и</w:t>
            </w:r>
          </w:p>
        </w:tc>
        <w:tc>
          <w:tcPr>
            <w:tcW w:w="3241" w:type="dxa"/>
            <w:tcBorders>
              <w:top w:val="nil"/>
              <w:bottom w:val="nil"/>
            </w:tcBorders>
          </w:tcPr>
          <w:p w:rsidR="00C374AF" w:rsidRDefault="00506334">
            <w:pPr>
              <w:spacing w:line="256" w:lineRule="exact"/>
              <w:rPr>
                <w:sz w:val="24"/>
              </w:rPr>
            </w:pPr>
            <w:r>
              <w:rPr>
                <w:spacing w:val="-2"/>
                <w:sz w:val="24"/>
              </w:rPr>
              <w:t>4.Формирование</w:t>
            </w:r>
          </w:p>
        </w:tc>
        <w:tc>
          <w:tcPr>
            <w:tcW w:w="3282" w:type="dxa"/>
            <w:tcBorders>
              <w:top w:val="nil"/>
              <w:bottom w:val="nil"/>
            </w:tcBorders>
          </w:tcPr>
          <w:p w:rsidR="00C374AF" w:rsidRDefault="00506334">
            <w:pPr>
              <w:spacing w:line="256" w:lineRule="exact"/>
              <w:rPr>
                <w:sz w:val="24"/>
              </w:rPr>
            </w:pPr>
            <w:r>
              <w:rPr>
                <w:sz w:val="24"/>
              </w:rPr>
              <w:t>воспитания</w:t>
            </w:r>
            <w:r>
              <w:rPr>
                <w:spacing w:val="25"/>
                <w:sz w:val="24"/>
              </w:rPr>
              <w:t xml:space="preserve"> </w:t>
            </w:r>
            <w:r>
              <w:rPr>
                <w:sz w:val="24"/>
              </w:rPr>
              <w:t>и</w:t>
            </w:r>
            <w:r>
              <w:rPr>
                <w:spacing w:val="27"/>
                <w:sz w:val="24"/>
              </w:rPr>
              <w:t xml:space="preserve"> </w:t>
            </w:r>
            <w:r>
              <w:rPr>
                <w:sz w:val="24"/>
              </w:rPr>
              <w:t>приемов</w:t>
            </w:r>
            <w:r>
              <w:rPr>
                <w:spacing w:val="25"/>
                <w:sz w:val="24"/>
              </w:rPr>
              <w:t xml:space="preserve"> </w:t>
            </w:r>
            <w:r>
              <w:rPr>
                <w:sz w:val="24"/>
              </w:rPr>
              <w:t>КРР</w:t>
            </w:r>
            <w:r>
              <w:rPr>
                <w:spacing w:val="27"/>
                <w:sz w:val="24"/>
              </w:rPr>
              <w:t xml:space="preserve"> </w:t>
            </w:r>
            <w:r>
              <w:rPr>
                <w:spacing w:val="-10"/>
                <w:sz w:val="24"/>
              </w:rPr>
              <w:t>с</w:t>
            </w:r>
          </w:p>
        </w:tc>
      </w:tr>
      <w:tr w:rsidR="00C374AF">
        <w:trPr>
          <w:trHeight w:val="278"/>
        </w:trPr>
        <w:tc>
          <w:tcPr>
            <w:tcW w:w="3606" w:type="dxa"/>
            <w:tcBorders>
              <w:top w:val="nil"/>
              <w:bottom w:val="nil"/>
            </w:tcBorders>
          </w:tcPr>
          <w:p w:rsidR="00C374AF" w:rsidRDefault="00506334">
            <w:pPr>
              <w:spacing w:line="257" w:lineRule="exact"/>
              <w:ind w:left="108"/>
              <w:rPr>
                <w:sz w:val="24"/>
              </w:rPr>
            </w:pPr>
            <w:r>
              <w:rPr>
                <w:sz w:val="24"/>
              </w:rPr>
              <w:t>предупреждение</w:t>
            </w:r>
            <w:r>
              <w:rPr>
                <w:spacing w:val="73"/>
                <w:sz w:val="24"/>
              </w:rPr>
              <w:t xml:space="preserve"> </w:t>
            </w:r>
            <w:r>
              <w:rPr>
                <w:spacing w:val="-2"/>
                <w:sz w:val="24"/>
              </w:rPr>
              <w:t>возникновения</w:t>
            </w:r>
          </w:p>
        </w:tc>
        <w:tc>
          <w:tcPr>
            <w:tcW w:w="3241" w:type="dxa"/>
            <w:tcBorders>
              <w:top w:val="nil"/>
              <w:bottom w:val="nil"/>
            </w:tcBorders>
          </w:tcPr>
          <w:p w:rsidR="00C374AF" w:rsidRDefault="00506334">
            <w:pPr>
              <w:spacing w:line="257" w:lineRule="exact"/>
              <w:rPr>
                <w:sz w:val="24"/>
              </w:rPr>
            </w:pPr>
            <w:r>
              <w:rPr>
                <w:spacing w:val="-2"/>
                <w:sz w:val="24"/>
              </w:rPr>
              <w:t>инклюзивной</w:t>
            </w:r>
          </w:p>
        </w:tc>
        <w:tc>
          <w:tcPr>
            <w:tcW w:w="3282" w:type="dxa"/>
            <w:tcBorders>
              <w:top w:val="nil"/>
              <w:bottom w:val="nil"/>
            </w:tcBorders>
          </w:tcPr>
          <w:p w:rsidR="00C374AF" w:rsidRDefault="00506334">
            <w:pPr>
              <w:spacing w:line="257" w:lineRule="exact"/>
              <w:rPr>
                <w:sz w:val="24"/>
              </w:rPr>
            </w:pPr>
            <w:r>
              <w:rPr>
                <w:spacing w:val="-2"/>
                <w:sz w:val="24"/>
              </w:rPr>
              <w:t>ребёнком.</w:t>
            </w:r>
          </w:p>
        </w:tc>
      </w:tr>
      <w:tr w:rsidR="00C374AF">
        <w:trPr>
          <w:trHeight w:val="270"/>
        </w:trPr>
        <w:tc>
          <w:tcPr>
            <w:tcW w:w="3606" w:type="dxa"/>
            <w:tcBorders>
              <w:top w:val="nil"/>
              <w:bottom w:val="nil"/>
            </w:tcBorders>
          </w:tcPr>
          <w:p w:rsidR="00C374AF" w:rsidRDefault="00506334">
            <w:pPr>
              <w:tabs>
                <w:tab w:val="left" w:pos="1891"/>
              </w:tabs>
              <w:spacing w:line="252" w:lineRule="exact"/>
              <w:ind w:left="108"/>
              <w:rPr>
                <w:sz w:val="24"/>
              </w:rPr>
            </w:pPr>
            <w:r>
              <w:rPr>
                <w:spacing w:val="-2"/>
                <w:sz w:val="24"/>
              </w:rPr>
              <w:t>психолого-</w:t>
            </w:r>
            <w:r>
              <w:rPr>
                <w:sz w:val="24"/>
              </w:rPr>
              <w:tab/>
            </w:r>
            <w:r>
              <w:rPr>
                <w:spacing w:val="-2"/>
                <w:sz w:val="24"/>
              </w:rPr>
              <w:t>педагогических</w:t>
            </w:r>
          </w:p>
        </w:tc>
        <w:tc>
          <w:tcPr>
            <w:tcW w:w="3241" w:type="dxa"/>
            <w:tcBorders>
              <w:top w:val="nil"/>
              <w:bottom w:val="nil"/>
            </w:tcBorders>
          </w:tcPr>
          <w:p w:rsidR="00C374AF" w:rsidRDefault="00506334">
            <w:pPr>
              <w:spacing w:line="252" w:lineRule="exact"/>
              <w:rPr>
                <w:sz w:val="24"/>
              </w:rPr>
            </w:pPr>
            <w:r>
              <w:rPr>
                <w:sz w:val="24"/>
              </w:rPr>
              <w:t>образовательной</w:t>
            </w:r>
            <w:r>
              <w:rPr>
                <w:spacing w:val="-7"/>
                <w:sz w:val="24"/>
              </w:rPr>
              <w:t xml:space="preserve"> </w:t>
            </w:r>
            <w:r>
              <w:rPr>
                <w:spacing w:val="-2"/>
                <w:sz w:val="24"/>
              </w:rPr>
              <w:t>среды.</w:t>
            </w:r>
          </w:p>
        </w:tc>
        <w:tc>
          <w:tcPr>
            <w:tcW w:w="3282" w:type="dxa"/>
            <w:tcBorders>
              <w:bottom w:val="nil"/>
            </w:tcBorders>
          </w:tcPr>
          <w:p w:rsidR="00C374AF" w:rsidRDefault="00506334">
            <w:pPr>
              <w:spacing w:line="250" w:lineRule="exact"/>
              <w:rPr>
                <w:b/>
                <w:sz w:val="24"/>
              </w:rPr>
            </w:pPr>
            <w:r>
              <w:rPr>
                <w:b/>
                <w:spacing w:val="-2"/>
                <w:sz w:val="24"/>
              </w:rPr>
              <w:t>Информационно-</w:t>
            </w:r>
          </w:p>
        </w:tc>
      </w:tr>
      <w:tr w:rsidR="00C374AF">
        <w:trPr>
          <w:trHeight w:val="281"/>
        </w:trPr>
        <w:tc>
          <w:tcPr>
            <w:tcW w:w="3606" w:type="dxa"/>
            <w:tcBorders>
              <w:top w:val="nil"/>
              <w:bottom w:val="nil"/>
            </w:tcBorders>
          </w:tcPr>
          <w:p w:rsidR="00C374AF" w:rsidRDefault="00506334">
            <w:pPr>
              <w:spacing w:line="261" w:lineRule="exact"/>
              <w:ind w:left="108"/>
              <w:rPr>
                <w:sz w:val="24"/>
              </w:rPr>
            </w:pPr>
            <w:r>
              <w:rPr>
                <w:sz w:val="24"/>
              </w:rPr>
              <w:t>проблем</w:t>
            </w:r>
            <w:r>
              <w:rPr>
                <w:spacing w:val="-2"/>
                <w:sz w:val="24"/>
              </w:rPr>
              <w:t xml:space="preserve"> </w:t>
            </w:r>
            <w:r>
              <w:rPr>
                <w:sz w:val="24"/>
              </w:rPr>
              <w:t>в</w:t>
            </w:r>
            <w:r>
              <w:rPr>
                <w:spacing w:val="-1"/>
                <w:sz w:val="24"/>
              </w:rPr>
              <w:t xml:space="preserve"> </w:t>
            </w:r>
            <w:r>
              <w:rPr>
                <w:sz w:val="24"/>
              </w:rPr>
              <w:t>их</w:t>
            </w:r>
            <w:r>
              <w:rPr>
                <w:spacing w:val="2"/>
                <w:sz w:val="24"/>
              </w:rPr>
              <w:t xml:space="preserve"> </w:t>
            </w:r>
            <w:r>
              <w:rPr>
                <w:spacing w:val="-2"/>
                <w:sz w:val="24"/>
              </w:rPr>
              <w:t>развитии;</w:t>
            </w:r>
          </w:p>
        </w:tc>
        <w:tc>
          <w:tcPr>
            <w:tcW w:w="3241" w:type="dxa"/>
            <w:tcBorders>
              <w:top w:val="nil"/>
              <w:bottom w:val="nil"/>
            </w:tcBorders>
          </w:tcPr>
          <w:p w:rsidR="00C374AF" w:rsidRDefault="00C374AF">
            <w:pPr>
              <w:rPr>
                <w:sz w:val="20"/>
              </w:rPr>
            </w:pPr>
          </w:p>
        </w:tc>
        <w:tc>
          <w:tcPr>
            <w:tcW w:w="3282" w:type="dxa"/>
            <w:tcBorders>
              <w:top w:val="nil"/>
            </w:tcBorders>
          </w:tcPr>
          <w:p w:rsidR="00C374AF" w:rsidRDefault="00506334">
            <w:pPr>
              <w:spacing w:before="2" w:line="259" w:lineRule="exact"/>
              <w:rPr>
                <w:b/>
                <w:sz w:val="24"/>
              </w:rPr>
            </w:pPr>
            <w:r>
              <w:rPr>
                <w:b/>
                <w:sz w:val="24"/>
              </w:rPr>
              <w:t>просветительская</w:t>
            </w:r>
            <w:r>
              <w:rPr>
                <w:b/>
                <w:spacing w:val="-4"/>
                <w:sz w:val="24"/>
              </w:rPr>
              <w:t xml:space="preserve"> </w:t>
            </w:r>
            <w:r>
              <w:rPr>
                <w:b/>
                <w:spacing w:val="-2"/>
                <w:sz w:val="24"/>
              </w:rPr>
              <w:t>работа</w:t>
            </w:r>
          </w:p>
        </w:tc>
      </w:tr>
      <w:tr w:rsidR="00C374AF">
        <w:trPr>
          <w:trHeight w:val="264"/>
        </w:trPr>
        <w:tc>
          <w:tcPr>
            <w:tcW w:w="3606" w:type="dxa"/>
            <w:tcBorders>
              <w:top w:val="nil"/>
              <w:bottom w:val="nil"/>
            </w:tcBorders>
          </w:tcPr>
          <w:p w:rsidR="00C374AF" w:rsidRDefault="00506334">
            <w:pPr>
              <w:tabs>
                <w:tab w:val="left" w:pos="2353"/>
              </w:tabs>
              <w:spacing w:line="244" w:lineRule="exact"/>
              <w:ind w:left="108"/>
              <w:rPr>
                <w:sz w:val="24"/>
              </w:rPr>
            </w:pPr>
            <w:r>
              <w:rPr>
                <w:spacing w:val="-2"/>
                <w:sz w:val="24"/>
              </w:rPr>
              <w:t>6.Всестороннее</w:t>
            </w:r>
            <w:r>
              <w:rPr>
                <w:sz w:val="24"/>
              </w:rPr>
              <w:tab/>
            </w:r>
            <w:r>
              <w:rPr>
                <w:spacing w:val="-2"/>
                <w:sz w:val="24"/>
              </w:rPr>
              <w:t>психолого-</w:t>
            </w:r>
          </w:p>
        </w:tc>
        <w:tc>
          <w:tcPr>
            <w:tcW w:w="3241" w:type="dxa"/>
            <w:tcBorders>
              <w:top w:val="nil"/>
              <w:bottom w:val="nil"/>
            </w:tcBorders>
          </w:tcPr>
          <w:p w:rsidR="00C374AF" w:rsidRDefault="00C374AF">
            <w:pPr>
              <w:rPr>
                <w:sz w:val="18"/>
              </w:rPr>
            </w:pPr>
          </w:p>
        </w:tc>
        <w:tc>
          <w:tcPr>
            <w:tcW w:w="3282" w:type="dxa"/>
            <w:tcBorders>
              <w:bottom w:val="nil"/>
            </w:tcBorders>
          </w:tcPr>
          <w:p w:rsidR="00C374AF" w:rsidRDefault="00506334">
            <w:pPr>
              <w:tabs>
                <w:tab w:val="left" w:pos="2462"/>
              </w:tabs>
              <w:spacing w:line="244" w:lineRule="exact"/>
              <w:rPr>
                <w:sz w:val="24"/>
              </w:rPr>
            </w:pPr>
            <w:r>
              <w:rPr>
                <w:spacing w:val="-2"/>
                <w:sz w:val="24"/>
              </w:rPr>
              <w:t>1.Различные</w:t>
            </w:r>
            <w:r>
              <w:rPr>
                <w:sz w:val="24"/>
              </w:rPr>
              <w:tab/>
            </w:r>
            <w:r>
              <w:rPr>
                <w:spacing w:val="-2"/>
                <w:sz w:val="24"/>
              </w:rPr>
              <w:t>формы</w:t>
            </w:r>
          </w:p>
        </w:tc>
      </w:tr>
      <w:tr w:rsidR="00C374AF">
        <w:trPr>
          <w:trHeight w:val="276"/>
        </w:trPr>
        <w:tc>
          <w:tcPr>
            <w:tcW w:w="3606" w:type="dxa"/>
            <w:tcBorders>
              <w:top w:val="nil"/>
              <w:bottom w:val="nil"/>
            </w:tcBorders>
          </w:tcPr>
          <w:p w:rsidR="00C374AF" w:rsidRDefault="00506334">
            <w:pPr>
              <w:tabs>
                <w:tab w:val="left" w:pos="2562"/>
              </w:tabs>
              <w:spacing w:line="256" w:lineRule="exact"/>
              <w:ind w:left="108"/>
              <w:rPr>
                <w:sz w:val="24"/>
              </w:rPr>
            </w:pPr>
            <w:r>
              <w:rPr>
                <w:spacing w:val="-2"/>
                <w:sz w:val="24"/>
              </w:rPr>
              <w:t>педагогическое</w:t>
            </w:r>
            <w:r>
              <w:rPr>
                <w:sz w:val="24"/>
              </w:rPr>
              <w:tab/>
            </w:r>
            <w:r>
              <w:rPr>
                <w:spacing w:val="-2"/>
                <w:sz w:val="24"/>
              </w:rPr>
              <w:t>изучение</w:t>
            </w:r>
          </w:p>
        </w:tc>
        <w:tc>
          <w:tcPr>
            <w:tcW w:w="3241" w:type="dxa"/>
            <w:tcBorders>
              <w:top w:val="nil"/>
              <w:bottom w:val="nil"/>
            </w:tcBorders>
          </w:tcPr>
          <w:p w:rsidR="00C374AF" w:rsidRDefault="00C374AF">
            <w:pPr>
              <w:rPr>
                <w:sz w:val="20"/>
              </w:rPr>
            </w:pPr>
          </w:p>
        </w:tc>
        <w:tc>
          <w:tcPr>
            <w:tcW w:w="3282" w:type="dxa"/>
            <w:tcBorders>
              <w:top w:val="nil"/>
              <w:bottom w:val="nil"/>
            </w:tcBorders>
          </w:tcPr>
          <w:p w:rsidR="00C374AF" w:rsidRDefault="00506334">
            <w:pPr>
              <w:spacing w:before="5" w:line="250" w:lineRule="exact"/>
              <w:rPr>
                <w:sz w:val="24"/>
              </w:rPr>
            </w:pPr>
            <w:r>
              <w:rPr>
                <w:spacing w:val="-2"/>
                <w:sz w:val="24"/>
              </w:rPr>
              <w:t>просветительской</w:t>
            </w:r>
          </w:p>
        </w:tc>
      </w:tr>
      <w:tr w:rsidR="00C374AF">
        <w:trPr>
          <w:trHeight w:val="275"/>
        </w:trPr>
        <w:tc>
          <w:tcPr>
            <w:tcW w:w="3606" w:type="dxa"/>
            <w:tcBorders>
              <w:top w:val="nil"/>
              <w:bottom w:val="nil"/>
            </w:tcBorders>
          </w:tcPr>
          <w:p w:rsidR="00C374AF" w:rsidRDefault="00506334">
            <w:pPr>
              <w:spacing w:line="256" w:lineRule="exact"/>
              <w:ind w:left="108"/>
              <w:rPr>
                <w:sz w:val="24"/>
              </w:rPr>
            </w:pPr>
            <w:r>
              <w:rPr>
                <w:sz w:val="24"/>
              </w:rPr>
              <w:t>личности</w:t>
            </w:r>
            <w:r>
              <w:rPr>
                <w:spacing w:val="-2"/>
                <w:sz w:val="24"/>
              </w:rPr>
              <w:t xml:space="preserve"> ребёнка;</w:t>
            </w:r>
          </w:p>
        </w:tc>
        <w:tc>
          <w:tcPr>
            <w:tcW w:w="3241" w:type="dxa"/>
            <w:tcBorders>
              <w:top w:val="nil"/>
              <w:bottom w:val="nil"/>
            </w:tcBorders>
          </w:tcPr>
          <w:p w:rsidR="00C374AF" w:rsidRDefault="00C374AF">
            <w:pPr>
              <w:rPr>
                <w:sz w:val="20"/>
              </w:rPr>
            </w:pPr>
          </w:p>
        </w:tc>
        <w:tc>
          <w:tcPr>
            <w:tcW w:w="3282" w:type="dxa"/>
            <w:tcBorders>
              <w:top w:val="nil"/>
              <w:bottom w:val="nil"/>
            </w:tcBorders>
          </w:tcPr>
          <w:p w:rsidR="00C374AF" w:rsidRDefault="00506334">
            <w:pPr>
              <w:spacing w:before="5" w:line="250" w:lineRule="exact"/>
              <w:rPr>
                <w:sz w:val="24"/>
              </w:rPr>
            </w:pPr>
            <w:r>
              <w:rPr>
                <w:spacing w:val="-2"/>
                <w:sz w:val="24"/>
              </w:rPr>
              <w:t>деятельности;</w:t>
            </w:r>
          </w:p>
        </w:tc>
      </w:tr>
      <w:tr w:rsidR="00C374AF">
        <w:trPr>
          <w:trHeight w:val="276"/>
        </w:trPr>
        <w:tc>
          <w:tcPr>
            <w:tcW w:w="3606" w:type="dxa"/>
            <w:tcBorders>
              <w:top w:val="nil"/>
              <w:bottom w:val="nil"/>
            </w:tcBorders>
          </w:tcPr>
          <w:p w:rsidR="00C374AF" w:rsidRDefault="00506334">
            <w:pPr>
              <w:tabs>
                <w:tab w:val="left" w:pos="2557"/>
              </w:tabs>
              <w:spacing w:line="256" w:lineRule="exact"/>
              <w:ind w:left="108"/>
              <w:rPr>
                <w:sz w:val="24"/>
              </w:rPr>
            </w:pPr>
            <w:r>
              <w:rPr>
                <w:spacing w:val="-2"/>
                <w:sz w:val="24"/>
              </w:rPr>
              <w:t>7.Системный</w:t>
            </w:r>
            <w:r>
              <w:rPr>
                <w:sz w:val="24"/>
              </w:rPr>
              <w:tab/>
            </w:r>
            <w:r>
              <w:rPr>
                <w:spacing w:val="-2"/>
                <w:sz w:val="24"/>
              </w:rPr>
              <w:t>контроль</w:t>
            </w:r>
          </w:p>
        </w:tc>
        <w:tc>
          <w:tcPr>
            <w:tcW w:w="3241" w:type="dxa"/>
            <w:tcBorders>
              <w:top w:val="nil"/>
              <w:bottom w:val="nil"/>
            </w:tcBorders>
          </w:tcPr>
          <w:p w:rsidR="00C374AF" w:rsidRDefault="00C374AF">
            <w:pPr>
              <w:rPr>
                <w:sz w:val="20"/>
              </w:rPr>
            </w:pPr>
          </w:p>
        </w:tc>
        <w:tc>
          <w:tcPr>
            <w:tcW w:w="3282" w:type="dxa"/>
            <w:tcBorders>
              <w:top w:val="nil"/>
              <w:bottom w:val="nil"/>
            </w:tcBorders>
          </w:tcPr>
          <w:p w:rsidR="00C374AF" w:rsidRDefault="00506334">
            <w:pPr>
              <w:tabs>
                <w:tab w:val="left" w:pos="1766"/>
              </w:tabs>
              <w:spacing w:before="5" w:line="250" w:lineRule="exact"/>
              <w:rPr>
                <w:sz w:val="24"/>
              </w:rPr>
            </w:pPr>
            <w:r>
              <w:rPr>
                <w:spacing w:val="-2"/>
                <w:sz w:val="24"/>
              </w:rPr>
              <w:t>2.Проведение</w:t>
            </w:r>
            <w:r>
              <w:rPr>
                <w:sz w:val="24"/>
              </w:rPr>
              <w:tab/>
            </w:r>
            <w:r>
              <w:rPr>
                <w:spacing w:val="-2"/>
                <w:sz w:val="24"/>
              </w:rPr>
              <w:t>тематических</w:t>
            </w:r>
          </w:p>
        </w:tc>
      </w:tr>
      <w:tr w:rsidR="00C374AF">
        <w:trPr>
          <w:trHeight w:val="276"/>
        </w:trPr>
        <w:tc>
          <w:tcPr>
            <w:tcW w:w="3606" w:type="dxa"/>
            <w:tcBorders>
              <w:top w:val="nil"/>
              <w:bottom w:val="nil"/>
            </w:tcBorders>
          </w:tcPr>
          <w:p w:rsidR="00C374AF" w:rsidRDefault="00506334">
            <w:pPr>
              <w:tabs>
                <w:tab w:val="left" w:pos="1772"/>
                <w:tab w:val="left" w:pos="2242"/>
                <w:tab w:val="left" w:pos="3364"/>
              </w:tabs>
              <w:spacing w:line="256" w:lineRule="exact"/>
              <w:ind w:left="108"/>
              <w:rPr>
                <w:sz w:val="24"/>
              </w:rPr>
            </w:pPr>
            <w:r>
              <w:rPr>
                <w:spacing w:val="-2"/>
                <w:sz w:val="24"/>
              </w:rPr>
              <w:t>специалистов</w:t>
            </w:r>
            <w:r>
              <w:rPr>
                <w:sz w:val="24"/>
              </w:rPr>
              <w:tab/>
            </w:r>
            <w:r>
              <w:rPr>
                <w:spacing w:val="-5"/>
                <w:sz w:val="24"/>
              </w:rPr>
              <w:t>за</w:t>
            </w:r>
            <w:r>
              <w:rPr>
                <w:sz w:val="24"/>
              </w:rPr>
              <w:tab/>
            </w:r>
            <w:r>
              <w:rPr>
                <w:spacing w:val="-2"/>
                <w:sz w:val="24"/>
              </w:rPr>
              <w:t>уровнем</w:t>
            </w:r>
            <w:r>
              <w:rPr>
                <w:sz w:val="24"/>
              </w:rPr>
              <w:tab/>
            </w:r>
            <w:r>
              <w:rPr>
                <w:spacing w:val="-10"/>
                <w:sz w:val="24"/>
              </w:rPr>
              <w:t>и</w:t>
            </w:r>
          </w:p>
        </w:tc>
        <w:tc>
          <w:tcPr>
            <w:tcW w:w="3241" w:type="dxa"/>
            <w:tcBorders>
              <w:top w:val="nil"/>
              <w:bottom w:val="nil"/>
            </w:tcBorders>
          </w:tcPr>
          <w:p w:rsidR="00C374AF" w:rsidRDefault="00C374AF">
            <w:pPr>
              <w:rPr>
                <w:sz w:val="20"/>
              </w:rPr>
            </w:pPr>
          </w:p>
        </w:tc>
        <w:tc>
          <w:tcPr>
            <w:tcW w:w="3282" w:type="dxa"/>
            <w:tcBorders>
              <w:top w:val="nil"/>
              <w:bottom w:val="nil"/>
            </w:tcBorders>
          </w:tcPr>
          <w:p w:rsidR="00C374AF" w:rsidRDefault="00506334">
            <w:pPr>
              <w:tabs>
                <w:tab w:val="left" w:pos="2359"/>
              </w:tabs>
              <w:spacing w:before="5" w:line="250" w:lineRule="exact"/>
              <w:rPr>
                <w:sz w:val="24"/>
              </w:rPr>
            </w:pPr>
            <w:r>
              <w:rPr>
                <w:spacing w:val="-2"/>
                <w:sz w:val="24"/>
              </w:rPr>
              <w:t>выступлений,</w:t>
            </w:r>
            <w:r>
              <w:rPr>
                <w:sz w:val="24"/>
              </w:rPr>
              <w:tab/>
            </w:r>
            <w:r>
              <w:rPr>
                <w:spacing w:val="-2"/>
                <w:sz w:val="24"/>
              </w:rPr>
              <w:t>онлайн-</w:t>
            </w:r>
          </w:p>
        </w:tc>
      </w:tr>
      <w:tr w:rsidR="00C374AF">
        <w:trPr>
          <w:trHeight w:val="275"/>
        </w:trPr>
        <w:tc>
          <w:tcPr>
            <w:tcW w:w="3606" w:type="dxa"/>
            <w:tcBorders>
              <w:top w:val="nil"/>
              <w:bottom w:val="nil"/>
            </w:tcBorders>
          </w:tcPr>
          <w:p w:rsidR="00C374AF" w:rsidRDefault="00506334">
            <w:pPr>
              <w:spacing w:line="256" w:lineRule="exact"/>
              <w:ind w:left="108"/>
              <w:rPr>
                <w:sz w:val="24"/>
              </w:rPr>
            </w:pPr>
            <w:r>
              <w:rPr>
                <w:sz w:val="24"/>
              </w:rPr>
              <w:t>динамикой</w:t>
            </w:r>
            <w:r>
              <w:rPr>
                <w:spacing w:val="29"/>
                <w:sz w:val="24"/>
              </w:rPr>
              <w:t xml:space="preserve"> </w:t>
            </w:r>
            <w:r>
              <w:rPr>
                <w:sz w:val="24"/>
              </w:rPr>
              <w:t>развития</w:t>
            </w:r>
            <w:r>
              <w:rPr>
                <w:spacing w:val="29"/>
                <w:sz w:val="24"/>
              </w:rPr>
              <w:t xml:space="preserve"> </w:t>
            </w:r>
            <w:r>
              <w:rPr>
                <w:sz w:val="24"/>
              </w:rPr>
              <w:t>ребёнка,</w:t>
            </w:r>
            <w:r>
              <w:rPr>
                <w:spacing w:val="30"/>
                <w:sz w:val="24"/>
              </w:rPr>
              <w:t xml:space="preserve"> </w:t>
            </w:r>
            <w:r>
              <w:rPr>
                <w:spacing w:val="-5"/>
                <w:sz w:val="24"/>
              </w:rPr>
              <w:t>за</w:t>
            </w:r>
          </w:p>
        </w:tc>
        <w:tc>
          <w:tcPr>
            <w:tcW w:w="3241" w:type="dxa"/>
            <w:tcBorders>
              <w:top w:val="nil"/>
              <w:bottom w:val="nil"/>
            </w:tcBorders>
          </w:tcPr>
          <w:p w:rsidR="00C374AF" w:rsidRDefault="00C374AF">
            <w:pPr>
              <w:rPr>
                <w:sz w:val="20"/>
              </w:rPr>
            </w:pPr>
          </w:p>
        </w:tc>
        <w:tc>
          <w:tcPr>
            <w:tcW w:w="3282" w:type="dxa"/>
            <w:tcBorders>
              <w:top w:val="nil"/>
              <w:bottom w:val="nil"/>
            </w:tcBorders>
          </w:tcPr>
          <w:p w:rsidR="00C374AF" w:rsidRDefault="00506334">
            <w:pPr>
              <w:spacing w:before="5" w:line="250" w:lineRule="exact"/>
              <w:rPr>
                <w:sz w:val="24"/>
              </w:rPr>
            </w:pPr>
            <w:r>
              <w:rPr>
                <w:sz w:val="24"/>
              </w:rPr>
              <w:t>консультаций</w:t>
            </w:r>
            <w:r>
              <w:rPr>
                <w:spacing w:val="76"/>
                <w:sz w:val="24"/>
              </w:rPr>
              <w:t xml:space="preserve"> </w:t>
            </w:r>
            <w:r>
              <w:rPr>
                <w:sz w:val="24"/>
              </w:rPr>
              <w:t>для</w:t>
            </w:r>
            <w:r>
              <w:rPr>
                <w:spacing w:val="74"/>
                <w:sz w:val="24"/>
              </w:rPr>
              <w:t xml:space="preserve"> </w:t>
            </w:r>
            <w:r>
              <w:rPr>
                <w:spacing w:val="-2"/>
                <w:sz w:val="24"/>
              </w:rPr>
              <w:t>педагогов</w:t>
            </w:r>
          </w:p>
        </w:tc>
      </w:tr>
      <w:tr w:rsidR="00C374AF">
        <w:trPr>
          <w:trHeight w:val="276"/>
        </w:trPr>
        <w:tc>
          <w:tcPr>
            <w:tcW w:w="3606" w:type="dxa"/>
            <w:tcBorders>
              <w:top w:val="nil"/>
              <w:bottom w:val="nil"/>
            </w:tcBorders>
          </w:tcPr>
          <w:p w:rsidR="00C374AF" w:rsidRDefault="00506334">
            <w:pPr>
              <w:tabs>
                <w:tab w:val="left" w:pos="2096"/>
              </w:tabs>
              <w:spacing w:line="256" w:lineRule="exact"/>
              <w:ind w:left="108"/>
              <w:rPr>
                <w:sz w:val="24"/>
              </w:rPr>
            </w:pPr>
            <w:r>
              <w:rPr>
                <w:spacing w:val="-2"/>
                <w:sz w:val="24"/>
              </w:rPr>
              <w:t>созданием</w:t>
            </w:r>
            <w:r>
              <w:rPr>
                <w:sz w:val="24"/>
              </w:rPr>
              <w:tab/>
            </w:r>
            <w:r>
              <w:rPr>
                <w:spacing w:val="-2"/>
                <w:sz w:val="24"/>
              </w:rPr>
              <w:t>необходимых</w:t>
            </w:r>
          </w:p>
        </w:tc>
        <w:tc>
          <w:tcPr>
            <w:tcW w:w="3241" w:type="dxa"/>
            <w:tcBorders>
              <w:top w:val="nil"/>
              <w:bottom w:val="nil"/>
            </w:tcBorders>
          </w:tcPr>
          <w:p w:rsidR="00C374AF" w:rsidRDefault="00C374AF">
            <w:pPr>
              <w:rPr>
                <w:sz w:val="20"/>
              </w:rPr>
            </w:pPr>
          </w:p>
        </w:tc>
        <w:tc>
          <w:tcPr>
            <w:tcW w:w="3282" w:type="dxa"/>
            <w:tcBorders>
              <w:top w:val="nil"/>
              <w:bottom w:val="nil"/>
            </w:tcBorders>
          </w:tcPr>
          <w:p w:rsidR="00C374AF" w:rsidRDefault="00506334">
            <w:pPr>
              <w:tabs>
                <w:tab w:val="left" w:pos="648"/>
                <w:tab w:val="left" w:pos="2117"/>
              </w:tabs>
              <w:spacing w:before="5" w:line="250" w:lineRule="exact"/>
              <w:rPr>
                <w:sz w:val="24"/>
              </w:rPr>
            </w:pPr>
            <w:r>
              <w:rPr>
                <w:spacing w:val="-10"/>
                <w:sz w:val="24"/>
              </w:rPr>
              <w:t>и</w:t>
            </w:r>
            <w:r>
              <w:rPr>
                <w:sz w:val="24"/>
              </w:rPr>
              <w:tab/>
            </w:r>
            <w:r>
              <w:rPr>
                <w:spacing w:val="-2"/>
                <w:sz w:val="24"/>
              </w:rPr>
              <w:t>родителей</w:t>
            </w:r>
            <w:r>
              <w:rPr>
                <w:sz w:val="24"/>
              </w:rPr>
              <w:tab/>
            </w:r>
            <w:r>
              <w:rPr>
                <w:spacing w:val="-2"/>
                <w:sz w:val="24"/>
              </w:rPr>
              <w:t>(законных</w:t>
            </w:r>
          </w:p>
        </w:tc>
      </w:tr>
      <w:tr w:rsidR="00C374AF">
        <w:trPr>
          <w:trHeight w:val="541"/>
        </w:trPr>
        <w:tc>
          <w:tcPr>
            <w:tcW w:w="3606" w:type="dxa"/>
            <w:tcBorders>
              <w:top w:val="nil"/>
              <w:bottom w:val="nil"/>
            </w:tcBorders>
          </w:tcPr>
          <w:p w:rsidR="00C374AF" w:rsidRDefault="00506334">
            <w:pPr>
              <w:spacing w:line="260" w:lineRule="exact"/>
              <w:ind w:left="108"/>
              <w:rPr>
                <w:sz w:val="24"/>
              </w:rPr>
            </w:pPr>
            <w:r>
              <w:rPr>
                <w:sz w:val="24"/>
              </w:rPr>
              <w:t>условий,</w:t>
            </w:r>
            <w:r>
              <w:rPr>
                <w:spacing w:val="70"/>
                <w:w w:val="150"/>
                <w:sz w:val="24"/>
              </w:rPr>
              <w:t xml:space="preserve"> </w:t>
            </w:r>
            <w:r>
              <w:rPr>
                <w:sz w:val="24"/>
              </w:rPr>
              <w:t>соответствующих</w:t>
            </w:r>
            <w:r>
              <w:rPr>
                <w:spacing w:val="73"/>
                <w:w w:val="150"/>
                <w:sz w:val="24"/>
              </w:rPr>
              <w:t xml:space="preserve"> </w:t>
            </w:r>
            <w:r>
              <w:rPr>
                <w:spacing w:val="-5"/>
                <w:sz w:val="24"/>
              </w:rPr>
              <w:t>его</w:t>
            </w:r>
          </w:p>
          <w:p w:rsidR="00C374AF" w:rsidRDefault="00506334">
            <w:pPr>
              <w:tabs>
                <w:tab w:val="left" w:pos="1708"/>
              </w:tabs>
              <w:spacing w:line="261" w:lineRule="exact"/>
              <w:ind w:left="108"/>
              <w:rPr>
                <w:sz w:val="24"/>
              </w:rPr>
            </w:pPr>
            <w:r>
              <w:rPr>
                <w:spacing w:val="-2"/>
                <w:sz w:val="24"/>
              </w:rPr>
              <w:t>особым</w:t>
            </w:r>
            <w:r>
              <w:rPr>
                <w:sz w:val="24"/>
              </w:rPr>
              <w:tab/>
            </w:r>
            <w:r>
              <w:rPr>
                <w:spacing w:val="-2"/>
                <w:sz w:val="24"/>
              </w:rPr>
              <w:t>образовательным</w:t>
            </w:r>
          </w:p>
        </w:tc>
        <w:tc>
          <w:tcPr>
            <w:tcW w:w="3241" w:type="dxa"/>
            <w:tcBorders>
              <w:top w:val="nil"/>
              <w:bottom w:val="nil"/>
            </w:tcBorders>
          </w:tcPr>
          <w:p w:rsidR="00C374AF" w:rsidRDefault="00C374AF">
            <w:pPr>
              <w:rPr>
                <w:sz w:val="24"/>
              </w:rPr>
            </w:pPr>
          </w:p>
        </w:tc>
        <w:tc>
          <w:tcPr>
            <w:tcW w:w="3282" w:type="dxa"/>
            <w:tcBorders>
              <w:top w:val="nil"/>
              <w:bottom w:val="nil"/>
            </w:tcBorders>
          </w:tcPr>
          <w:p w:rsidR="00C374AF" w:rsidRDefault="00506334">
            <w:pPr>
              <w:spacing w:before="5"/>
              <w:rPr>
                <w:sz w:val="24"/>
              </w:rPr>
            </w:pPr>
            <w:r>
              <w:rPr>
                <w:spacing w:val="-2"/>
                <w:sz w:val="24"/>
              </w:rPr>
              <w:t>представителей).</w:t>
            </w:r>
          </w:p>
        </w:tc>
      </w:tr>
      <w:tr w:rsidR="00C374AF">
        <w:trPr>
          <w:trHeight w:val="278"/>
        </w:trPr>
        <w:tc>
          <w:tcPr>
            <w:tcW w:w="3606" w:type="dxa"/>
            <w:tcBorders>
              <w:top w:val="nil"/>
            </w:tcBorders>
          </w:tcPr>
          <w:p w:rsidR="00C374AF" w:rsidRDefault="00506334">
            <w:pPr>
              <w:spacing w:line="259" w:lineRule="exact"/>
              <w:ind w:left="108"/>
              <w:rPr>
                <w:sz w:val="24"/>
              </w:rPr>
            </w:pPr>
            <w:r>
              <w:rPr>
                <w:spacing w:val="-2"/>
                <w:sz w:val="24"/>
              </w:rPr>
              <w:t>потребностям.</w:t>
            </w:r>
          </w:p>
        </w:tc>
        <w:tc>
          <w:tcPr>
            <w:tcW w:w="3241" w:type="dxa"/>
            <w:tcBorders>
              <w:top w:val="nil"/>
            </w:tcBorders>
          </w:tcPr>
          <w:p w:rsidR="00C374AF" w:rsidRDefault="00C374AF">
            <w:pPr>
              <w:rPr>
                <w:sz w:val="20"/>
              </w:rPr>
            </w:pPr>
          </w:p>
        </w:tc>
        <w:tc>
          <w:tcPr>
            <w:tcW w:w="3282" w:type="dxa"/>
            <w:tcBorders>
              <w:top w:val="nil"/>
            </w:tcBorders>
          </w:tcPr>
          <w:p w:rsidR="00C374AF" w:rsidRDefault="00C374AF">
            <w:pPr>
              <w:rPr>
                <w:sz w:val="20"/>
              </w:rPr>
            </w:pPr>
          </w:p>
        </w:tc>
      </w:tr>
    </w:tbl>
    <w:p w:rsidR="00C374AF" w:rsidRDefault="00C374AF">
      <w:pPr>
        <w:rPr>
          <w:sz w:val="20"/>
        </w:rPr>
        <w:sectPr w:rsidR="00C374AF">
          <w:pgSz w:w="11910" w:h="16840"/>
          <w:pgMar w:top="620" w:right="140" w:bottom="280" w:left="1060" w:header="720" w:footer="720" w:gutter="0"/>
          <w:cols w:space="720"/>
        </w:sectPr>
      </w:pPr>
    </w:p>
    <w:p w:rsidR="00C374AF" w:rsidRDefault="00506334">
      <w:pPr>
        <w:pStyle w:val="a8"/>
        <w:spacing w:before="66"/>
        <w:ind w:left="1385"/>
        <w:jc w:val="left"/>
      </w:pPr>
      <w:r>
        <w:lastRenderedPageBreak/>
        <w:t>В</w:t>
      </w:r>
      <w:r>
        <w:rPr>
          <w:spacing w:val="-5"/>
        </w:rPr>
        <w:t xml:space="preserve"> </w:t>
      </w:r>
      <w:r>
        <w:t>ДОО</w:t>
      </w:r>
      <w:r>
        <w:rPr>
          <w:spacing w:val="-5"/>
        </w:rPr>
        <w:t xml:space="preserve"> </w:t>
      </w:r>
      <w:r>
        <w:t>определяются</w:t>
      </w:r>
      <w:r>
        <w:rPr>
          <w:spacing w:val="-4"/>
        </w:rPr>
        <w:t xml:space="preserve"> </w:t>
      </w:r>
      <w:r>
        <w:t>следующие</w:t>
      </w:r>
      <w:r>
        <w:rPr>
          <w:spacing w:val="-4"/>
        </w:rPr>
        <w:t xml:space="preserve"> </w:t>
      </w:r>
      <w:r>
        <w:t>задачи</w:t>
      </w:r>
      <w:r>
        <w:rPr>
          <w:spacing w:val="-4"/>
        </w:rPr>
        <w:t xml:space="preserve"> КРР:</w:t>
      </w:r>
    </w:p>
    <w:p w:rsidR="00C374AF" w:rsidRDefault="00C374AF">
      <w:pPr>
        <w:pStyle w:val="a8"/>
        <w:spacing w:before="99"/>
        <w:ind w:left="0"/>
        <w:jc w:val="left"/>
        <w:rPr>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2268"/>
        <w:gridCol w:w="2579"/>
        <w:gridCol w:w="3004"/>
        <w:gridCol w:w="1955"/>
        <w:gridCol w:w="1813"/>
        <w:gridCol w:w="1813"/>
      </w:tblGrid>
      <w:tr w:rsidR="00C374AF">
        <w:trPr>
          <w:trHeight w:val="275"/>
        </w:trPr>
        <w:tc>
          <w:tcPr>
            <w:tcW w:w="2381" w:type="dxa"/>
            <w:vMerge w:val="restart"/>
          </w:tcPr>
          <w:p w:rsidR="00C374AF" w:rsidRDefault="00506334">
            <w:pPr>
              <w:tabs>
                <w:tab w:val="left" w:pos="2165"/>
              </w:tabs>
              <w:ind w:left="105" w:right="96"/>
              <w:rPr>
                <w:b/>
                <w:sz w:val="24"/>
              </w:rPr>
            </w:pPr>
            <w:r>
              <w:rPr>
                <w:b/>
                <w:spacing w:val="-2"/>
                <w:sz w:val="24"/>
              </w:rPr>
              <w:t xml:space="preserve">Нормо-типичные </w:t>
            </w:r>
            <w:r>
              <w:rPr>
                <w:b/>
                <w:spacing w:val="-4"/>
                <w:sz w:val="24"/>
              </w:rPr>
              <w:t>дети</w:t>
            </w:r>
            <w:r>
              <w:rPr>
                <w:b/>
                <w:sz w:val="24"/>
              </w:rPr>
              <w:tab/>
            </w:r>
            <w:r>
              <w:rPr>
                <w:b/>
                <w:spacing w:val="-10"/>
                <w:sz w:val="24"/>
              </w:rPr>
              <w:t>с</w:t>
            </w:r>
          </w:p>
          <w:p w:rsidR="00C374AF" w:rsidRDefault="00506334">
            <w:pPr>
              <w:ind w:left="105" w:right="162"/>
              <w:rPr>
                <w:b/>
                <w:sz w:val="24"/>
              </w:rPr>
            </w:pPr>
            <w:r>
              <w:rPr>
                <w:b/>
                <w:spacing w:val="-2"/>
                <w:sz w:val="24"/>
              </w:rPr>
              <w:t xml:space="preserve">нормативным </w:t>
            </w:r>
            <w:r>
              <w:rPr>
                <w:b/>
                <w:sz w:val="24"/>
              </w:rPr>
              <w:t>кризисом</w:t>
            </w:r>
            <w:r>
              <w:rPr>
                <w:b/>
                <w:spacing w:val="-15"/>
                <w:sz w:val="24"/>
              </w:rPr>
              <w:t xml:space="preserve"> </w:t>
            </w:r>
            <w:r>
              <w:rPr>
                <w:b/>
                <w:sz w:val="24"/>
              </w:rPr>
              <w:t>развития</w:t>
            </w:r>
          </w:p>
        </w:tc>
        <w:tc>
          <w:tcPr>
            <w:tcW w:w="13432" w:type="dxa"/>
            <w:gridSpan w:val="6"/>
          </w:tcPr>
          <w:p w:rsidR="00C374AF" w:rsidRDefault="00506334">
            <w:pPr>
              <w:spacing w:line="256" w:lineRule="exact"/>
              <w:ind w:left="8"/>
              <w:jc w:val="center"/>
              <w:rPr>
                <w:b/>
                <w:sz w:val="24"/>
              </w:rPr>
            </w:pPr>
            <w:r>
              <w:rPr>
                <w:b/>
                <w:sz w:val="24"/>
              </w:rPr>
              <w:t>Обучающиеся</w:t>
            </w:r>
            <w:r>
              <w:rPr>
                <w:b/>
                <w:spacing w:val="-5"/>
                <w:sz w:val="24"/>
              </w:rPr>
              <w:t xml:space="preserve"> </w:t>
            </w:r>
            <w:r>
              <w:rPr>
                <w:b/>
                <w:sz w:val="24"/>
              </w:rPr>
              <w:t>с</w:t>
            </w:r>
            <w:r>
              <w:rPr>
                <w:b/>
                <w:spacing w:val="-6"/>
                <w:sz w:val="24"/>
              </w:rPr>
              <w:t xml:space="preserve"> </w:t>
            </w:r>
            <w:r>
              <w:rPr>
                <w:b/>
                <w:spacing w:val="-4"/>
                <w:sz w:val="24"/>
              </w:rPr>
              <w:t>ООП:</w:t>
            </w:r>
          </w:p>
        </w:tc>
      </w:tr>
      <w:tr w:rsidR="00C374AF">
        <w:trPr>
          <w:trHeight w:val="1933"/>
        </w:trPr>
        <w:tc>
          <w:tcPr>
            <w:tcW w:w="2381" w:type="dxa"/>
            <w:vMerge/>
            <w:tcBorders>
              <w:top w:val="nil"/>
            </w:tcBorders>
          </w:tcPr>
          <w:p w:rsidR="00C374AF" w:rsidRDefault="00C374AF">
            <w:pPr>
              <w:rPr>
                <w:sz w:val="2"/>
                <w:szCs w:val="2"/>
              </w:rPr>
            </w:pPr>
          </w:p>
        </w:tc>
        <w:tc>
          <w:tcPr>
            <w:tcW w:w="2268" w:type="dxa"/>
          </w:tcPr>
          <w:p w:rsidR="00C374AF" w:rsidRDefault="00506334">
            <w:pPr>
              <w:tabs>
                <w:tab w:val="left" w:pos="841"/>
                <w:tab w:val="left" w:pos="1153"/>
                <w:tab w:val="left" w:pos="2029"/>
              </w:tabs>
              <w:ind w:left="105" w:right="97"/>
              <w:rPr>
                <w:b/>
                <w:sz w:val="24"/>
              </w:rPr>
            </w:pPr>
            <w:r>
              <w:rPr>
                <w:b/>
                <w:spacing w:val="-4"/>
                <w:sz w:val="24"/>
              </w:rPr>
              <w:t>Дети</w:t>
            </w:r>
            <w:r>
              <w:rPr>
                <w:b/>
                <w:sz w:val="24"/>
              </w:rPr>
              <w:tab/>
            </w:r>
            <w:r>
              <w:rPr>
                <w:b/>
                <w:spacing w:val="-10"/>
                <w:sz w:val="24"/>
              </w:rPr>
              <w:t>с</w:t>
            </w:r>
            <w:r>
              <w:rPr>
                <w:b/>
                <w:sz w:val="24"/>
              </w:rPr>
              <w:tab/>
            </w:r>
            <w:r>
              <w:rPr>
                <w:b/>
                <w:spacing w:val="-2"/>
                <w:sz w:val="24"/>
              </w:rPr>
              <w:t>большим количеством пропусков</w:t>
            </w:r>
            <w:r>
              <w:rPr>
                <w:b/>
                <w:sz w:val="24"/>
              </w:rPr>
              <w:tab/>
            </w:r>
            <w:r>
              <w:rPr>
                <w:b/>
                <w:spacing w:val="-10"/>
                <w:sz w:val="24"/>
              </w:rPr>
              <w:t xml:space="preserve">в </w:t>
            </w:r>
            <w:r>
              <w:rPr>
                <w:b/>
                <w:sz w:val="24"/>
              </w:rPr>
              <w:t>посещении ДОО</w:t>
            </w:r>
          </w:p>
        </w:tc>
        <w:tc>
          <w:tcPr>
            <w:tcW w:w="2579" w:type="dxa"/>
          </w:tcPr>
          <w:p w:rsidR="00C374AF" w:rsidRDefault="00506334">
            <w:pPr>
              <w:ind w:left="108" w:right="93"/>
              <w:rPr>
                <w:b/>
                <w:sz w:val="24"/>
              </w:rPr>
            </w:pPr>
            <w:r>
              <w:rPr>
                <w:b/>
                <w:spacing w:val="-4"/>
                <w:sz w:val="24"/>
              </w:rPr>
              <w:t>Дети,</w:t>
            </w:r>
            <w:r>
              <w:rPr>
                <w:b/>
                <w:spacing w:val="80"/>
                <w:sz w:val="24"/>
              </w:rPr>
              <w:t xml:space="preserve"> </w:t>
            </w:r>
            <w:r>
              <w:rPr>
                <w:b/>
                <w:spacing w:val="-2"/>
                <w:sz w:val="24"/>
              </w:rPr>
              <w:t xml:space="preserve">испытывающие </w:t>
            </w:r>
            <w:r>
              <w:rPr>
                <w:b/>
                <w:sz w:val="24"/>
              </w:rPr>
              <w:t>трудности</w:t>
            </w:r>
            <w:r>
              <w:rPr>
                <w:b/>
                <w:spacing w:val="-15"/>
                <w:sz w:val="24"/>
              </w:rPr>
              <w:t xml:space="preserve"> </w:t>
            </w:r>
            <w:r>
              <w:rPr>
                <w:b/>
                <w:sz w:val="24"/>
              </w:rPr>
              <w:t>в</w:t>
            </w:r>
            <w:r>
              <w:rPr>
                <w:b/>
                <w:spacing w:val="-15"/>
                <w:sz w:val="24"/>
              </w:rPr>
              <w:t xml:space="preserve"> </w:t>
            </w:r>
            <w:r>
              <w:rPr>
                <w:b/>
                <w:sz w:val="24"/>
              </w:rPr>
              <w:t xml:space="preserve">освоении </w:t>
            </w:r>
            <w:r>
              <w:rPr>
                <w:b/>
                <w:spacing w:val="-2"/>
                <w:sz w:val="24"/>
              </w:rPr>
              <w:t xml:space="preserve">образовательных </w:t>
            </w:r>
            <w:r>
              <w:rPr>
                <w:b/>
                <w:sz w:val="24"/>
              </w:rPr>
              <w:t>программ,</w:t>
            </w:r>
            <w:r>
              <w:rPr>
                <w:b/>
                <w:spacing w:val="40"/>
                <w:sz w:val="24"/>
              </w:rPr>
              <w:t xml:space="preserve"> </w:t>
            </w:r>
            <w:r>
              <w:rPr>
                <w:b/>
                <w:sz w:val="24"/>
              </w:rPr>
              <w:t xml:space="preserve">развитии, </w:t>
            </w:r>
            <w:r>
              <w:rPr>
                <w:b/>
                <w:spacing w:val="-2"/>
                <w:sz w:val="24"/>
              </w:rPr>
              <w:t>социальной</w:t>
            </w:r>
          </w:p>
          <w:p w:rsidR="00C374AF" w:rsidRDefault="00506334">
            <w:pPr>
              <w:spacing w:line="259" w:lineRule="exact"/>
              <w:ind w:left="108"/>
              <w:rPr>
                <w:b/>
                <w:sz w:val="24"/>
              </w:rPr>
            </w:pPr>
            <w:r>
              <w:rPr>
                <w:b/>
                <w:spacing w:val="-2"/>
                <w:sz w:val="24"/>
              </w:rPr>
              <w:t>адаптации</w:t>
            </w:r>
          </w:p>
        </w:tc>
        <w:tc>
          <w:tcPr>
            <w:tcW w:w="3004" w:type="dxa"/>
          </w:tcPr>
          <w:p w:rsidR="00C374AF" w:rsidRDefault="00506334">
            <w:pPr>
              <w:spacing w:line="275" w:lineRule="exact"/>
              <w:ind w:left="109"/>
              <w:rPr>
                <w:b/>
                <w:sz w:val="24"/>
              </w:rPr>
            </w:pPr>
            <w:r>
              <w:rPr>
                <w:b/>
                <w:sz w:val="24"/>
              </w:rPr>
              <w:t>Одаренные</w:t>
            </w:r>
            <w:r>
              <w:rPr>
                <w:b/>
                <w:spacing w:val="-3"/>
                <w:sz w:val="24"/>
              </w:rPr>
              <w:t xml:space="preserve"> </w:t>
            </w:r>
            <w:r>
              <w:rPr>
                <w:b/>
                <w:spacing w:val="-4"/>
                <w:sz w:val="24"/>
              </w:rPr>
              <w:t>дети</w:t>
            </w:r>
          </w:p>
        </w:tc>
        <w:tc>
          <w:tcPr>
            <w:tcW w:w="1955" w:type="dxa"/>
          </w:tcPr>
          <w:p w:rsidR="00C374AF" w:rsidRDefault="00506334">
            <w:pPr>
              <w:tabs>
                <w:tab w:val="left" w:pos="889"/>
                <w:tab w:val="left" w:pos="1280"/>
                <w:tab w:val="left" w:pos="1719"/>
              </w:tabs>
              <w:ind w:left="108" w:right="90"/>
              <w:rPr>
                <w:b/>
                <w:sz w:val="24"/>
              </w:rPr>
            </w:pPr>
            <w:r>
              <w:rPr>
                <w:b/>
                <w:spacing w:val="-4"/>
                <w:sz w:val="24"/>
              </w:rPr>
              <w:t>Дети</w:t>
            </w:r>
            <w:r>
              <w:rPr>
                <w:b/>
                <w:sz w:val="24"/>
              </w:rPr>
              <w:tab/>
            </w:r>
            <w:r>
              <w:rPr>
                <w:b/>
                <w:spacing w:val="-10"/>
                <w:sz w:val="24"/>
              </w:rPr>
              <w:t>и</w:t>
            </w:r>
            <w:r>
              <w:rPr>
                <w:b/>
                <w:sz w:val="24"/>
              </w:rPr>
              <w:tab/>
            </w:r>
            <w:r>
              <w:rPr>
                <w:b/>
                <w:spacing w:val="-4"/>
                <w:sz w:val="24"/>
              </w:rPr>
              <w:t xml:space="preserve">(или) </w:t>
            </w:r>
            <w:r>
              <w:rPr>
                <w:b/>
                <w:spacing w:val="-2"/>
                <w:sz w:val="24"/>
              </w:rPr>
              <w:t>семьи</w:t>
            </w:r>
            <w:r>
              <w:rPr>
                <w:b/>
                <w:sz w:val="24"/>
              </w:rPr>
              <w:tab/>
            </w:r>
            <w:r>
              <w:rPr>
                <w:b/>
                <w:sz w:val="24"/>
              </w:rPr>
              <w:tab/>
            </w:r>
            <w:r>
              <w:rPr>
                <w:b/>
                <w:sz w:val="24"/>
              </w:rPr>
              <w:tab/>
            </w:r>
            <w:r>
              <w:rPr>
                <w:b/>
                <w:spacing w:val="-10"/>
                <w:sz w:val="24"/>
              </w:rPr>
              <w:t>в</w:t>
            </w:r>
          </w:p>
          <w:p w:rsidR="00C374AF" w:rsidRDefault="00506334">
            <w:pPr>
              <w:ind w:left="108" w:right="646"/>
              <w:rPr>
                <w:b/>
                <w:sz w:val="24"/>
              </w:rPr>
            </w:pPr>
            <w:r>
              <w:rPr>
                <w:b/>
                <w:spacing w:val="-2"/>
                <w:sz w:val="24"/>
              </w:rPr>
              <w:t>трудной жизненной ситуации</w:t>
            </w:r>
          </w:p>
        </w:tc>
        <w:tc>
          <w:tcPr>
            <w:tcW w:w="1813" w:type="dxa"/>
          </w:tcPr>
          <w:p w:rsidR="00C374AF" w:rsidRDefault="00506334">
            <w:pPr>
              <w:tabs>
                <w:tab w:val="left" w:pos="1578"/>
              </w:tabs>
              <w:ind w:left="112" w:right="88"/>
              <w:rPr>
                <w:b/>
                <w:sz w:val="24"/>
              </w:rPr>
            </w:pPr>
            <w:r>
              <w:rPr>
                <w:b/>
                <w:sz w:val="24"/>
              </w:rPr>
              <w:t>Дети</w:t>
            </w:r>
            <w:r>
              <w:rPr>
                <w:b/>
                <w:spacing w:val="80"/>
                <w:sz w:val="24"/>
              </w:rPr>
              <w:t xml:space="preserve"> </w:t>
            </w:r>
            <w:r>
              <w:rPr>
                <w:b/>
                <w:sz w:val="24"/>
              </w:rPr>
              <w:t>и</w:t>
            </w:r>
            <w:r>
              <w:rPr>
                <w:b/>
                <w:spacing w:val="80"/>
                <w:sz w:val="24"/>
              </w:rPr>
              <w:t xml:space="preserve"> </w:t>
            </w:r>
            <w:r>
              <w:rPr>
                <w:b/>
                <w:sz w:val="24"/>
              </w:rPr>
              <w:t xml:space="preserve">(или) </w:t>
            </w:r>
            <w:r>
              <w:rPr>
                <w:b/>
                <w:spacing w:val="-2"/>
                <w:sz w:val="24"/>
              </w:rPr>
              <w:t>семьи</w:t>
            </w:r>
            <w:r>
              <w:rPr>
                <w:b/>
                <w:sz w:val="24"/>
              </w:rPr>
              <w:tab/>
            </w:r>
            <w:r>
              <w:rPr>
                <w:b/>
                <w:spacing w:val="-10"/>
                <w:sz w:val="24"/>
              </w:rPr>
              <w:t>в</w:t>
            </w:r>
          </w:p>
          <w:p w:rsidR="00C374AF" w:rsidRDefault="00506334">
            <w:pPr>
              <w:ind w:left="112"/>
              <w:rPr>
                <w:b/>
                <w:sz w:val="24"/>
              </w:rPr>
            </w:pPr>
            <w:r>
              <w:rPr>
                <w:b/>
                <w:spacing w:val="-2"/>
                <w:sz w:val="24"/>
              </w:rPr>
              <w:t>социально опасном положении</w:t>
            </w:r>
          </w:p>
        </w:tc>
        <w:tc>
          <w:tcPr>
            <w:tcW w:w="1813" w:type="dxa"/>
          </w:tcPr>
          <w:p w:rsidR="00C374AF" w:rsidRDefault="00506334">
            <w:pPr>
              <w:ind w:left="113"/>
              <w:rPr>
                <w:b/>
                <w:sz w:val="24"/>
              </w:rPr>
            </w:pPr>
            <w:r>
              <w:rPr>
                <w:b/>
                <w:sz w:val="24"/>
              </w:rPr>
              <w:t>Дети</w:t>
            </w:r>
            <w:r>
              <w:rPr>
                <w:b/>
                <w:spacing w:val="28"/>
                <w:sz w:val="24"/>
              </w:rPr>
              <w:t xml:space="preserve"> </w:t>
            </w:r>
            <w:r>
              <w:rPr>
                <w:b/>
                <w:sz w:val="24"/>
              </w:rPr>
              <w:t xml:space="preserve">«группы </w:t>
            </w:r>
            <w:r>
              <w:rPr>
                <w:b/>
                <w:spacing w:val="-2"/>
                <w:sz w:val="24"/>
              </w:rPr>
              <w:t>риска»</w:t>
            </w:r>
          </w:p>
        </w:tc>
      </w:tr>
      <w:tr w:rsidR="00C374AF">
        <w:trPr>
          <w:trHeight w:val="275"/>
        </w:trPr>
        <w:tc>
          <w:tcPr>
            <w:tcW w:w="2381" w:type="dxa"/>
            <w:tcBorders>
              <w:bottom w:val="nil"/>
            </w:tcBorders>
          </w:tcPr>
          <w:p w:rsidR="00C374AF" w:rsidRDefault="00506334">
            <w:pPr>
              <w:spacing w:line="256" w:lineRule="exact"/>
              <w:ind w:left="105"/>
              <w:rPr>
                <w:b/>
                <w:sz w:val="24"/>
              </w:rPr>
            </w:pPr>
            <w:r>
              <w:rPr>
                <w:b/>
                <w:spacing w:val="-2"/>
                <w:sz w:val="24"/>
              </w:rPr>
              <w:t>Диагностика:</w:t>
            </w:r>
          </w:p>
        </w:tc>
        <w:tc>
          <w:tcPr>
            <w:tcW w:w="2268" w:type="dxa"/>
            <w:tcBorders>
              <w:bottom w:val="nil"/>
            </w:tcBorders>
          </w:tcPr>
          <w:p w:rsidR="00C374AF" w:rsidRDefault="00506334">
            <w:pPr>
              <w:spacing w:line="256" w:lineRule="exact"/>
              <w:ind w:left="105"/>
              <w:rPr>
                <w:b/>
                <w:sz w:val="24"/>
              </w:rPr>
            </w:pPr>
            <w:r>
              <w:rPr>
                <w:b/>
                <w:spacing w:val="-2"/>
                <w:sz w:val="24"/>
              </w:rPr>
              <w:t>Диагностика:</w:t>
            </w:r>
          </w:p>
        </w:tc>
        <w:tc>
          <w:tcPr>
            <w:tcW w:w="2579" w:type="dxa"/>
            <w:tcBorders>
              <w:bottom w:val="nil"/>
            </w:tcBorders>
          </w:tcPr>
          <w:p w:rsidR="00C374AF" w:rsidRDefault="00506334">
            <w:pPr>
              <w:spacing w:line="256" w:lineRule="exact"/>
              <w:ind w:left="108"/>
              <w:rPr>
                <w:b/>
                <w:sz w:val="24"/>
              </w:rPr>
            </w:pPr>
            <w:r>
              <w:rPr>
                <w:b/>
                <w:spacing w:val="-2"/>
                <w:sz w:val="24"/>
              </w:rPr>
              <w:t>Диагностика:</w:t>
            </w:r>
          </w:p>
        </w:tc>
        <w:tc>
          <w:tcPr>
            <w:tcW w:w="3004" w:type="dxa"/>
            <w:tcBorders>
              <w:bottom w:val="nil"/>
            </w:tcBorders>
          </w:tcPr>
          <w:p w:rsidR="00C374AF" w:rsidRDefault="00506334">
            <w:pPr>
              <w:spacing w:line="256" w:lineRule="exact"/>
              <w:ind w:left="109"/>
              <w:rPr>
                <w:b/>
                <w:sz w:val="24"/>
              </w:rPr>
            </w:pPr>
            <w:r>
              <w:rPr>
                <w:b/>
                <w:spacing w:val="-2"/>
                <w:sz w:val="24"/>
              </w:rPr>
              <w:t>Диагностика</w:t>
            </w:r>
          </w:p>
        </w:tc>
        <w:tc>
          <w:tcPr>
            <w:tcW w:w="3768" w:type="dxa"/>
            <w:gridSpan w:val="2"/>
            <w:tcBorders>
              <w:bottom w:val="nil"/>
            </w:tcBorders>
          </w:tcPr>
          <w:p w:rsidR="00C374AF" w:rsidRDefault="00506334">
            <w:pPr>
              <w:spacing w:line="256" w:lineRule="exact"/>
              <w:ind w:left="108"/>
              <w:rPr>
                <w:sz w:val="24"/>
              </w:rPr>
            </w:pPr>
            <w:r>
              <w:rPr>
                <w:b/>
                <w:spacing w:val="-2"/>
                <w:sz w:val="24"/>
              </w:rPr>
              <w:t>Диагностика</w:t>
            </w:r>
            <w:r>
              <w:rPr>
                <w:spacing w:val="-2"/>
                <w:sz w:val="24"/>
              </w:rPr>
              <w:t>:</w:t>
            </w:r>
          </w:p>
        </w:tc>
        <w:tc>
          <w:tcPr>
            <w:tcW w:w="1813" w:type="dxa"/>
            <w:tcBorders>
              <w:bottom w:val="nil"/>
            </w:tcBorders>
          </w:tcPr>
          <w:p w:rsidR="00C374AF" w:rsidRDefault="00506334">
            <w:pPr>
              <w:spacing w:line="256" w:lineRule="exact"/>
              <w:ind w:left="113"/>
              <w:rPr>
                <w:b/>
                <w:sz w:val="24"/>
              </w:rPr>
            </w:pPr>
            <w:r>
              <w:rPr>
                <w:b/>
                <w:spacing w:val="-2"/>
                <w:sz w:val="24"/>
              </w:rPr>
              <w:t>Диагностика:</w:t>
            </w:r>
          </w:p>
        </w:tc>
      </w:tr>
      <w:tr w:rsidR="00C374AF">
        <w:trPr>
          <w:trHeight w:val="273"/>
        </w:trPr>
        <w:tc>
          <w:tcPr>
            <w:tcW w:w="2381" w:type="dxa"/>
            <w:tcBorders>
              <w:top w:val="nil"/>
              <w:bottom w:val="nil"/>
            </w:tcBorders>
          </w:tcPr>
          <w:p w:rsidR="00C374AF" w:rsidRDefault="00506334">
            <w:pPr>
              <w:spacing w:line="254" w:lineRule="exact"/>
              <w:ind w:left="105"/>
              <w:rPr>
                <w:sz w:val="24"/>
              </w:rPr>
            </w:pPr>
            <w:r>
              <w:rPr>
                <w:sz w:val="24"/>
              </w:rPr>
              <w:t>Определение</w:t>
            </w:r>
            <w:r>
              <w:rPr>
                <w:spacing w:val="42"/>
                <w:sz w:val="24"/>
              </w:rPr>
              <w:t xml:space="preserve"> </w:t>
            </w:r>
            <w:r>
              <w:rPr>
                <w:spacing w:val="-2"/>
                <w:sz w:val="24"/>
              </w:rPr>
              <w:t>уровня</w:t>
            </w:r>
          </w:p>
        </w:tc>
        <w:tc>
          <w:tcPr>
            <w:tcW w:w="2268" w:type="dxa"/>
            <w:tcBorders>
              <w:top w:val="nil"/>
              <w:bottom w:val="nil"/>
            </w:tcBorders>
          </w:tcPr>
          <w:p w:rsidR="00C374AF" w:rsidRDefault="00506334">
            <w:pPr>
              <w:spacing w:line="254" w:lineRule="exact"/>
              <w:ind w:left="105"/>
              <w:rPr>
                <w:sz w:val="24"/>
              </w:rPr>
            </w:pPr>
            <w:r>
              <w:rPr>
                <w:spacing w:val="-2"/>
                <w:sz w:val="24"/>
              </w:rPr>
              <w:t>Изучение</w:t>
            </w:r>
          </w:p>
        </w:tc>
        <w:tc>
          <w:tcPr>
            <w:tcW w:w="2579" w:type="dxa"/>
            <w:tcBorders>
              <w:top w:val="nil"/>
              <w:bottom w:val="nil"/>
            </w:tcBorders>
          </w:tcPr>
          <w:p w:rsidR="00C374AF" w:rsidRDefault="00506334">
            <w:pPr>
              <w:tabs>
                <w:tab w:val="left" w:pos="1206"/>
              </w:tabs>
              <w:spacing w:line="254" w:lineRule="exact"/>
              <w:ind w:left="108"/>
              <w:rPr>
                <w:sz w:val="24"/>
              </w:rPr>
            </w:pPr>
            <w:r>
              <w:rPr>
                <w:spacing w:val="-2"/>
                <w:sz w:val="24"/>
              </w:rPr>
              <w:t>-Ранняя</w:t>
            </w:r>
            <w:r>
              <w:rPr>
                <w:sz w:val="24"/>
              </w:rPr>
              <w:tab/>
            </w:r>
            <w:r>
              <w:rPr>
                <w:spacing w:val="-2"/>
                <w:sz w:val="24"/>
              </w:rPr>
              <w:t>диагностика</w:t>
            </w:r>
          </w:p>
        </w:tc>
        <w:tc>
          <w:tcPr>
            <w:tcW w:w="3004" w:type="dxa"/>
            <w:tcBorders>
              <w:top w:val="nil"/>
              <w:bottom w:val="nil"/>
            </w:tcBorders>
          </w:tcPr>
          <w:p w:rsidR="00C374AF" w:rsidRDefault="00506334">
            <w:pPr>
              <w:spacing w:line="254" w:lineRule="exact"/>
              <w:ind w:left="109"/>
              <w:rPr>
                <w:sz w:val="24"/>
              </w:rPr>
            </w:pPr>
            <w:r>
              <w:rPr>
                <w:sz w:val="24"/>
              </w:rPr>
              <w:t>-Изучение</w:t>
            </w:r>
            <w:r>
              <w:rPr>
                <w:spacing w:val="18"/>
                <w:sz w:val="24"/>
              </w:rPr>
              <w:t xml:space="preserve"> </w:t>
            </w:r>
            <w:r>
              <w:rPr>
                <w:spacing w:val="-2"/>
                <w:sz w:val="24"/>
              </w:rPr>
              <w:t>направленности</w:t>
            </w:r>
          </w:p>
        </w:tc>
        <w:tc>
          <w:tcPr>
            <w:tcW w:w="3768" w:type="dxa"/>
            <w:gridSpan w:val="2"/>
            <w:tcBorders>
              <w:top w:val="nil"/>
              <w:bottom w:val="nil"/>
            </w:tcBorders>
          </w:tcPr>
          <w:p w:rsidR="00C374AF" w:rsidRDefault="00506334">
            <w:pPr>
              <w:spacing w:line="254" w:lineRule="exact"/>
              <w:ind w:left="108"/>
              <w:rPr>
                <w:sz w:val="24"/>
              </w:rPr>
            </w:pPr>
            <w:r>
              <w:rPr>
                <w:sz w:val="24"/>
              </w:rPr>
              <w:t>-Изучение</w:t>
            </w:r>
            <w:r>
              <w:rPr>
                <w:spacing w:val="78"/>
                <w:w w:val="150"/>
                <w:sz w:val="24"/>
              </w:rPr>
              <w:t xml:space="preserve"> </w:t>
            </w:r>
            <w:r>
              <w:rPr>
                <w:sz w:val="24"/>
              </w:rPr>
              <w:t>социальной</w:t>
            </w:r>
            <w:r>
              <w:rPr>
                <w:spacing w:val="78"/>
                <w:w w:val="150"/>
                <w:sz w:val="24"/>
              </w:rPr>
              <w:t xml:space="preserve"> </w:t>
            </w:r>
            <w:r>
              <w:rPr>
                <w:spacing w:val="-2"/>
                <w:sz w:val="24"/>
              </w:rPr>
              <w:t>ситуации</w:t>
            </w:r>
          </w:p>
        </w:tc>
        <w:tc>
          <w:tcPr>
            <w:tcW w:w="1813" w:type="dxa"/>
            <w:tcBorders>
              <w:top w:val="nil"/>
              <w:bottom w:val="nil"/>
            </w:tcBorders>
          </w:tcPr>
          <w:p w:rsidR="00C374AF" w:rsidRDefault="00506334">
            <w:pPr>
              <w:spacing w:line="254" w:lineRule="exact"/>
              <w:ind w:left="113"/>
              <w:rPr>
                <w:sz w:val="24"/>
              </w:rPr>
            </w:pPr>
            <w:r>
              <w:rPr>
                <w:spacing w:val="-2"/>
                <w:sz w:val="24"/>
              </w:rPr>
              <w:t>Изучение</w:t>
            </w:r>
          </w:p>
        </w:tc>
      </w:tr>
      <w:tr w:rsidR="00C374AF">
        <w:trPr>
          <w:trHeight w:val="275"/>
        </w:trPr>
        <w:tc>
          <w:tcPr>
            <w:tcW w:w="2381" w:type="dxa"/>
            <w:tcBorders>
              <w:top w:val="nil"/>
              <w:bottom w:val="nil"/>
            </w:tcBorders>
          </w:tcPr>
          <w:p w:rsidR="00C374AF" w:rsidRDefault="00506334">
            <w:pPr>
              <w:spacing w:line="256" w:lineRule="exact"/>
              <w:ind w:left="105"/>
              <w:rPr>
                <w:sz w:val="24"/>
              </w:rPr>
            </w:pPr>
            <w:r>
              <w:rPr>
                <w:sz w:val="24"/>
              </w:rPr>
              <w:t>актуального</w:t>
            </w:r>
            <w:r>
              <w:rPr>
                <w:spacing w:val="77"/>
                <w:sz w:val="24"/>
              </w:rPr>
              <w:t xml:space="preserve"> </w:t>
            </w:r>
            <w:r>
              <w:rPr>
                <w:sz w:val="24"/>
              </w:rPr>
              <w:t>и</w:t>
            </w:r>
            <w:r>
              <w:rPr>
                <w:spacing w:val="77"/>
                <w:sz w:val="24"/>
              </w:rPr>
              <w:t xml:space="preserve"> </w:t>
            </w:r>
            <w:r>
              <w:rPr>
                <w:spacing w:val="-4"/>
                <w:sz w:val="24"/>
              </w:rPr>
              <w:t>зоны</w:t>
            </w:r>
          </w:p>
        </w:tc>
        <w:tc>
          <w:tcPr>
            <w:tcW w:w="2268" w:type="dxa"/>
            <w:tcBorders>
              <w:top w:val="nil"/>
              <w:bottom w:val="nil"/>
            </w:tcBorders>
          </w:tcPr>
          <w:p w:rsidR="00C374AF" w:rsidRDefault="00506334">
            <w:pPr>
              <w:spacing w:line="256" w:lineRule="exact"/>
              <w:ind w:left="105"/>
              <w:rPr>
                <w:sz w:val="24"/>
              </w:rPr>
            </w:pPr>
            <w:r>
              <w:rPr>
                <w:spacing w:val="-2"/>
                <w:sz w:val="24"/>
              </w:rPr>
              <w:t>индивидуальных</w:t>
            </w:r>
          </w:p>
        </w:tc>
        <w:tc>
          <w:tcPr>
            <w:tcW w:w="2579" w:type="dxa"/>
            <w:tcBorders>
              <w:top w:val="nil"/>
              <w:bottom w:val="nil"/>
            </w:tcBorders>
          </w:tcPr>
          <w:p w:rsidR="00C374AF" w:rsidRDefault="00506334">
            <w:pPr>
              <w:spacing w:line="256" w:lineRule="exact"/>
              <w:ind w:left="108"/>
              <w:rPr>
                <w:sz w:val="24"/>
              </w:rPr>
            </w:pPr>
            <w:r>
              <w:rPr>
                <w:sz w:val="24"/>
              </w:rPr>
              <w:t>отклонений</w:t>
            </w:r>
            <w:r>
              <w:rPr>
                <w:spacing w:val="1"/>
                <w:sz w:val="24"/>
              </w:rPr>
              <w:t xml:space="preserve"> </w:t>
            </w:r>
            <w:r>
              <w:rPr>
                <w:sz w:val="24"/>
              </w:rPr>
              <w:t xml:space="preserve">в </w:t>
            </w:r>
            <w:r>
              <w:rPr>
                <w:spacing w:val="-2"/>
                <w:sz w:val="24"/>
              </w:rPr>
              <w:t>развитии</w:t>
            </w:r>
          </w:p>
        </w:tc>
        <w:tc>
          <w:tcPr>
            <w:tcW w:w="3004" w:type="dxa"/>
            <w:tcBorders>
              <w:top w:val="nil"/>
              <w:bottom w:val="nil"/>
            </w:tcBorders>
          </w:tcPr>
          <w:p w:rsidR="00C374AF" w:rsidRDefault="00506334">
            <w:pPr>
              <w:spacing w:line="256" w:lineRule="exact"/>
              <w:ind w:left="109"/>
              <w:rPr>
                <w:sz w:val="24"/>
              </w:rPr>
            </w:pPr>
            <w:r>
              <w:rPr>
                <w:sz w:val="24"/>
              </w:rPr>
              <w:t>детской</w:t>
            </w:r>
            <w:r>
              <w:rPr>
                <w:spacing w:val="-4"/>
                <w:sz w:val="24"/>
              </w:rPr>
              <w:t xml:space="preserve"> </w:t>
            </w:r>
            <w:r>
              <w:rPr>
                <w:spacing w:val="-2"/>
                <w:sz w:val="24"/>
              </w:rPr>
              <w:t>одаренности,</w:t>
            </w:r>
          </w:p>
        </w:tc>
        <w:tc>
          <w:tcPr>
            <w:tcW w:w="3768" w:type="dxa"/>
            <w:gridSpan w:val="2"/>
            <w:tcBorders>
              <w:top w:val="nil"/>
              <w:bottom w:val="nil"/>
            </w:tcBorders>
          </w:tcPr>
          <w:p w:rsidR="00C374AF" w:rsidRDefault="00506334">
            <w:pPr>
              <w:tabs>
                <w:tab w:val="left" w:pos="1220"/>
                <w:tab w:val="left" w:pos="1558"/>
                <w:tab w:val="left" w:pos="2594"/>
              </w:tabs>
              <w:spacing w:line="256" w:lineRule="exact"/>
              <w:ind w:left="108"/>
              <w:rPr>
                <w:sz w:val="24"/>
              </w:rPr>
            </w:pPr>
            <w:r>
              <w:rPr>
                <w:spacing w:val="-2"/>
                <w:sz w:val="24"/>
              </w:rPr>
              <w:t>развития</w:t>
            </w:r>
            <w:r>
              <w:rPr>
                <w:sz w:val="24"/>
              </w:rPr>
              <w:tab/>
            </w:r>
            <w:r>
              <w:rPr>
                <w:spacing w:val="-10"/>
                <w:sz w:val="24"/>
              </w:rPr>
              <w:t>и</w:t>
            </w:r>
            <w:r>
              <w:rPr>
                <w:sz w:val="24"/>
              </w:rPr>
              <w:tab/>
            </w:r>
            <w:r>
              <w:rPr>
                <w:spacing w:val="-2"/>
                <w:sz w:val="24"/>
              </w:rPr>
              <w:t>условий</w:t>
            </w:r>
            <w:r>
              <w:rPr>
                <w:sz w:val="24"/>
              </w:rPr>
              <w:tab/>
            </w:r>
            <w:r>
              <w:rPr>
                <w:spacing w:val="-2"/>
                <w:sz w:val="24"/>
              </w:rPr>
              <w:t>семейного</w:t>
            </w:r>
          </w:p>
        </w:tc>
        <w:tc>
          <w:tcPr>
            <w:tcW w:w="1813" w:type="dxa"/>
            <w:tcBorders>
              <w:top w:val="nil"/>
              <w:bottom w:val="nil"/>
            </w:tcBorders>
          </w:tcPr>
          <w:p w:rsidR="00C374AF" w:rsidRDefault="00506334">
            <w:pPr>
              <w:spacing w:line="256" w:lineRule="exact"/>
              <w:ind w:left="113"/>
              <w:rPr>
                <w:sz w:val="24"/>
              </w:rPr>
            </w:pPr>
            <w:r>
              <w:rPr>
                <w:spacing w:val="-2"/>
                <w:sz w:val="24"/>
              </w:rPr>
              <w:t>развития</w:t>
            </w:r>
          </w:p>
        </w:tc>
      </w:tr>
      <w:tr w:rsidR="00C374AF">
        <w:trPr>
          <w:trHeight w:val="276"/>
        </w:trPr>
        <w:tc>
          <w:tcPr>
            <w:tcW w:w="2381" w:type="dxa"/>
            <w:tcBorders>
              <w:top w:val="nil"/>
              <w:bottom w:val="nil"/>
            </w:tcBorders>
          </w:tcPr>
          <w:p w:rsidR="00C374AF" w:rsidRDefault="00506334">
            <w:pPr>
              <w:spacing w:line="256" w:lineRule="exact"/>
              <w:ind w:left="105"/>
              <w:rPr>
                <w:sz w:val="24"/>
              </w:rPr>
            </w:pPr>
            <w:r>
              <w:rPr>
                <w:spacing w:val="-2"/>
                <w:sz w:val="24"/>
              </w:rPr>
              <w:t>ближайшего</w:t>
            </w:r>
          </w:p>
        </w:tc>
        <w:tc>
          <w:tcPr>
            <w:tcW w:w="2268" w:type="dxa"/>
            <w:tcBorders>
              <w:top w:val="nil"/>
              <w:bottom w:val="nil"/>
            </w:tcBorders>
          </w:tcPr>
          <w:p w:rsidR="00C374AF" w:rsidRDefault="00506334">
            <w:pPr>
              <w:spacing w:line="256" w:lineRule="exact"/>
              <w:ind w:left="105"/>
              <w:rPr>
                <w:sz w:val="24"/>
              </w:rPr>
            </w:pPr>
            <w:r>
              <w:rPr>
                <w:sz w:val="24"/>
              </w:rPr>
              <w:t>образовательных</w:t>
            </w:r>
            <w:r>
              <w:rPr>
                <w:spacing w:val="73"/>
                <w:w w:val="150"/>
                <w:sz w:val="24"/>
              </w:rPr>
              <w:t xml:space="preserve"> </w:t>
            </w:r>
            <w:r>
              <w:rPr>
                <w:spacing w:val="-10"/>
                <w:sz w:val="24"/>
              </w:rPr>
              <w:t>и</w:t>
            </w:r>
          </w:p>
        </w:tc>
        <w:tc>
          <w:tcPr>
            <w:tcW w:w="2579" w:type="dxa"/>
            <w:tcBorders>
              <w:top w:val="nil"/>
              <w:bottom w:val="nil"/>
            </w:tcBorders>
          </w:tcPr>
          <w:p w:rsidR="00C374AF" w:rsidRDefault="00506334">
            <w:pPr>
              <w:tabs>
                <w:tab w:val="left" w:pos="636"/>
                <w:tab w:val="left" w:pos="1717"/>
              </w:tabs>
              <w:spacing w:line="256" w:lineRule="exact"/>
              <w:ind w:left="108"/>
              <w:rPr>
                <w:sz w:val="24"/>
              </w:rPr>
            </w:pPr>
            <w:r>
              <w:rPr>
                <w:spacing w:val="-10"/>
                <w:sz w:val="24"/>
              </w:rPr>
              <w:t>и</w:t>
            </w:r>
            <w:r>
              <w:rPr>
                <w:sz w:val="24"/>
              </w:rPr>
              <w:tab/>
            </w:r>
            <w:r>
              <w:rPr>
                <w:spacing w:val="-2"/>
                <w:sz w:val="24"/>
              </w:rPr>
              <w:t>анализ</w:t>
            </w:r>
            <w:r>
              <w:rPr>
                <w:sz w:val="24"/>
              </w:rPr>
              <w:tab/>
            </w:r>
            <w:r>
              <w:rPr>
                <w:spacing w:val="-2"/>
                <w:sz w:val="24"/>
              </w:rPr>
              <w:t>причин</w:t>
            </w:r>
          </w:p>
        </w:tc>
        <w:tc>
          <w:tcPr>
            <w:tcW w:w="3004" w:type="dxa"/>
            <w:tcBorders>
              <w:top w:val="nil"/>
              <w:bottom w:val="nil"/>
            </w:tcBorders>
          </w:tcPr>
          <w:p w:rsidR="00C374AF" w:rsidRDefault="00506334">
            <w:pPr>
              <w:spacing w:line="256" w:lineRule="exact"/>
              <w:ind w:left="109"/>
              <w:rPr>
                <w:sz w:val="24"/>
              </w:rPr>
            </w:pPr>
            <w:r>
              <w:rPr>
                <w:sz w:val="24"/>
              </w:rPr>
              <w:t>-Изучение,</w:t>
            </w:r>
            <w:r>
              <w:rPr>
                <w:spacing w:val="45"/>
                <w:sz w:val="24"/>
              </w:rPr>
              <w:t xml:space="preserve"> </w:t>
            </w:r>
            <w:r>
              <w:rPr>
                <w:sz w:val="24"/>
              </w:rPr>
              <w:t>констатацию</w:t>
            </w:r>
            <w:r>
              <w:rPr>
                <w:spacing w:val="46"/>
                <w:sz w:val="24"/>
              </w:rPr>
              <w:t xml:space="preserve"> </w:t>
            </w:r>
            <w:r>
              <w:rPr>
                <w:spacing w:val="-10"/>
                <w:sz w:val="24"/>
              </w:rPr>
              <w:t>в</w:t>
            </w:r>
          </w:p>
        </w:tc>
        <w:tc>
          <w:tcPr>
            <w:tcW w:w="3768" w:type="dxa"/>
            <w:gridSpan w:val="2"/>
            <w:tcBorders>
              <w:top w:val="nil"/>
              <w:bottom w:val="nil"/>
            </w:tcBorders>
          </w:tcPr>
          <w:p w:rsidR="00C374AF" w:rsidRDefault="00506334">
            <w:pPr>
              <w:spacing w:line="256" w:lineRule="exact"/>
              <w:ind w:left="108"/>
              <w:rPr>
                <w:sz w:val="24"/>
              </w:rPr>
            </w:pPr>
            <w:r>
              <w:rPr>
                <w:sz w:val="24"/>
              </w:rPr>
              <w:t>воспитания</w:t>
            </w:r>
            <w:r>
              <w:rPr>
                <w:spacing w:val="-4"/>
                <w:sz w:val="24"/>
              </w:rPr>
              <w:t xml:space="preserve"> </w:t>
            </w:r>
            <w:r>
              <w:rPr>
                <w:spacing w:val="-2"/>
                <w:sz w:val="24"/>
              </w:rPr>
              <w:t>ребёнка;</w:t>
            </w:r>
          </w:p>
        </w:tc>
        <w:tc>
          <w:tcPr>
            <w:tcW w:w="1813" w:type="dxa"/>
            <w:tcBorders>
              <w:top w:val="nil"/>
              <w:bottom w:val="nil"/>
            </w:tcBorders>
          </w:tcPr>
          <w:p w:rsidR="00C374AF" w:rsidRDefault="00506334">
            <w:pPr>
              <w:spacing w:line="256" w:lineRule="exact"/>
              <w:ind w:left="113"/>
              <w:rPr>
                <w:sz w:val="24"/>
              </w:rPr>
            </w:pPr>
            <w:r>
              <w:rPr>
                <w:spacing w:val="-2"/>
                <w:sz w:val="24"/>
              </w:rPr>
              <w:t>эмоционально-</w:t>
            </w:r>
          </w:p>
        </w:tc>
      </w:tr>
      <w:tr w:rsidR="00C374AF">
        <w:trPr>
          <w:trHeight w:val="275"/>
        </w:trPr>
        <w:tc>
          <w:tcPr>
            <w:tcW w:w="2381" w:type="dxa"/>
            <w:tcBorders>
              <w:top w:val="nil"/>
              <w:bottom w:val="nil"/>
            </w:tcBorders>
          </w:tcPr>
          <w:p w:rsidR="00C374AF" w:rsidRDefault="00506334">
            <w:pPr>
              <w:spacing w:line="256" w:lineRule="exact"/>
              <w:ind w:left="105"/>
              <w:rPr>
                <w:sz w:val="24"/>
              </w:rPr>
            </w:pPr>
            <w:r>
              <w:rPr>
                <w:spacing w:val="-2"/>
                <w:sz w:val="24"/>
              </w:rPr>
              <w:t>развития</w:t>
            </w:r>
          </w:p>
        </w:tc>
        <w:tc>
          <w:tcPr>
            <w:tcW w:w="2268" w:type="dxa"/>
            <w:tcBorders>
              <w:top w:val="nil"/>
              <w:bottom w:val="nil"/>
            </w:tcBorders>
          </w:tcPr>
          <w:p w:rsidR="00C374AF" w:rsidRDefault="00506334">
            <w:pPr>
              <w:spacing w:line="256" w:lineRule="exact"/>
              <w:ind w:left="105"/>
              <w:rPr>
                <w:sz w:val="24"/>
              </w:rPr>
            </w:pPr>
            <w:r>
              <w:rPr>
                <w:spacing w:val="-2"/>
                <w:sz w:val="24"/>
              </w:rPr>
              <w:t>социально-</w:t>
            </w:r>
          </w:p>
        </w:tc>
        <w:tc>
          <w:tcPr>
            <w:tcW w:w="2579" w:type="dxa"/>
            <w:tcBorders>
              <w:top w:val="nil"/>
              <w:bottom w:val="nil"/>
            </w:tcBorders>
          </w:tcPr>
          <w:p w:rsidR="00C374AF" w:rsidRDefault="00506334">
            <w:pPr>
              <w:spacing w:line="256" w:lineRule="exact"/>
              <w:ind w:left="108"/>
              <w:rPr>
                <w:sz w:val="24"/>
              </w:rPr>
            </w:pPr>
            <w:r>
              <w:rPr>
                <w:spacing w:val="-2"/>
                <w:sz w:val="24"/>
              </w:rPr>
              <w:t>трудностей</w:t>
            </w:r>
          </w:p>
        </w:tc>
        <w:tc>
          <w:tcPr>
            <w:tcW w:w="3004" w:type="dxa"/>
            <w:tcBorders>
              <w:top w:val="nil"/>
              <w:bottom w:val="nil"/>
            </w:tcBorders>
          </w:tcPr>
          <w:p w:rsidR="00C374AF" w:rsidRDefault="00506334">
            <w:pPr>
              <w:tabs>
                <w:tab w:val="left" w:pos="1399"/>
                <w:tab w:val="left" w:pos="2570"/>
              </w:tabs>
              <w:spacing w:line="256" w:lineRule="exact"/>
              <w:ind w:left="109"/>
              <w:rPr>
                <w:sz w:val="24"/>
              </w:rPr>
            </w:pPr>
            <w:r>
              <w:rPr>
                <w:spacing w:val="-2"/>
                <w:sz w:val="24"/>
              </w:rPr>
              <w:t>развитии</w:t>
            </w:r>
            <w:r>
              <w:rPr>
                <w:sz w:val="24"/>
              </w:rPr>
              <w:tab/>
            </w:r>
            <w:r>
              <w:rPr>
                <w:spacing w:val="-2"/>
                <w:sz w:val="24"/>
              </w:rPr>
              <w:t>ребёнка</w:t>
            </w:r>
            <w:r>
              <w:rPr>
                <w:sz w:val="24"/>
              </w:rPr>
              <w:tab/>
            </w:r>
            <w:r>
              <w:rPr>
                <w:spacing w:val="-5"/>
                <w:sz w:val="24"/>
              </w:rPr>
              <w:t>его</w:t>
            </w:r>
          </w:p>
        </w:tc>
        <w:tc>
          <w:tcPr>
            <w:tcW w:w="3768" w:type="dxa"/>
            <w:gridSpan w:val="2"/>
            <w:tcBorders>
              <w:top w:val="nil"/>
              <w:bottom w:val="nil"/>
            </w:tcBorders>
          </w:tcPr>
          <w:p w:rsidR="00C374AF" w:rsidRDefault="00506334">
            <w:pPr>
              <w:tabs>
                <w:tab w:val="left" w:pos="1960"/>
                <w:tab w:val="left" w:pos="2727"/>
              </w:tabs>
              <w:spacing w:line="256" w:lineRule="exact"/>
              <w:ind w:left="108"/>
              <w:rPr>
                <w:sz w:val="24"/>
              </w:rPr>
            </w:pPr>
            <w:r>
              <w:rPr>
                <w:spacing w:val="-2"/>
                <w:sz w:val="24"/>
              </w:rPr>
              <w:t>-Выявление</w:t>
            </w:r>
            <w:r>
              <w:rPr>
                <w:sz w:val="24"/>
              </w:rPr>
              <w:tab/>
            </w:r>
            <w:r>
              <w:rPr>
                <w:spacing w:val="-10"/>
                <w:sz w:val="24"/>
              </w:rPr>
              <w:t>и</w:t>
            </w:r>
            <w:r>
              <w:rPr>
                <w:sz w:val="24"/>
              </w:rPr>
              <w:tab/>
            </w:r>
            <w:r>
              <w:rPr>
                <w:spacing w:val="-2"/>
                <w:sz w:val="24"/>
              </w:rPr>
              <w:t>изучение</w:t>
            </w:r>
          </w:p>
        </w:tc>
        <w:tc>
          <w:tcPr>
            <w:tcW w:w="1813" w:type="dxa"/>
            <w:tcBorders>
              <w:top w:val="nil"/>
              <w:bottom w:val="nil"/>
            </w:tcBorders>
          </w:tcPr>
          <w:p w:rsidR="00C374AF" w:rsidRDefault="00506334">
            <w:pPr>
              <w:spacing w:line="256" w:lineRule="exact"/>
              <w:ind w:left="113"/>
              <w:rPr>
                <w:sz w:val="24"/>
              </w:rPr>
            </w:pPr>
            <w:r>
              <w:rPr>
                <w:sz w:val="24"/>
              </w:rPr>
              <w:t>волевой</w:t>
            </w:r>
            <w:r>
              <w:rPr>
                <w:spacing w:val="63"/>
                <w:sz w:val="24"/>
              </w:rPr>
              <w:t xml:space="preserve"> </w:t>
            </w:r>
            <w:r>
              <w:rPr>
                <w:spacing w:val="-2"/>
                <w:sz w:val="24"/>
              </w:rPr>
              <w:t>сферы</w:t>
            </w:r>
          </w:p>
        </w:tc>
      </w:tr>
      <w:tr w:rsidR="00C374AF">
        <w:trPr>
          <w:trHeight w:val="275"/>
        </w:trPr>
        <w:tc>
          <w:tcPr>
            <w:tcW w:w="2381" w:type="dxa"/>
            <w:tcBorders>
              <w:top w:val="nil"/>
              <w:bottom w:val="nil"/>
            </w:tcBorders>
          </w:tcPr>
          <w:p w:rsidR="00C374AF" w:rsidRDefault="00506334">
            <w:pPr>
              <w:spacing w:line="256" w:lineRule="exact"/>
              <w:ind w:left="105"/>
              <w:rPr>
                <w:sz w:val="24"/>
              </w:rPr>
            </w:pPr>
            <w:r>
              <w:rPr>
                <w:spacing w:val="-2"/>
                <w:sz w:val="24"/>
              </w:rPr>
              <w:t>обучающегося,</w:t>
            </w:r>
          </w:p>
        </w:tc>
        <w:tc>
          <w:tcPr>
            <w:tcW w:w="2268" w:type="dxa"/>
            <w:tcBorders>
              <w:top w:val="nil"/>
              <w:bottom w:val="nil"/>
            </w:tcBorders>
          </w:tcPr>
          <w:p w:rsidR="00C374AF" w:rsidRDefault="00506334">
            <w:pPr>
              <w:spacing w:line="256" w:lineRule="exact"/>
              <w:ind w:left="105"/>
              <w:rPr>
                <w:sz w:val="24"/>
              </w:rPr>
            </w:pPr>
            <w:r>
              <w:rPr>
                <w:spacing w:val="-2"/>
                <w:sz w:val="24"/>
              </w:rPr>
              <w:t>коммуникативных</w:t>
            </w:r>
          </w:p>
        </w:tc>
        <w:tc>
          <w:tcPr>
            <w:tcW w:w="2579" w:type="dxa"/>
            <w:tcBorders>
              <w:top w:val="nil"/>
              <w:bottom w:val="nil"/>
            </w:tcBorders>
          </w:tcPr>
          <w:p w:rsidR="00C374AF" w:rsidRDefault="00506334">
            <w:pPr>
              <w:spacing w:line="256" w:lineRule="exact"/>
              <w:ind w:left="108"/>
              <w:rPr>
                <w:sz w:val="24"/>
              </w:rPr>
            </w:pPr>
            <w:r>
              <w:rPr>
                <w:spacing w:val="-2"/>
                <w:sz w:val="24"/>
              </w:rPr>
              <w:t>социальной</w:t>
            </w:r>
          </w:p>
        </w:tc>
        <w:tc>
          <w:tcPr>
            <w:tcW w:w="3004" w:type="dxa"/>
            <w:tcBorders>
              <w:top w:val="nil"/>
              <w:bottom w:val="nil"/>
            </w:tcBorders>
          </w:tcPr>
          <w:p w:rsidR="00C374AF" w:rsidRDefault="00506334">
            <w:pPr>
              <w:spacing w:line="256" w:lineRule="exact"/>
              <w:ind w:left="109"/>
              <w:rPr>
                <w:sz w:val="24"/>
              </w:rPr>
            </w:pPr>
            <w:r>
              <w:rPr>
                <w:sz w:val="24"/>
              </w:rPr>
              <w:t>интересов</w:t>
            </w:r>
            <w:r>
              <w:rPr>
                <w:spacing w:val="76"/>
                <w:sz w:val="24"/>
              </w:rPr>
              <w:t xml:space="preserve"> </w:t>
            </w:r>
            <w:r>
              <w:rPr>
                <w:sz w:val="24"/>
              </w:rPr>
              <w:t>и</w:t>
            </w:r>
            <w:r>
              <w:rPr>
                <w:spacing w:val="77"/>
                <w:sz w:val="24"/>
              </w:rPr>
              <w:t xml:space="preserve"> </w:t>
            </w:r>
            <w:r>
              <w:rPr>
                <w:spacing w:val="-2"/>
                <w:sz w:val="24"/>
              </w:rPr>
              <w:t>склонностей,</w:t>
            </w:r>
          </w:p>
        </w:tc>
        <w:tc>
          <w:tcPr>
            <w:tcW w:w="3768" w:type="dxa"/>
            <w:gridSpan w:val="2"/>
            <w:tcBorders>
              <w:top w:val="nil"/>
              <w:bottom w:val="nil"/>
            </w:tcBorders>
          </w:tcPr>
          <w:p w:rsidR="00C374AF" w:rsidRDefault="00506334">
            <w:pPr>
              <w:tabs>
                <w:tab w:val="left" w:pos="2706"/>
              </w:tabs>
              <w:spacing w:line="256" w:lineRule="exact"/>
              <w:ind w:left="108"/>
              <w:rPr>
                <w:sz w:val="24"/>
              </w:rPr>
            </w:pPr>
            <w:r>
              <w:rPr>
                <w:spacing w:val="-2"/>
                <w:sz w:val="24"/>
              </w:rPr>
              <w:t>неблагоприятных</w:t>
            </w:r>
            <w:r>
              <w:rPr>
                <w:sz w:val="24"/>
              </w:rPr>
              <w:tab/>
            </w:r>
            <w:r>
              <w:rPr>
                <w:spacing w:val="-2"/>
                <w:sz w:val="24"/>
              </w:rPr>
              <w:t>факторов</w:t>
            </w:r>
          </w:p>
        </w:tc>
        <w:tc>
          <w:tcPr>
            <w:tcW w:w="1813" w:type="dxa"/>
            <w:tcBorders>
              <w:top w:val="nil"/>
              <w:bottom w:val="nil"/>
            </w:tcBorders>
          </w:tcPr>
          <w:p w:rsidR="00C374AF" w:rsidRDefault="00506334">
            <w:pPr>
              <w:tabs>
                <w:tab w:val="left" w:pos="473"/>
              </w:tabs>
              <w:spacing w:line="256" w:lineRule="exact"/>
              <w:ind w:left="113"/>
              <w:rPr>
                <w:sz w:val="24"/>
              </w:rPr>
            </w:pPr>
            <w:r>
              <w:rPr>
                <w:spacing w:val="-10"/>
                <w:sz w:val="24"/>
              </w:rPr>
              <w:t>и</w:t>
            </w:r>
            <w:r>
              <w:rPr>
                <w:sz w:val="24"/>
              </w:rPr>
              <w:tab/>
            </w:r>
            <w:r>
              <w:rPr>
                <w:spacing w:val="-2"/>
                <w:sz w:val="24"/>
              </w:rPr>
              <w:t>личностных</w:t>
            </w:r>
          </w:p>
        </w:tc>
      </w:tr>
      <w:tr w:rsidR="00C374AF">
        <w:trPr>
          <w:trHeight w:val="276"/>
        </w:trPr>
        <w:tc>
          <w:tcPr>
            <w:tcW w:w="2381" w:type="dxa"/>
            <w:tcBorders>
              <w:top w:val="nil"/>
              <w:bottom w:val="nil"/>
            </w:tcBorders>
          </w:tcPr>
          <w:p w:rsidR="00C374AF" w:rsidRDefault="00506334">
            <w:pPr>
              <w:tabs>
                <w:tab w:val="left" w:pos="1943"/>
              </w:tabs>
              <w:spacing w:line="256" w:lineRule="exact"/>
              <w:ind w:left="105"/>
              <w:rPr>
                <w:sz w:val="24"/>
              </w:rPr>
            </w:pPr>
            <w:r>
              <w:rPr>
                <w:spacing w:val="-2"/>
                <w:sz w:val="24"/>
              </w:rPr>
              <w:t>выявление</w:t>
            </w:r>
            <w:r>
              <w:rPr>
                <w:sz w:val="24"/>
              </w:rPr>
              <w:tab/>
            </w:r>
            <w:r>
              <w:rPr>
                <w:spacing w:val="-5"/>
                <w:sz w:val="24"/>
              </w:rPr>
              <w:t>его</w:t>
            </w:r>
          </w:p>
        </w:tc>
        <w:tc>
          <w:tcPr>
            <w:tcW w:w="2268" w:type="dxa"/>
            <w:tcBorders>
              <w:top w:val="nil"/>
              <w:bottom w:val="nil"/>
            </w:tcBorders>
          </w:tcPr>
          <w:p w:rsidR="00C374AF" w:rsidRDefault="00506334">
            <w:pPr>
              <w:spacing w:line="256" w:lineRule="exact"/>
              <w:ind w:left="105"/>
              <w:rPr>
                <w:sz w:val="24"/>
              </w:rPr>
            </w:pPr>
            <w:r>
              <w:rPr>
                <w:spacing w:val="-2"/>
                <w:sz w:val="24"/>
              </w:rPr>
              <w:t>потребностей</w:t>
            </w:r>
          </w:p>
        </w:tc>
        <w:tc>
          <w:tcPr>
            <w:tcW w:w="2579" w:type="dxa"/>
            <w:tcBorders>
              <w:top w:val="nil"/>
              <w:bottom w:val="nil"/>
            </w:tcBorders>
          </w:tcPr>
          <w:p w:rsidR="00C374AF" w:rsidRDefault="00506334">
            <w:pPr>
              <w:spacing w:line="256" w:lineRule="exact"/>
              <w:ind w:left="108"/>
              <w:rPr>
                <w:sz w:val="24"/>
              </w:rPr>
            </w:pPr>
            <w:r>
              <w:rPr>
                <w:spacing w:val="-2"/>
                <w:sz w:val="24"/>
              </w:rPr>
              <w:t>адаптации;</w:t>
            </w:r>
          </w:p>
        </w:tc>
        <w:tc>
          <w:tcPr>
            <w:tcW w:w="3004" w:type="dxa"/>
            <w:tcBorders>
              <w:top w:val="nil"/>
              <w:bottom w:val="nil"/>
            </w:tcBorders>
          </w:tcPr>
          <w:p w:rsidR="00C374AF" w:rsidRDefault="00506334">
            <w:pPr>
              <w:spacing w:line="256" w:lineRule="exact"/>
              <w:ind w:left="109"/>
              <w:rPr>
                <w:sz w:val="24"/>
              </w:rPr>
            </w:pPr>
            <w:r>
              <w:rPr>
                <w:spacing w:val="-2"/>
                <w:sz w:val="24"/>
              </w:rPr>
              <w:t>одаренности.</w:t>
            </w:r>
          </w:p>
        </w:tc>
        <w:tc>
          <w:tcPr>
            <w:tcW w:w="3768" w:type="dxa"/>
            <w:gridSpan w:val="2"/>
            <w:tcBorders>
              <w:top w:val="nil"/>
              <w:bottom w:val="nil"/>
            </w:tcBorders>
          </w:tcPr>
          <w:p w:rsidR="00C374AF" w:rsidRDefault="00506334">
            <w:pPr>
              <w:tabs>
                <w:tab w:val="left" w:pos="1606"/>
                <w:tab w:val="left" w:pos="2525"/>
                <w:tab w:val="left" w:pos="2957"/>
              </w:tabs>
              <w:spacing w:line="256" w:lineRule="exact"/>
              <w:ind w:left="108"/>
              <w:rPr>
                <w:sz w:val="24"/>
              </w:rPr>
            </w:pPr>
            <w:r>
              <w:rPr>
                <w:spacing w:val="-2"/>
                <w:sz w:val="24"/>
              </w:rPr>
              <w:t>социальной</w:t>
            </w:r>
            <w:r>
              <w:rPr>
                <w:sz w:val="24"/>
              </w:rPr>
              <w:tab/>
            </w:r>
            <w:r>
              <w:rPr>
                <w:spacing w:val="-4"/>
                <w:sz w:val="24"/>
              </w:rPr>
              <w:t>среды</w:t>
            </w:r>
            <w:r>
              <w:rPr>
                <w:sz w:val="24"/>
              </w:rPr>
              <w:tab/>
            </w:r>
            <w:r>
              <w:rPr>
                <w:spacing w:val="-10"/>
                <w:sz w:val="24"/>
              </w:rPr>
              <w:t>и</w:t>
            </w:r>
            <w:r>
              <w:rPr>
                <w:sz w:val="24"/>
              </w:rPr>
              <w:tab/>
            </w:r>
            <w:r>
              <w:rPr>
                <w:spacing w:val="-2"/>
                <w:sz w:val="24"/>
              </w:rPr>
              <w:t>рисков</w:t>
            </w:r>
          </w:p>
        </w:tc>
        <w:tc>
          <w:tcPr>
            <w:tcW w:w="1813" w:type="dxa"/>
            <w:tcBorders>
              <w:top w:val="nil"/>
              <w:bottom w:val="nil"/>
            </w:tcBorders>
          </w:tcPr>
          <w:p w:rsidR="00C374AF" w:rsidRDefault="00506334">
            <w:pPr>
              <w:spacing w:line="256" w:lineRule="exact"/>
              <w:ind w:left="113"/>
              <w:rPr>
                <w:sz w:val="24"/>
              </w:rPr>
            </w:pPr>
            <w:r>
              <w:rPr>
                <w:spacing w:val="-2"/>
                <w:sz w:val="24"/>
              </w:rPr>
              <w:t>особенностей</w:t>
            </w:r>
          </w:p>
        </w:tc>
      </w:tr>
      <w:tr w:rsidR="00C374AF">
        <w:trPr>
          <w:trHeight w:val="278"/>
        </w:trPr>
        <w:tc>
          <w:tcPr>
            <w:tcW w:w="2381" w:type="dxa"/>
            <w:tcBorders>
              <w:top w:val="nil"/>
              <w:bottom w:val="nil"/>
            </w:tcBorders>
          </w:tcPr>
          <w:p w:rsidR="00C374AF" w:rsidRDefault="00506334">
            <w:pPr>
              <w:spacing w:line="258" w:lineRule="exact"/>
              <w:ind w:left="105"/>
              <w:rPr>
                <w:sz w:val="24"/>
              </w:rPr>
            </w:pPr>
            <w:r>
              <w:rPr>
                <w:spacing w:val="-2"/>
                <w:sz w:val="24"/>
              </w:rPr>
              <w:t>резервных</w:t>
            </w:r>
          </w:p>
        </w:tc>
        <w:tc>
          <w:tcPr>
            <w:tcW w:w="2268" w:type="dxa"/>
            <w:tcBorders>
              <w:top w:val="nil"/>
              <w:bottom w:val="nil"/>
            </w:tcBorders>
          </w:tcPr>
          <w:p w:rsidR="00C374AF" w:rsidRDefault="00506334">
            <w:pPr>
              <w:spacing w:line="258" w:lineRule="exact"/>
              <w:ind w:left="105"/>
              <w:rPr>
                <w:b/>
                <w:sz w:val="24"/>
              </w:rPr>
            </w:pPr>
            <w:r>
              <w:rPr>
                <w:b/>
                <w:spacing w:val="-4"/>
                <w:sz w:val="24"/>
              </w:rPr>
              <w:t>КРР:</w:t>
            </w:r>
          </w:p>
        </w:tc>
        <w:tc>
          <w:tcPr>
            <w:tcW w:w="2579" w:type="dxa"/>
            <w:tcBorders>
              <w:top w:val="nil"/>
              <w:bottom w:val="nil"/>
            </w:tcBorders>
          </w:tcPr>
          <w:p w:rsidR="00C374AF" w:rsidRDefault="00506334">
            <w:pPr>
              <w:tabs>
                <w:tab w:val="left" w:pos="1823"/>
              </w:tabs>
              <w:spacing w:line="258" w:lineRule="exact"/>
              <w:ind w:left="108"/>
              <w:rPr>
                <w:sz w:val="24"/>
              </w:rPr>
            </w:pPr>
            <w:r>
              <w:rPr>
                <w:spacing w:val="-2"/>
                <w:sz w:val="24"/>
              </w:rPr>
              <w:t>-Выявление</w:t>
            </w:r>
            <w:r>
              <w:rPr>
                <w:sz w:val="24"/>
              </w:rPr>
              <w:tab/>
            </w:r>
            <w:r>
              <w:rPr>
                <w:spacing w:val="-2"/>
                <w:sz w:val="24"/>
              </w:rPr>
              <w:t>детей-</w:t>
            </w:r>
          </w:p>
        </w:tc>
        <w:tc>
          <w:tcPr>
            <w:tcW w:w="3004" w:type="dxa"/>
            <w:tcBorders>
              <w:top w:val="nil"/>
              <w:bottom w:val="nil"/>
            </w:tcBorders>
          </w:tcPr>
          <w:p w:rsidR="00C374AF" w:rsidRDefault="00506334">
            <w:pPr>
              <w:spacing w:line="258" w:lineRule="exact"/>
              <w:ind w:left="109"/>
              <w:rPr>
                <w:b/>
                <w:sz w:val="24"/>
              </w:rPr>
            </w:pPr>
            <w:r>
              <w:rPr>
                <w:b/>
                <w:spacing w:val="-4"/>
                <w:sz w:val="24"/>
              </w:rPr>
              <w:t>КРР:</w:t>
            </w:r>
          </w:p>
        </w:tc>
        <w:tc>
          <w:tcPr>
            <w:tcW w:w="3768" w:type="dxa"/>
            <w:gridSpan w:val="2"/>
            <w:tcBorders>
              <w:top w:val="nil"/>
              <w:bottom w:val="nil"/>
            </w:tcBorders>
          </w:tcPr>
          <w:p w:rsidR="00C374AF" w:rsidRDefault="00506334">
            <w:pPr>
              <w:spacing w:line="258" w:lineRule="exact"/>
              <w:ind w:left="108"/>
              <w:rPr>
                <w:sz w:val="24"/>
              </w:rPr>
            </w:pPr>
            <w:r>
              <w:rPr>
                <w:sz w:val="24"/>
              </w:rPr>
              <w:t>образовательной</w:t>
            </w:r>
            <w:r>
              <w:rPr>
                <w:spacing w:val="-9"/>
                <w:sz w:val="24"/>
              </w:rPr>
              <w:t xml:space="preserve"> </w:t>
            </w:r>
            <w:r>
              <w:rPr>
                <w:spacing w:val="-4"/>
                <w:sz w:val="24"/>
              </w:rPr>
              <w:t>среды</w:t>
            </w:r>
          </w:p>
        </w:tc>
        <w:tc>
          <w:tcPr>
            <w:tcW w:w="1813" w:type="dxa"/>
            <w:tcBorders>
              <w:top w:val="nil"/>
              <w:bottom w:val="nil"/>
            </w:tcBorders>
          </w:tcPr>
          <w:p w:rsidR="00C374AF" w:rsidRDefault="00506334">
            <w:pPr>
              <w:spacing w:line="258" w:lineRule="exact"/>
              <w:ind w:left="113"/>
              <w:rPr>
                <w:sz w:val="24"/>
              </w:rPr>
            </w:pPr>
            <w:r>
              <w:rPr>
                <w:spacing w:val="-2"/>
                <w:sz w:val="24"/>
              </w:rPr>
              <w:t>обучающихся</w:t>
            </w:r>
          </w:p>
        </w:tc>
      </w:tr>
      <w:tr w:rsidR="00C374AF">
        <w:trPr>
          <w:trHeight w:val="276"/>
        </w:trPr>
        <w:tc>
          <w:tcPr>
            <w:tcW w:w="2381" w:type="dxa"/>
            <w:tcBorders>
              <w:top w:val="nil"/>
              <w:bottom w:val="nil"/>
            </w:tcBorders>
          </w:tcPr>
          <w:p w:rsidR="00C374AF" w:rsidRDefault="00506334">
            <w:pPr>
              <w:spacing w:line="256" w:lineRule="exact"/>
              <w:ind w:left="105"/>
              <w:rPr>
                <w:sz w:val="24"/>
              </w:rPr>
            </w:pPr>
            <w:r>
              <w:rPr>
                <w:spacing w:val="-2"/>
                <w:sz w:val="24"/>
              </w:rPr>
              <w:t>возможностей</w:t>
            </w:r>
          </w:p>
        </w:tc>
        <w:tc>
          <w:tcPr>
            <w:tcW w:w="2268" w:type="dxa"/>
            <w:tcBorders>
              <w:top w:val="nil"/>
              <w:bottom w:val="nil"/>
            </w:tcBorders>
          </w:tcPr>
          <w:p w:rsidR="00C374AF" w:rsidRDefault="00506334">
            <w:pPr>
              <w:spacing w:line="256" w:lineRule="exact"/>
              <w:ind w:left="105"/>
              <w:rPr>
                <w:sz w:val="24"/>
              </w:rPr>
            </w:pPr>
            <w:r>
              <w:rPr>
                <w:spacing w:val="-2"/>
                <w:sz w:val="24"/>
              </w:rPr>
              <w:t>Развитие</w:t>
            </w:r>
          </w:p>
        </w:tc>
        <w:tc>
          <w:tcPr>
            <w:tcW w:w="2579" w:type="dxa"/>
            <w:tcBorders>
              <w:top w:val="nil"/>
              <w:bottom w:val="nil"/>
            </w:tcBorders>
          </w:tcPr>
          <w:p w:rsidR="00C374AF" w:rsidRDefault="00506334">
            <w:pPr>
              <w:spacing w:line="256" w:lineRule="exact"/>
              <w:ind w:left="108"/>
              <w:rPr>
                <w:sz w:val="24"/>
              </w:rPr>
            </w:pPr>
            <w:r>
              <w:rPr>
                <w:spacing w:val="-2"/>
                <w:sz w:val="24"/>
              </w:rPr>
              <w:t>мигрантов,</w:t>
            </w:r>
          </w:p>
        </w:tc>
        <w:tc>
          <w:tcPr>
            <w:tcW w:w="3004" w:type="dxa"/>
            <w:tcBorders>
              <w:top w:val="nil"/>
              <w:bottom w:val="nil"/>
            </w:tcBorders>
          </w:tcPr>
          <w:p w:rsidR="00C374AF" w:rsidRDefault="00506334">
            <w:pPr>
              <w:tabs>
                <w:tab w:val="left" w:pos="1397"/>
                <w:tab w:val="left" w:pos="2543"/>
              </w:tabs>
              <w:spacing w:line="256" w:lineRule="exact"/>
              <w:ind w:left="109"/>
              <w:rPr>
                <w:sz w:val="24"/>
              </w:rPr>
            </w:pPr>
            <w:r>
              <w:rPr>
                <w:spacing w:val="-2"/>
                <w:sz w:val="24"/>
              </w:rPr>
              <w:t>Создание</w:t>
            </w:r>
            <w:r>
              <w:rPr>
                <w:sz w:val="24"/>
              </w:rPr>
              <w:tab/>
            </w:r>
            <w:r>
              <w:rPr>
                <w:spacing w:val="-2"/>
                <w:sz w:val="24"/>
              </w:rPr>
              <w:t>условий</w:t>
            </w:r>
            <w:r>
              <w:rPr>
                <w:sz w:val="24"/>
              </w:rPr>
              <w:tab/>
            </w:r>
            <w:r>
              <w:rPr>
                <w:spacing w:val="-5"/>
                <w:sz w:val="24"/>
              </w:rPr>
              <w:t>для</w:t>
            </w:r>
          </w:p>
        </w:tc>
        <w:tc>
          <w:tcPr>
            <w:tcW w:w="3768" w:type="dxa"/>
            <w:gridSpan w:val="2"/>
            <w:tcBorders>
              <w:top w:val="nil"/>
              <w:bottom w:val="nil"/>
            </w:tcBorders>
          </w:tcPr>
          <w:p w:rsidR="00C374AF" w:rsidRDefault="00506334">
            <w:pPr>
              <w:spacing w:line="256" w:lineRule="exact"/>
              <w:ind w:left="108"/>
              <w:rPr>
                <w:b/>
                <w:sz w:val="24"/>
              </w:rPr>
            </w:pPr>
            <w:r>
              <w:rPr>
                <w:b/>
                <w:spacing w:val="-4"/>
                <w:sz w:val="24"/>
              </w:rPr>
              <w:t>КРР:</w:t>
            </w:r>
          </w:p>
        </w:tc>
        <w:tc>
          <w:tcPr>
            <w:tcW w:w="1813" w:type="dxa"/>
            <w:tcBorders>
              <w:top w:val="nil"/>
              <w:bottom w:val="nil"/>
            </w:tcBorders>
          </w:tcPr>
          <w:p w:rsidR="00C374AF" w:rsidRDefault="00506334">
            <w:pPr>
              <w:spacing w:line="256" w:lineRule="exact"/>
              <w:ind w:left="113"/>
              <w:rPr>
                <w:b/>
                <w:sz w:val="24"/>
              </w:rPr>
            </w:pPr>
            <w:r>
              <w:rPr>
                <w:b/>
                <w:spacing w:val="-4"/>
                <w:sz w:val="24"/>
              </w:rPr>
              <w:t>КРР:</w:t>
            </w:r>
          </w:p>
        </w:tc>
      </w:tr>
      <w:tr w:rsidR="00C374AF">
        <w:trPr>
          <w:trHeight w:val="276"/>
        </w:trPr>
        <w:tc>
          <w:tcPr>
            <w:tcW w:w="2381" w:type="dxa"/>
            <w:tcBorders>
              <w:top w:val="nil"/>
              <w:bottom w:val="nil"/>
            </w:tcBorders>
          </w:tcPr>
          <w:p w:rsidR="00C374AF" w:rsidRDefault="00506334">
            <w:pPr>
              <w:spacing w:line="256" w:lineRule="exact"/>
              <w:ind w:left="105"/>
              <w:rPr>
                <w:b/>
                <w:sz w:val="24"/>
              </w:rPr>
            </w:pPr>
            <w:r>
              <w:rPr>
                <w:b/>
                <w:spacing w:val="-4"/>
                <w:sz w:val="24"/>
              </w:rPr>
              <w:t>КРР:</w:t>
            </w:r>
          </w:p>
        </w:tc>
        <w:tc>
          <w:tcPr>
            <w:tcW w:w="2268" w:type="dxa"/>
            <w:tcBorders>
              <w:top w:val="nil"/>
              <w:bottom w:val="nil"/>
            </w:tcBorders>
          </w:tcPr>
          <w:p w:rsidR="00C374AF" w:rsidRDefault="00506334">
            <w:pPr>
              <w:spacing w:line="256" w:lineRule="exact"/>
              <w:ind w:left="105"/>
              <w:rPr>
                <w:sz w:val="24"/>
              </w:rPr>
            </w:pPr>
            <w:r>
              <w:rPr>
                <w:spacing w:val="-2"/>
                <w:sz w:val="24"/>
              </w:rPr>
              <w:t>коммуникативных</w:t>
            </w:r>
          </w:p>
        </w:tc>
        <w:tc>
          <w:tcPr>
            <w:tcW w:w="2579" w:type="dxa"/>
            <w:tcBorders>
              <w:top w:val="nil"/>
              <w:bottom w:val="nil"/>
            </w:tcBorders>
          </w:tcPr>
          <w:p w:rsidR="00C374AF" w:rsidRDefault="00506334">
            <w:pPr>
              <w:spacing w:line="256" w:lineRule="exact"/>
              <w:ind w:left="108"/>
              <w:rPr>
                <w:sz w:val="24"/>
              </w:rPr>
            </w:pPr>
            <w:r>
              <w:rPr>
                <w:spacing w:val="-2"/>
                <w:sz w:val="24"/>
              </w:rPr>
              <w:t>дифференциальная</w:t>
            </w:r>
          </w:p>
        </w:tc>
        <w:tc>
          <w:tcPr>
            <w:tcW w:w="3004" w:type="dxa"/>
            <w:tcBorders>
              <w:top w:val="nil"/>
              <w:bottom w:val="nil"/>
            </w:tcBorders>
          </w:tcPr>
          <w:p w:rsidR="00C374AF" w:rsidRDefault="00506334">
            <w:pPr>
              <w:tabs>
                <w:tab w:val="left" w:pos="1445"/>
                <w:tab w:val="left" w:pos="2766"/>
              </w:tabs>
              <w:spacing w:line="256" w:lineRule="exact"/>
              <w:ind w:left="109"/>
              <w:rPr>
                <w:sz w:val="24"/>
              </w:rPr>
            </w:pPr>
            <w:r>
              <w:rPr>
                <w:spacing w:val="-2"/>
                <w:sz w:val="24"/>
              </w:rPr>
              <w:t>развития,</w:t>
            </w:r>
            <w:r>
              <w:rPr>
                <w:sz w:val="24"/>
              </w:rPr>
              <w:tab/>
            </w:r>
            <w:r>
              <w:rPr>
                <w:spacing w:val="-2"/>
                <w:sz w:val="24"/>
              </w:rPr>
              <w:t>обучения</w:t>
            </w:r>
            <w:r>
              <w:rPr>
                <w:sz w:val="24"/>
              </w:rPr>
              <w:tab/>
            </w:r>
            <w:r>
              <w:rPr>
                <w:spacing w:val="-10"/>
                <w:sz w:val="24"/>
              </w:rPr>
              <w:t>и</w:t>
            </w:r>
          </w:p>
        </w:tc>
        <w:tc>
          <w:tcPr>
            <w:tcW w:w="3768" w:type="dxa"/>
            <w:gridSpan w:val="2"/>
            <w:tcBorders>
              <w:top w:val="nil"/>
              <w:bottom w:val="nil"/>
            </w:tcBorders>
          </w:tcPr>
          <w:p w:rsidR="00C374AF" w:rsidRDefault="00506334">
            <w:pPr>
              <w:spacing w:line="256" w:lineRule="exact"/>
              <w:ind w:left="108"/>
              <w:rPr>
                <w:sz w:val="24"/>
              </w:rPr>
            </w:pPr>
            <w:r>
              <w:rPr>
                <w:sz w:val="24"/>
              </w:rPr>
              <w:t>-Оказание</w:t>
            </w:r>
            <w:r>
              <w:rPr>
                <w:spacing w:val="58"/>
                <w:w w:val="150"/>
                <w:sz w:val="24"/>
              </w:rPr>
              <w:t xml:space="preserve"> </w:t>
            </w:r>
            <w:r>
              <w:rPr>
                <w:sz w:val="24"/>
              </w:rPr>
              <w:t>поддержки</w:t>
            </w:r>
            <w:r>
              <w:rPr>
                <w:spacing w:val="58"/>
                <w:w w:val="150"/>
                <w:sz w:val="24"/>
              </w:rPr>
              <w:t xml:space="preserve"> </w:t>
            </w:r>
            <w:r>
              <w:rPr>
                <w:sz w:val="24"/>
              </w:rPr>
              <w:t>ребёнку</w:t>
            </w:r>
            <w:r>
              <w:rPr>
                <w:spacing w:val="55"/>
                <w:w w:val="150"/>
                <w:sz w:val="24"/>
              </w:rPr>
              <w:t xml:space="preserve"> </w:t>
            </w:r>
            <w:r>
              <w:rPr>
                <w:spacing w:val="-10"/>
                <w:sz w:val="24"/>
              </w:rPr>
              <w:t>в</w:t>
            </w:r>
          </w:p>
        </w:tc>
        <w:tc>
          <w:tcPr>
            <w:tcW w:w="1813" w:type="dxa"/>
            <w:tcBorders>
              <w:top w:val="nil"/>
              <w:bottom w:val="nil"/>
            </w:tcBorders>
          </w:tcPr>
          <w:p w:rsidR="00C374AF" w:rsidRDefault="00506334">
            <w:pPr>
              <w:spacing w:line="256" w:lineRule="exact"/>
              <w:ind w:left="113"/>
              <w:rPr>
                <w:sz w:val="24"/>
              </w:rPr>
            </w:pPr>
            <w:r>
              <w:rPr>
                <w:spacing w:val="-2"/>
                <w:sz w:val="24"/>
              </w:rPr>
              <w:t>Развитие</w:t>
            </w:r>
          </w:p>
        </w:tc>
      </w:tr>
      <w:tr w:rsidR="00C374AF">
        <w:trPr>
          <w:trHeight w:val="273"/>
        </w:trPr>
        <w:tc>
          <w:tcPr>
            <w:tcW w:w="2381" w:type="dxa"/>
            <w:tcBorders>
              <w:top w:val="nil"/>
              <w:bottom w:val="nil"/>
            </w:tcBorders>
          </w:tcPr>
          <w:p w:rsidR="00C374AF" w:rsidRDefault="00506334">
            <w:pPr>
              <w:tabs>
                <w:tab w:val="left" w:pos="2141"/>
              </w:tabs>
              <w:spacing w:line="254" w:lineRule="exact"/>
              <w:ind w:left="105"/>
              <w:rPr>
                <w:sz w:val="24"/>
              </w:rPr>
            </w:pPr>
            <w:r>
              <w:rPr>
                <w:spacing w:val="-2"/>
                <w:sz w:val="24"/>
              </w:rPr>
              <w:t>Коррекция</w:t>
            </w:r>
            <w:r>
              <w:rPr>
                <w:sz w:val="24"/>
              </w:rPr>
              <w:tab/>
            </w:r>
            <w:r>
              <w:rPr>
                <w:spacing w:val="-10"/>
                <w:sz w:val="24"/>
              </w:rPr>
              <w:t>и</w:t>
            </w:r>
          </w:p>
        </w:tc>
        <w:tc>
          <w:tcPr>
            <w:tcW w:w="2268" w:type="dxa"/>
            <w:tcBorders>
              <w:top w:val="nil"/>
              <w:bottom w:val="nil"/>
            </w:tcBorders>
          </w:tcPr>
          <w:p w:rsidR="00C374AF" w:rsidRDefault="00506334">
            <w:pPr>
              <w:spacing w:line="254" w:lineRule="exact"/>
              <w:ind w:left="105"/>
              <w:rPr>
                <w:sz w:val="24"/>
              </w:rPr>
            </w:pPr>
            <w:r>
              <w:rPr>
                <w:spacing w:val="-2"/>
                <w:sz w:val="24"/>
              </w:rPr>
              <w:t>способностей,</w:t>
            </w:r>
          </w:p>
        </w:tc>
        <w:tc>
          <w:tcPr>
            <w:tcW w:w="2579" w:type="dxa"/>
            <w:tcBorders>
              <w:top w:val="nil"/>
              <w:bottom w:val="nil"/>
            </w:tcBorders>
          </w:tcPr>
          <w:p w:rsidR="00C374AF" w:rsidRDefault="00506334">
            <w:pPr>
              <w:spacing w:line="254" w:lineRule="exact"/>
              <w:ind w:left="108"/>
              <w:rPr>
                <w:sz w:val="24"/>
              </w:rPr>
            </w:pPr>
            <w:r>
              <w:rPr>
                <w:sz w:val="24"/>
              </w:rPr>
              <w:t>диагностика</w:t>
            </w:r>
            <w:r>
              <w:rPr>
                <w:spacing w:val="66"/>
                <w:sz w:val="24"/>
              </w:rPr>
              <w:t xml:space="preserve"> </w:t>
            </w:r>
            <w:r>
              <w:rPr>
                <w:sz w:val="24"/>
              </w:rPr>
              <w:t>и</w:t>
            </w:r>
            <w:r>
              <w:rPr>
                <w:spacing w:val="71"/>
                <w:sz w:val="24"/>
              </w:rPr>
              <w:t xml:space="preserve"> </w:t>
            </w:r>
            <w:r>
              <w:rPr>
                <w:spacing w:val="-2"/>
                <w:sz w:val="24"/>
              </w:rPr>
              <w:t>оценка</w:t>
            </w:r>
          </w:p>
        </w:tc>
        <w:tc>
          <w:tcPr>
            <w:tcW w:w="3004" w:type="dxa"/>
            <w:tcBorders>
              <w:top w:val="nil"/>
              <w:bottom w:val="nil"/>
            </w:tcBorders>
          </w:tcPr>
          <w:p w:rsidR="00C374AF" w:rsidRDefault="00506334">
            <w:pPr>
              <w:spacing w:line="254" w:lineRule="exact"/>
              <w:ind w:left="109"/>
              <w:rPr>
                <w:sz w:val="24"/>
              </w:rPr>
            </w:pPr>
            <w:r>
              <w:rPr>
                <w:sz w:val="24"/>
              </w:rPr>
              <w:t>воспитания</w:t>
            </w:r>
            <w:r>
              <w:rPr>
                <w:spacing w:val="62"/>
                <w:w w:val="150"/>
                <w:sz w:val="24"/>
              </w:rPr>
              <w:t xml:space="preserve"> </w:t>
            </w:r>
            <w:r>
              <w:rPr>
                <w:sz w:val="24"/>
              </w:rPr>
              <w:t>детей</w:t>
            </w:r>
            <w:r>
              <w:rPr>
                <w:spacing w:val="64"/>
                <w:w w:val="150"/>
                <w:sz w:val="24"/>
              </w:rPr>
              <w:t xml:space="preserve"> </w:t>
            </w:r>
            <w:r>
              <w:rPr>
                <w:sz w:val="24"/>
              </w:rPr>
              <w:t>с</w:t>
            </w:r>
            <w:r>
              <w:rPr>
                <w:spacing w:val="62"/>
                <w:w w:val="150"/>
                <w:sz w:val="24"/>
              </w:rPr>
              <w:t xml:space="preserve"> </w:t>
            </w:r>
            <w:r>
              <w:rPr>
                <w:spacing w:val="-4"/>
                <w:sz w:val="24"/>
              </w:rPr>
              <w:t>ярко</w:t>
            </w:r>
          </w:p>
        </w:tc>
        <w:tc>
          <w:tcPr>
            <w:tcW w:w="3768" w:type="dxa"/>
            <w:gridSpan w:val="2"/>
            <w:tcBorders>
              <w:top w:val="nil"/>
              <w:bottom w:val="nil"/>
            </w:tcBorders>
          </w:tcPr>
          <w:p w:rsidR="00C374AF" w:rsidRDefault="00506334">
            <w:pPr>
              <w:tabs>
                <w:tab w:val="left" w:pos="1859"/>
              </w:tabs>
              <w:spacing w:line="254" w:lineRule="exact"/>
              <w:ind w:left="108"/>
              <w:rPr>
                <w:sz w:val="24"/>
              </w:rPr>
            </w:pPr>
            <w:r>
              <w:rPr>
                <w:spacing w:val="-2"/>
                <w:sz w:val="24"/>
              </w:rPr>
              <w:t>случаях</w:t>
            </w:r>
            <w:r>
              <w:rPr>
                <w:sz w:val="24"/>
              </w:rPr>
              <w:tab/>
            </w:r>
            <w:r>
              <w:rPr>
                <w:spacing w:val="-2"/>
                <w:sz w:val="24"/>
              </w:rPr>
              <w:t>неблагоприятных</w:t>
            </w:r>
          </w:p>
        </w:tc>
        <w:tc>
          <w:tcPr>
            <w:tcW w:w="1813" w:type="dxa"/>
            <w:tcBorders>
              <w:top w:val="nil"/>
              <w:bottom w:val="nil"/>
            </w:tcBorders>
          </w:tcPr>
          <w:p w:rsidR="00C374AF" w:rsidRDefault="00506334">
            <w:pPr>
              <w:spacing w:line="254" w:lineRule="exact"/>
              <w:ind w:left="113"/>
              <w:rPr>
                <w:sz w:val="24"/>
              </w:rPr>
            </w:pPr>
            <w:r>
              <w:rPr>
                <w:spacing w:val="-2"/>
                <w:sz w:val="24"/>
              </w:rPr>
              <w:t>эмоционально-</w:t>
            </w:r>
          </w:p>
        </w:tc>
      </w:tr>
      <w:tr w:rsidR="00C374AF">
        <w:trPr>
          <w:trHeight w:val="275"/>
        </w:trPr>
        <w:tc>
          <w:tcPr>
            <w:tcW w:w="2381" w:type="dxa"/>
            <w:tcBorders>
              <w:top w:val="nil"/>
              <w:bottom w:val="nil"/>
            </w:tcBorders>
          </w:tcPr>
          <w:p w:rsidR="00C374AF" w:rsidRDefault="00506334">
            <w:pPr>
              <w:tabs>
                <w:tab w:val="left" w:pos="1457"/>
              </w:tabs>
              <w:spacing w:line="256" w:lineRule="exact"/>
              <w:ind w:left="105"/>
              <w:rPr>
                <w:sz w:val="24"/>
              </w:rPr>
            </w:pPr>
            <w:r>
              <w:rPr>
                <w:spacing w:val="-2"/>
                <w:sz w:val="24"/>
              </w:rPr>
              <w:t>развитие</w:t>
            </w:r>
            <w:r>
              <w:rPr>
                <w:sz w:val="24"/>
              </w:rPr>
              <w:tab/>
            </w:r>
            <w:r>
              <w:rPr>
                <w:spacing w:val="-2"/>
                <w:sz w:val="24"/>
              </w:rPr>
              <w:t>высших</w:t>
            </w:r>
          </w:p>
        </w:tc>
        <w:tc>
          <w:tcPr>
            <w:tcW w:w="2268" w:type="dxa"/>
            <w:tcBorders>
              <w:top w:val="nil"/>
              <w:bottom w:val="nil"/>
            </w:tcBorders>
          </w:tcPr>
          <w:p w:rsidR="00C374AF" w:rsidRDefault="00506334">
            <w:pPr>
              <w:tabs>
                <w:tab w:val="left" w:pos="2029"/>
              </w:tabs>
              <w:spacing w:line="256" w:lineRule="exact"/>
              <w:ind w:left="105"/>
              <w:rPr>
                <w:sz w:val="24"/>
              </w:rPr>
            </w:pPr>
            <w:r>
              <w:rPr>
                <w:spacing w:val="-2"/>
                <w:sz w:val="24"/>
              </w:rPr>
              <w:t>социального</w:t>
            </w:r>
            <w:r>
              <w:rPr>
                <w:sz w:val="24"/>
              </w:rPr>
              <w:tab/>
            </w:r>
            <w:r>
              <w:rPr>
                <w:spacing w:val="-10"/>
                <w:sz w:val="24"/>
              </w:rPr>
              <w:t>и</w:t>
            </w:r>
          </w:p>
        </w:tc>
        <w:tc>
          <w:tcPr>
            <w:tcW w:w="2579" w:type="dxa"/>
            <w:tcBorders>
              <w:top w:val="nil"/>
              <w:bottom w:val="nil"/>
            </w:tcBorders>
          </w:tcPr>
          <w:p w:rsidR="00C374AF" w:rsidRDefault="00506334">
            <w:pPr>
              <w:spacing w:line="256" w:lineRule="exact"/>
              <w:ind w:left="108"/>
              <w:rPr>
                <w:sz w:val="24"/>
              </w:rPr>
            </w:pPr>
            <w:r>
              <w:rPr>
                <w:spacing w:val="-2"/>
                <w:sz w:val="24"/>
              </w:rPr>
              <w:t>этнокультурной</w:t>
            </w:r>
          </w:p>
        </w:tc>
        <w:tc>
          <w:tcPr>
            <w:tcW w:w="3004" w:type="dxa"/>
            <w:tcBorders>
              <w:top w:val="nil"/>
              <w:bottom w:val="nil"/>
            </w:tcBorders>
          </w:tcPr>
          <w:p w:rsidR="00C374AF" w:rsidRDefault="00506334">
            <w:pPr>
              <w:spacing w:line="256" w:lineRule="exact"/>
              <w:ind w:left="109"/>
              <w:rPr>
                <w:sz w:val="24"/>
              </w:rPr>
            </w:pPr>
            <w:r>
              <w:rPr>
                <w:spacing w:val="-2"/>
                <w:sz w:val="24"/>
              </w:rPr>
              <w:t>выраженной</w:t>
            </w:r>
          </w:p>
        </w:tc>
        <w:tc>
          <w:tcPr>
            <w:tcW w:w="3768" w:type="dxa"/>
            <w:gridSpan w:val="2"/>
            <w:tcBorders>
              <w:top w:val="nil"/>
              <w:bottom w:val="nil"/>
            </w:tcBorders>
          </w:tcPr>
          <w:p w:rsidR="00C374AF" w:rsidRDefault="00506334">
            <w:pPr>
              <w:tabs>
                <w:tab w:val="left" w:pos="2958"/>
              </w:tabs>
              <w:spacing w:line="256" w:lineRule="exact"/>
              <w:ind w:left="108"/>
              <w:rPr>
                <w:sz w:val="24"/>
              </w:rPr>
            </w:pPr>
            <w:r>
              <w:rPr>
                <w:spacing w:val="-2"/>
                <w:sz w:val="24"/>
              </w:rPr>
              <w:t>условий</w:t>
            </w:r>
            <w:r>
              <w:rPr>
                <w:sz w:val="24"/>
              </w:rPr>
              <w:tab/>
            </w:r>
            <w:r>
              <w:rPr>
                <w:spacing w:val="-2"/>
                <w:sz w:val="24"/>
              </w:rPr>
              <w:t>жизни,</w:t>
            </w:r>
          </w:p>
        </w:tc>
        <w:tc>
          <w:tcPr>
            <w:tcW w:w="1813" w:type="dxa"/>
            <w:tcBorders>
              <w:top w:val="nil"/>
              <w:bottom w:val="nil"/>
            </w:tcBorders>
          </w:tcPr>
          <w:p w:rsidR="00C374AF" w:rsidRDefault="00506334">
            <w:pPr>
              <w:tabs>
                <w:tab w:val="left" w:pos="1582"/>
              </w:tabs>
              <w:spacing w:line="256" w:lineRule="exact"/>
              <w:ind w:left="113"/>
              <w:rPr>
                <w:sz w:val="24"/>
              </w:rPr>
            </w:pPr>
            <w:r>
              <w:rPr>
                <w:spacing w:val="-2"/>
                <w:sz w:val="24"/>
              </w:rPr>
              <w:t>волевой</w:t>
            </w:r>
            <w:r>
              <w:rPr>
                <w:sz w:val="24"/>
              </w:rPr>
              <w:tab/>
            </w:r>
            <w:r>
              <w:rPr>
                <w:spacing w:val="-10"/>
                <w:sz w:val="24"/>
              </w:rPr>
              <w:t>и</w:t>
            </w:r>
          </w:p>
        </w:tc>
      </w:tr>
      <w:tr w:rsidR="00C374AF">
        <w:trPr>
          <w:trHeight w:val="276"/>
        </w:trPr>
        <w:tc>
          <w:tcPr>
            <w:tcW w:w="2381" w:type="dxa"/>
            <w:tcBorders>
              <w:top w:val="nil"/>
              <w:bottom w:val="nil"/>
            </w:tcBorders>
          </w:tcPr>
          <w:p w:rsidR="00C374AF" w:rsidRDefault="00506334">
            <w:pPr>
              <w:spacing w:line="256" w:lineRule="exact"/>
              <w:ind w:left="105"/>
              <w:rPr>
                <w:sz w:val="24"/>
              </w:rPr>
            </w:pPr>
            <w:r>
              <w:rPr>
                <w:spacing w:val="-2"/>
                <w:sz w:val="24"/>
              </w:rPr>
              <w:t>психических</w:t>
            </w:r>
          </w:p>
        </w:tc>
        <w:tc>
          <w:tcPr>
            <w:tcW w:w="2268" w:type="dxa"/>
            <w:tcBorders>
              <w:top w:val="nil"/>
              <w:bottom w:val="nil"/>
            </w:tcBorders>
          </w:tcPr>
          <w:p w:rsidR="00C374AF" w:rsidRDefault="00506334">
            <w:pPr>
              <w:spacing w:line="256" w:lineRule="exact"/>
              <w:ind w:left="105"/>
              <w:rPr>
                <w:sz w:val="24"/>
              </w:rPr>
            </w:pPr>
            <w:r>
              <w:rPr>
                <w:spacing w:val="-2"/>
                <w:sz w:val="24"/>
              </w:rPr>
              <w:t>эмоционального</w:t>
            </w:r>
          </w:p>
        </w:tc>
        <w:tc>
          <w:tcPr>
            <w:tcW w:w="2579" w:type="dxa"/>
            <w:tcBorders>
              <w:top w:val="nil"/>
              <w:bottom w:val="nil"/>
            </w:tcBorders>
          </w:tcPr>
          <w:p w:rsidR="00C374AF" w:rsidRDefault="00506334">
            <w:pPr>
              <w:tabs>
                <w:tab w:val="left" w:pos="1257"/>
              </w:tabs>
              <w:spacing w:line="256" w:lineRule="exact"/>
              <w:ind w:left="108"/>
              <w:rPr>
                <w:sz w:val="24"/>
              </w:rPr>
            </w:pPr>
            <w:r>
              <w:rPr>
                <w:spacing w:val="-2"/>
                <w:sz w:val="24"/>
              </w:rPr>
              <w:t>природы</w:t>
            </w:r>
            <w:r>
              <w:rPr>
                <w:sz w:val="24"/>
              </w:rPr>
              <w:tab/>
            </w:r>
            <w:r>
              <w:rPr>
                <w:spacing w:val="-2"/>
                <w:sz w:val="24"/>
              </w:rPr>
              <w:t>имеющихся</w:t>
            </w:r>
          </w:p>
        </w:tc>
        <w:tc>
          <w:tcPr>
            <w:tcW w:w="3004" w:type="dxa"/>
            <w:tcBorders>
              <w:top w:val="nil"/>
              <w:bottom w:val="nil"/>
            </w:tcBorders>
          </w:tcPr>
          <w:p w:rsidR="00C374AF" w:rsidRDefault="00506334">
            <w:pPr>
              <w:spacing w:line="256" w:lineRule="exact"/>
              <w:ind w:left="109"/>
              <w:rPr>
                <w:sz w:val="24"/>
              </w:rPr>
            </w:pPr>
            <w:r>
              <w:rPr>
                <w:spacing w:val="-2"/>
                <w:sz w:val="24"/>
              </w:rPr>
              <w:t>познавательной</w:t>
            </w:r>
          </w:p>
        </w:tc>
        <w:tc>
          <w:tcPr>
            <w:tcW w:w="3768" w:type="dxa"/>
            <w:gridSpan w:val="2"/>
            <w:tcBorders>
              <w:top w:val="nil"/>
              <w:bottom w:val="nil"/>
            </w:tcBorders>
          </w:tcPr>
          <w:p w:rsidR="00C374AF" w:rsidRDefault="00506334">
            <w:pPr>
              <w:spacing w:line="256" w:lineRule="exact"/>
              <w:ind w:left="108"/>
              <w:rPr>
                <w:sz w:val="24"/>
              </w:rPr>
            </w:pPr>
            <w:r>
              <w:rPr>
                <w:spacing w:val="-2"/>
                <w:sz w:val="24"/>
              </w:rPr>
              <w:t>психотравмирующих</w:t>
            </w:r>
          </w:p>
        </w:tc>
        <w:tc>
          <w:tcPr>
            <w:tcW w:w="1813" w:type="dxa"/>
            <w:tcBorders>
              <w:top w:val="nil"/>
              <w:bottom w:val="nil"/>
            </w:tcBorders>
          </w:tcPr>
          <w:p w:rsidR="00C374AF" w:rsidRDefault="00506334">
            <w:pPr>
              <w:spacing w:line="256" w:lineRule="exact"/>
              <w:ind w:left="113"/>
              <w:rPr>
                <w:sz w:val="24"/>
              </w:rPr>
            </w:pPr>
            <w:r>
              <w:rPr>
                <w:spacing w:val="-2"/>
                <w:sz w:val="24"/>
              </w:rPr>
              <w:t>личностной</w:t>
            </w:r>
          </w:p>
        </w:tc>
      </w:tr>
      <w:tr w:rsidR="00C374AF">
        <w:trPr>
          <w:trHeight w:val="275"/>
        </w:trPr>
        <w:tc>
          <w:tcPr>
            <w:tcW w:w="2381" w:type="dxa"/>
            <w:tcBorders>
              <w:top w:val="nil"/>
              <w:bottom w:val="nil"/>
            </w:tcBorders>
          </w:tcPr>
          <w:p w:rsidR="00C374AF" w:rsidRDefault="00506334">
            <w:pPr>
              <w:spacing w:line="256" w:lineRule="exact"/>
              <w:ind w:left="105"/>
              <w:rPr>
                <w:sz w:val="24"/>
              </w:rPr>
            </w:pPr>
            <w:r>
              <w:rPr>
                <w:spacing w:val="-2"/>
                <w:sz w:val="24"/>
              </w:rPr>
              <w:t>функций.</w:t>
            </w:r>
          </w:p>
        </w:tc>
        <w:tc>
          <w:tcPr>
            <w:tcW w:w="2268" w:type="dxa"/>
            <w:tcBorders>
              <w:top w:val="nil"/>
              <w:bottom w:val="nil"/>
            </w:tcBorders>
          </w:tcPr>
          <w:p w:rsidR="00C374AF" w:rsidRDefault="00506334">
            <w:pPr>
              <w:spacing w:line="256" w:lineRule="exact"/>
              <w:ind w:left="105"/>
              <w:rPr>
                <w:sz w:val="24"/>
              </w:rPr>
            </w:pPr>
            <w:r>
              <w:rPr>
                <w:spacing w:val="-2"/>
                <w:sz w:val="24"/>
              </w:rPr>
              <w:t>интеллекта,</w:t>
            </w:r>
          </w:p>
        </w:tc>
        <w:tc>
          <w:tcPr>
            <w:tcW w:w="2579" w:type="dxa"/>
            <w:tcBorders>
              <w:top w:val="nil"/>
              <w:bottom w:val="nil"/>
            </w:tcBorders>
          </w:tcPr>
          <w:p w:rsidR="00C374AF" w:rsidRDefault="00506334">
            <w:pPr>
              <w:spacing w:line="256" w:lineRule="exact"/>
              <w:ind w:left="108"/>
              <w:rPr>
                <w:sz w:val="24"/>
              </w:rPr>
            </w:pPr>
            <w:r>
              <w:rPr>
                <w:spacing w:val="-2"/>
                <w:sz w:val="24"/>
              </w:rPr>
              <w:t>трудностей</w:t>
            </w:r>
          </w:p>
        </w:tc>
        <w:tc>
          <w:tcPr>
            <w:tcW w:w="3004" w:type="dxa"/>
            <w:tcBorders>
              <w:top w:val="nil"/>
              <w:bottom w:val="nil"/>
            </w:tcBorders>
          </w:tcPr>
          <w:p w:rsidR="00C374AF" w:rsidRDefault="00506334">
            <w:pPr>
              <w:spacing w:line="256" w:lineRule="exact"/>
              <w:ind w:left="109"/>
              <w:rPr>
                <w:sz w:val="24"/>
              </w:rPr>
            </w:pPr>
            <w:r>
              <w:rPr>
                <w:spacing w:val="-2"/>
                <w:sz w:val="24"/>
              </w:rPr>
              <w:t>направленностью,</w:t>
            </w:r>
          </w:p>
        </w:tc>
        <w:tc>
          <w:tcPr>
            <w:tcW w:w="3768" w:type="dxa"/>
            <w:gridSpan w:val="2"/>
            <w:tcBorders>
              <w:top w:val="nil"/>
              <w:bottom w:val="nil"/>
            </w:tcBorders>
          </w:tcPr>
          <w:p w:rsidR="00C374AF" w:rsidRDefault="00506334">
            <w:pPr>
              <w:spacing w:line="256" w:lineRule="exact"/>
              <w:ind w:left="108"/>
              <w:rPr>
                <w:sz w:val="24"/>
              </w:rPr>
            </w:pPr>
            <w:r>
              <w:rPr>
                <w:spacing w:val="-2"/>
                <w:sz w:val="24"/>
              </w:rPr>
              <w:t>обстоятельствах;</w:t>
            </w:r>
          </w:p>
        </w:tc>
        <w:tc>
          <w:tcPr>
            <w:tcW w:w="1813" w:type="dxa"/>
            <w:tcBorders>
              <w:top w:val="nil"/>
              <w:bottom w:val="nil"/>
            </w:tcBorders>
          </w:tcPr>
          <w:p w:rsidR="00C374AF" w:rsidRDefault="00506334">
            <w:pPr>
              <w:spacing w:line="256" w:lineRule="exact"/>
              <w:ind w:left="113"/>
              <w:rPr>
                <w:sz w:val="24"/>
              </w:rPr>
            </w:pPr>
            <w:r>
              <w:rPr>
                <w:sz w:val="24"/>
              </w:rPr>
              <w:t>сферы</w:t>
            </w:r>
            <w:r>
              <w:rPr>
                <w:spacing w:val="79"/>
                <w:sz w:val="24"/>
              </w:rPr>
              <w:t xml:space="preserve"> </w:t>
            </w:r>
            <w:r>
              <w:rPr>
                <w:spacing w:val="-2"/>
                <w:sz w:val="24"/>
              </w:rPr>
              <w:t>ребенка</w:t>
            </w:r>
          </w:p>
        </w:tc>
      </w:tr>
      <w:tr w:rsidR="00C374AF">
        <w:trPr>
          <w:trHeight w:val="278"/>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506334">
            <w:pPr>
              <w:spacing w:line="258" w:lineRule="exact"/>
              <w:ind w:left="105"/>
              <w:rPr>
                <w:sz w:val="24"/>
              </w:rPr>
            </w:pPr>
            <w:r>
              <w:rPr>
                <w:spacing w:val="-2"/>
                <w:sz w:val="24"/>
              </w:rPr>
              <w:t>формирование</w:t>
            </w:r>
          </w:p>
        </w:tc>
        <w:tc>
          <w:tcPr>
            <w:tcW w:w="2579" w:type="dxa"/>
            <w:tcBorders>
              <w:top w:val="nil"/>
              <w:bottom w:val="nil"/>
            </w:tcBorders>
          </w:tcPr>
          <w:p w:rsidR="00C374AF" w:rsidRDefault="00506334">
            <w:pPr>
              <w:spacing w:line="258" w:lineRule="exact"/>
              <w:ind w:left="108"/>
              <w:rPr>
                <w:b/>
                <w:sz w:val="24"/>
              </w:rPr>
            </w:pPr>
            <w:r>
              <w:rPr>
                <w:b/>
                <w:spacing w:val="-4"/>
                <w:sz w:val="24"/>
              </w:rPr>
              <w:t>КРР:</w:t>
            </w:r>
          </w:p>
        </w:tc>
        <w:tc>
          <w:tcPr>
            <w:tcW w:w="3004" w:type="dxa"/>
            <w:tcBorders>
              <w:top w:val="nil"/>
              <w:bottom w:val="nil"/>
            </w:tcBorders>
          </w:tcPr>
          <w:p w:rsidR="00C374AF" w:rsidRDefault="00506334">
            <w:pPr>
              <w:tabs>
                <w:tab w:val="left" w:pos="2038"/>
              </w:tabs>
              <w:spacing w:line="258" w:lineRule="exact"/>
              <w:ind w:left="109"/>
              <w:rPr>
                <w:sz w:val="24"/>
              </w:rPr>
            </w:pPr>
            <w:r>
              <w:rPr>
                <w:spacing w:val="-2"/>
                <w:sz w:val="24"/>
              </w:rPr>
              <w:t>высоким</w:t>
            </w:r>
            <w:r>
              <w:rPr>
                <w:sz w:val="24"/>
              </w:rPr>
              <w:tab/>
            </w:r>
            <w:r>
              <w:rPr>
                <w:spacing w:val="-2"/>
                <w:sz w:val="24"/>
              </w:rPr>
              <w:t>уровнем</w:t>
            </w:r>
          </w:p>
        </w:tc>
        <w:tc>
          <w:tcPr>
            <w:tcW w:w="3768" w:type="dxa"/>
            <w:gridSpan w:val="2"/>
            <w:tcBorders>
              <w:top w:val="nil"/>
              <w:bottom w:val="nil"/>
            </w:tcBorders>
          </w:tcPr>
          <w:p w:rsidR="00C374AF" w:rsidRDefault="00506334">
            <w:pPr>
              <w:tabs>
                <w:tab w:val="left" w:pos="2054"/>
              </w:tabs>
              <w:spacing w:line="258" w:lineRule="exact"/>
              <w:ind w:left="108"/>
              <w:rPr>
                <w:sz w:val="24"/>
              </w:rPr>
            </w:pPr>
            <w:r>
              <w:rPr>
                <w:spacing w:val="-2"/>
                <w:sz w:val="24"/>
              </w:rPr>
              <w:t>-Преодоление</w:t>
            </w:r>
            <w:r>
              <w:rPr>
                <w:sz w:val="24"/>
              </w:rPr>
              <w:tab/>
            </w:r>
            <w:r>
              <w:rPr>
                <w:spacing w:val="-2"/>
                <w:sz w:val="24"/>
              </w:rPr>
              <w:t>педагогической</w:t>
            </w:r>
          </w:p>
        </w:tc>
        <w:tc>
          <w:tcPr>
            <w:tcW w:w="1813" w:type="dxa"/>
            <w:tcBorders>
              <w:top w:val="nil"/>
              <w:bottom w:val="nil"/>
            </w:tcBorders>
          </w:tcPr>
          <w:p w:rsidR="00C374AF" w:rsidRDefault="00506334">
            <w:pPr>
              <w:spacing w:line="258" w:lineRule="exact"/>
              <w:ind w:left="113"/>
              <w:rPr>
                <w:sz w:val="24"/>
              </w:rPr>
            </w:pPr>
            <w:r>
              <w:rPr>
                <w:spacing w:val="-10"/>
                <w:sz w:val="24"/>
              </w:rPr>
              <w:t>и</w:t>
            </w:r>
          </w:p>
        </w:tc>
      </w:tr>
      <w:tr w:rsidR="00C374AF">
        <w:trPr>
          <w:trHeight w:val="273"/>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506334">
            <w:pPr>
              <w:spacing w:line="254" w:lineRule="exact"/>
              <w:ind w:left="105"/>
              <w:rPr>
                <w:sz w:val="24"/>
              </w:rPr>
            </w:pPr>
            <w:r>
              <w:rPr>
                <w:spacing w:val="-2"/>
                <w:sz w:val="24"/>
              </w:rPr>
              <w:t>коммуникативной</w:t>
            </w:r>
          </w:p>
        </w:tc>
        <w:tc>
          <w:tcPr>
            <w:tcW w:w="2579" w:type="dxa"/>
            <w:tcBorders>
              <w:top w:val="nil"/>
              <w:bottom w:val="nil"/>
            </w:tcBorders>
          </w:tcPr>
          <w:p w:rsidR="00C374AF" w:rsidRDefault="00506334">
            <w:pPr>
              <w:spacing w:line="254" w:lineRule="exact"/>
              <w:ind w:left="108"/>
              <w:rPr>
                <w:sz w:val="24"/>
              </w:rPr>
            </w:pPr>
            <w:r>
              <w:rPr>
                <w:sz w:val="24"/>
              </w:rPr>
              <w:t>Коррекция</w:t>
            </w:r>
            <w:r>
              <w:rPr>
                <w:spacing w:val="49"/>
                <w:sz w:val="24"/>
              </w:rPr>
              <w:t xml:space="preserve"> </w:t>
            </w:r>
            <w:r>
              <w:rPr>
                <w:sz w:val="24"/>
              </w:rPr>
              <w:t>и</w:t>
            </w:r>
            <w:r>
              <w:rPr>
                <w:spacing w:val="51"/>
                <w:sz w:val="24"/>
              </w:rPr>
              <w:t xml:space="preserve"> </w:t>
            </w:r>
            <w:r>
              <w:rPr>
                <w:spacing w:val="-2"/>
                <w:sz w:val="24"/>
              </w:rPr>
              <w:t>развитие</w:t>
            </w:r>
          </w:p>
        </w:tc>
        <w:tc>
          <w:tcPr>
            <w:tcW w:w="3004" w:type="dxa"/>
            <w:tcBorders>
              <w:top w:val="nil"/>
              <w:bottom w:val="nil"/>
            </w:tcBorders>
          </w:tcPr>
          <w:p w:rsidR="00C374AF" w:rsidRDefault="00506334">
            <w:pPr>
              <w:spacing w:line="254" w:lineRule="exact"/>
              <w:ind w:left="109"/>
              <w:rPr>
                <w:sz w:val="24"/>
              </w:rPr>
            </w:pPr>
            <w:r>
              <w:rPr>
                <w:sz w:val="24"/>
              </w:rPr>
              <w:t>умственного</w:t>
            </w:r>
            <w:r>
              <w:rPr>
                <w:spacing w:val="38"/>
                <w:sz w:val="24"/>
              </w:rPr>
              <w:t xml:space="preserve"> </w:t>
            </w:r>
            <w:r>
              <w:rPr>
                <w:sz w:val="24"/>
              </w:rPr>
              <w:t>развития</w:t>
            </w:r>
            <w:r>
              <w:rPr>
                <w:spacing w:val="37"/>
                <w:sz w:val="24"/>
              </w:rPr>
              <w:t xml:space="preserve"> </w:t>
            </w:r>
            <w:r>
              <w:rPr>
                <w:spacing w:val="-5"/>
                <w:sz w:val="24"/>
              </w:rPr>
              <w:t>или</w:t>
            </w:r>
          </w:p>
        </w:tc>
        <w:tc>
          <w:tcPr>
            <w:tcW w:w="3768" w:type="dxa"/>
            <w:gridSpan w:val="2"/>
            <w:tcBorders>
              <w:top w:val="nil"/>
              <w:bottom w:val="nil"/>
            </w:tcBorders>
          </w:tcPr>
          <w:p w:rsidR="00C374AF" w:rsidRDefault="00506334">
            <w:pPr>
              <w:spacing w:line="254" w:lineRule="exact"/>
              <w:ind w:left="108"/>
              <w:rPr>
                <w:sz w:val="24"/>
              </w:rPr>
            </w:pPr>
            <w:r>
              <w:rPr>
                <w:spacing w:val="-2"/>
                <w:sz w:val="24"/>
              </w:rPr>
              <w:t>запущенности,</w:t>
            </w:r>
          </w:p>
        </w:tc>
        <w:tc>
          <w:tcPr>
            <w:tcW w:w="1813" w:type="dxa"/>
            <w:tcBorders>
              <w:top w:val="nil"/>
              <w:bottom w:val="nil"/>
            </w:tcBorders>
          </w:tcPr>
          <w:p w:rsidR="00C374AF" w:rsidRDefault="00506334">
            <w:pPr>
              <w:spacing w:line="254" w:lineRule="exact"/>
              <w:ind w:left="113"/>
              <w:rPr>
                <w:sz w:val="24"/>
              </w:rPr>
            </w:pPr>
            <w:r>
              <w:rPr>
                <w:spacing w:val="-2"/>
                <w:sz w:val="24"/>
              </w:rPr>
              <w:t>психологическ</w:t>
            </w:r>
          </w:p>
        </w:tc>
      </w:tr>
      <w:tr w:rsidR="00C374AF">
        <w:trPr>
          <w:trHeight w:val="276"/>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506334">
            <w:pPr>
              <w:spacing w:line="256" w:lineRule="exact"/>
              <w:ind w:left="105"/>
              <w:rPr>
                <w:sz w:val="24"/>
              </w:rPr>
            </w:pPr>
            <w:r>
              <w:rPr>
                <w:spacing w:val="-2"/>
                <w:sz w:val="24"/>
              </w:rPr>
              <w:t>компетентности.</w:t>
            </w:r>
          </w:p>
        </w:tc>
        <w:tc>
          <w:tcPr>
            <w:tcW w:w="2579" w:type="dxa"/>
            <w:tcBorders>
              <w:top w:val="nil"/>
              <w:bottom w:val="nil"/>
            </w:tcBorders>
          </w:tcPr>
          <w:p w:rsidR="00C374AF" w:rsidRDefault="00506334">
            <w:pPr>
              <w:spacing w:line="256" w:lineRule="exact"/>
              <w:ind w:left="108"/>
              <w:rPr>
                <w:sz w:val="24"/>
              </w:rPr>
            </w:pPr>
            <w:r>
              <w:rPr>
                <w:spacing w:val="-2"/>
                <w:sz w:val="24"/>
              </w:rPr>
              <w:t>психомоторной</w:t>
            </w:r>
          </w:p>
        </w:tc>
        <w:tc>
          <w:tcPr>
            <w:tcW w:w="3004" w:type="dxa"/>
            <w:tcBorders>
              <w:top w:val="nil"/>
              <w:bottom w:val="nil"/>
            </w:tcBorders>
          </w:tcPr>
          <w:p w:rsidR="00C374AF" w:rsidRDefault="00506334">
            <w:pPr>
              <w:tabs>
                <w:tab w:val="left" w:pos="1090"/>
              </w:tabs>
              <w:spacing w:line="256" w:lineRule="exact"/>
              <w:ind w:left="109"/>
              <w:rPr>
                <w:sz w:val="24"/>
              </w:rPr>
            </w:pPr>
            <w:r>
              <w:rPr>
                <w:spacing w:val="-4"/>
                <w:sz w:val="24"/>
              </w:rPr>
              <w:t>иной</w:t>
            </w:r>
            <w:r>
              <w:rPr>
                <w:sz w:val="24"/>
              </w:rPr>
              <w:tab/>
            </w:r>
            <w:r>
              <w:rPr>
                <w:spacing w:val="-2"/>
                <w:sz w:val="24"/>
              </w:rPr>
              <w:t>направленностью</w:t>
            </w:r>
          </w:p>
        </w:tc>
        <w:tc>
          <w:tcPr>
            <w:tcW w:w="3768" w:type="dxa"/>
            <w:gridSpan w:val="2"/>
            <w:tcBorders>
              <w:top w:val="nil"/>
              <w:bottom w:val="nil"/>
            </w:tcBorders>
          </w:tcPr>
          <w:p w:rsidR="00C374AF" w:rsidRDefault="00506334">
            <w:pPr>
              <w:tabs>
                <w:tab w:val="left" w:pos="2637"/>
              </w:tabs>
              <w:spacing w:line="256" w:lineRule="exact"/>
              <w:ind w:left="108"/>
              <w:rPr>
                <w:sz w:val="24"/>
              </w:rPr>
            </w:pPr>
            <w:r>
              <w:rPr>
                <w:spacing w:val="-2"/>
                <w:sz w:val="24"/>
              </w:rPr>
              <w:t>-Стремление</w:t>
            </w:r>
            <w:r>
              <w:rPr>
                <w:sz w:val="24"/>
              </w:rPr>
              <w:tab/>
            </w:r>
            <w:r>
              <w:rPr>
                <w:spacing w:val="-2"/>
                <w:sz w:val="24"/>
              </w:rPr>
              <w:t>устранить</w:t>
            </w:r>
          </w:p>
        </w:tc>
        <w:tc>
          <w:tcPr>
            <w:tcW w:w="1813" w:type="dxa"/>
            <w:tcBorders>
              <w:top w:val="nil"/>
              <w:bottom w:val="nil"/>
            </w:tcBorders>
          </w:tcPr>
          <w:p w:rsidR="00C374AF" w:rsidRDefault="00506334">
            <w:pPr>
              <w:spacing w:line="256" w:lineRule="exact"/>
              <w:ind w:left="113"/>
              <w:rPr>
                <w:sz w:val="24"/>
              </w:rPr>
            </w:pPr>
            <w:r>
              <w:rPr>
                <w:sz w:val="24"/>
              </w:rPr>
              <w:t>ую</w:t>
            </w:r>
            <w:r>
              <w:rPr>
                <w:spacing w:val="70"/>
                <w:w w:val="150"/>
                <w:sz w:val="24"/>
              </w:rPr>
              <w:t xml:space="preserve"> </w:t>
            </w:r>
            <w:r>
              <w:rPr>
                <w:spacing w:val="-2"/>
                <w:sz w:val="24"/>
              </w:rPr>
              <w:t>коррекцию</w:t>
            </w:r>
          </w:p>
        </w:tc>
      </w:tr>
      <w:tr w:rsidR="00C374AF">
        <w:trPr>
          <w:trHeight w:val="276"/>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C374AF">
            <w:pPr>
              <w:rPr>
                <w:sz w:val="20"/>
              </w:rPr>
            </w:pPr>
          </w:p>
        </w:tc>
        <w:tc>
          <w:tcPr>
            <w:tcW w:w="2579" w:type="dxa"/>
            <w:tcBorders>
              <w:top w:val="nil"/>
              <w:bottom w:val="nil"/>
            </w:tcBorders>
          </w:tcPr>
          <w:p w:rsidR="00C374AF" w:rsidRDefault="00506334">
            <w:pPr>
              <w:spacing w:line="256" w:lineRule="exact"/>
              <w:ind w:left="108"/>
              <w:rPr>
                <w:sz w:val="24"/>
              </w:rPr>
            </w:pPr>
            <w:r>
              <w:rPr>
                <w:sz w:val="24"/>
              </w:rPr>
              <w:t>сферы,</w:t>
            </w:r>
            <w:r>
              <w:rPr>
                <w:spacing w:val="24"/>
                <w:sz w:val="24"/>
              </w:rPr>
              <w:t xml:space="preserve"> </w:t>
            </w:r>
            <w:r>
              <w:rPr>
                <w:sz w:val="24"/>
              </w:rPr>
              <w:t>координации</w:t>
            </w:r>
            <w:r>
              <w:rPr>
                <w:spacing w:val="25"/>
                <w:sz w:val="24"/>
              </w:rPr>
              <w:t xml:space="preserve"> </w:t>
            </w:r>
            <w:r>
              <w:rPr>
                <w:spacing w:val="-10"/>
                <w:sz w:val="24"/>
              </w:rPr>
              <w:t>и</w:t>
            </w:r>
          </w:p>
        </w:tc>
        <w:tc>
          <w:tcPr>
            <w:tcW w:w="3004" w:type="dxa"/>
            <w:tcBorders>
              <w:top w:val="nil"/>
              <w:bottom w:val="nil"/>
            </w:tcBorders>
          </w:tcPr>
          <w:p w:rsidR="00C374AF" w:rsidRDefault="00506334">
            <w:pPr>
              <w:spacing w:line="256" w:lineRule="exact"/>
              <w:ind w:left="109"/>
              <w:rPr>
                <w:sz w:val="24"/>
              </w:rPr>
            </w:pPr>
            <w:r>
              <w:rPr>
                <w:spacing w:val="-2"/>
                <w:sz w:val="24"/>
              </w:rPr>
              <w:t>одаренности.</w:t>
            </w:r>
          </w:p>
        </w:tc>
        <w:tc>
          <w:tcPr>
            <w:tcW w:w="3768" w:type="dxa"/>
            <w:gridSpan w:val="2"/>
            <w:tcBorders>
              <w:top w:val="nil"/>
              <w:bottom w:val="nil"/>
            </w:tcBorders>
          </w:tcPr>
          <w:p w:rsidR="00C374AF" w:rsidRDefault="00506334">
            <w:pPr>
              <w:spacing w:line="256" w:lineRule="exact"/>
              <w:ind w:left="108"/>
              <w:rPr>
                <w:sz w:val="24"/>
              </w:rPr>
            </w:pPr>
            <w:r>
              <w:rPr>
                <w:sz w:val="24"/>
              </w:rPr>
              <w:t>неадекватные</w:t>
            </w:r>
            <w:r>
              <w:rPr>
                <w:spacing w:val="37"/>
                <w:sz w:val="24"/>
              </w:rPr>
              <w:t xml:space="preserve"> </w:t>
            </w:r>
            <w:r>
              <w:rPr>
                <w:sz w:val="24"/>
              </w:rPr>
              <w:t>методы</w:t>
            </w:r>
            <w:r>
              <w:rPr>
                <w:spacing w:val="41"/>
                <w:sz w:val="24"/>
              </w:rPr>
              <w:t xml:space="preserve"> </w:t>
            </w:r>
            <w:r>
              <w:rPr>
                <w:spacing w:val="-2"/>
                <w:sz w:val="24"/>
              </w:rPr>
              <w:t>воспитания</w:t>
            </w:r>
          </w:p>
        </w:tc>
        <w:tc>
          <w:tcPr>
            <w:tcW w:w="1813" w:type="dxa"/>
            <w:tcBorders>
              <w:top w:val="nil"/>
              <w:bottom w:val="nil"/>
            </w:tcBorders>
          </w:tcPr>
          <w:p w:rsidR="00C374AF" w:rsidRDefault="00506334">
            <w:pPr>
              <w:spacing w:line="256" w:lineRule="exact"/>
              <w:ind w:left="113"/>
              <w:rPr>
                <w:sz w:val="24"/>
              </w:rPr>
            </w:pPr>
            <w:r>
              <w:rPr>
                <w:sz w:val="24"/>
              </w:rPr>
              <w:t>его</w:t>
            </w:r>
            <w:r>
              <w:rPr>
                <w:spacing w:val="-1"/>
                <w:sz w:val="24"/>
              </w:rPr>
              <w:t xml:space="preserve"> </w:t>
            </w:r>
            <w:r>
              <w:rPr>
                <w:spacing w:val="-2"/>
                <w:sz w:val="24"/>
              </w:rPr>
              <w:t>поведения.</w:t>
            </w:r>
          </w:p>
        </w:tc>
      </w:tr>
      <w:tr w:rsidR="00C374AF">
        <w:trPr>
          <w:trHeight w:val="276"/>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C374AF">
            <w:pPr>
              <w:rPr>
                <w:sz w:val="20"/>
              </w:rPr>
            </w:pPr>
          </w:p>
        </w:tc>
        <w:tc>
          <w:tcPr>
            <w:tcW w:w="2579" w:type="dxa"/>
            <w:tcBorders>
              <w:top w:val="nil"/>
              <w:bottom w:val="nil"/>
            </w:tcBorders>
          </w:tcPr>
          <w:p w:rsidR="00C374AF" w:rsidRDefault="00506334">
            <w:pPr>
              <w:spacing w:line="256" w:lineRule="exact"/>
              <w:ind w:left="108"/>
              <w:rPr>
                <w:sz w:val="24"/>
              </w:rPr>
            </w:pPr>
            <w:r>
              <w:rPr>
                <w:sz w:val="24"/>
              </w:rPr>
              <w:t>регуляции</w:t>
            </w:r>
            <w:r>
              <w:rPr>
                <w:spacing w:val="-5"/>
                <w:sz w:val="24"/>
              </w:rPr>
              <w:t xml:space="preserve"> </w:t>
            </w:r>
            <w:r>
              <w:rPr>
                <w:spacing w:val="-2"/>
                <w:sz w:val="24"/>
              </w:rPr>
              <w:t>движений.</w:t>
            </w:r>
          </w:p>
        </w:tc>
        <w:tc>
          <w:tcPr>
            <w:tcW w:w="3004" w:type="dxa"/>
            <w:tcBorders>
              <w:top w:val="nil"/>
              <w:bottom w:val="nil"/>
            </w:tcBorders>
          </w:tcPr>
          <w:p w:rsidR="00C374AF" w:rsidRDefault="00C374AF">
            <w:pPr>
              <w:rPr>
                <w:sz w:val="20"/>
              </w:rPr>
            </w:pPr>
          </w:p>
        </w:tc>
        <w:tc>
          <w:tcPr>
            <w:tcW w:w="3768" w:type="dxa"/>
            <w:gridSpan w:val="2"/>
            <w:tcBorders>
              <w:top w:val="nil"/>
              <w:bottom w:val="nil"/>
            </w:tcBorders>
          </w:tcPr>
          <w:p w:rsidR="00C374AF" w:rsidRDefault="00506334">
            <w:pPr>
              <w:tabs>
                <w:tab w:val="left" w:pos="544"/>
                <w:tab w:val="left" w:pos="1449"/>
                <w:tab w:val="left" w:pos="2008"/>
              </w:tabs>
              <w:spacing w:line="256" w:lineRule="exact"/>
              <w:ind w:left="108"/>
              <w:rPr>
                <w:sz w:val="24"/>
              </w:rPr>
            </w:pPr>
            <w:r>
              <w:rPr>
                <w:spacing w:val="-10"/>
                <w:sz w:val="24"/>
              </w:rPr>
              <w:t>в</w:t>
            </w:r>
            <w:r>
              <w:rPr>
                <w:sz w:val="24"/>
              </w:rPr>
              <w:tab/>
            </w:r>
            <w:r>
              <w:rPr>
                <w:spacing w:val="-2"/>
                <w:sz w:val="24"/>
              </w:rPr>
              <w:t>семье</w:t>
            </w:r>
            <w:r>
              <w:rPr>
                <w:sz w:val="24"/>
              </w:rPr>
              <w:tab/>
            </w:r>
            <w:r>
              <w:rPr>
                <w:spacing w:val="-5"/>
                <w:sz w:val="24"/>
              </w:rPr>
              <w:t>во</w:t>
            </w:r>
            <w:r>
              <w:rPr>
                <w:sz w:val="24"/>
              </w:rPr>
              <w:tab/>
            </w:r>
            <w:r>
              <w:rPr>
                <w:spacing w:val="-2"/>
                <w:sz w:val="24"/>
              </w:rPr>
              <w:t>взаимодействии</w:t>
            </w:r>
          </w:p>
        </w:tc>
        <w:tc>
          <w:tcPr>
            <w:tcW w:w="1813" w:type="dxa"/>
            <w:tcBorders>
              <w:top w:val="nil"/>
              <w:bottom w:val="nil"/>
            </w:tcBorders>
          </w:tcPr>
          <w:p w:rsidR="00C374AF" w:rsidRDefault="00C374AF">
            <w:pPr>
              <w:rPr>
                <w:sz w:val="20"/>
              </w:rPr>
            </w:pPr>
          </w:p>
        </w:tc>
      </w:tr>
      <w:tr w:rsidR="00C374AF">
        <w:trPr>
          <w:trHeight w:val="276"/>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C374AF">
            <w:pPr>
              <w:rPr>
                <w:sz w:val="20"/>
              </w:rPr>
            </w:pPr>
          </w:p>
        </w:tc>
        <w:tc>
          <w:tcPr>
            <w:tcW w:w="2579" w:type="dxa"/>
            <w:tcBorders>
              <w:top w:val="nil"/>
              <w:bottom w:val="nil"/>
            </w:tcBorders>
          </w:tcPr>
          <w:p w:rsidR="00C374AF" w:rsidRDefault="00C374AF">
            <w:pPr>
              <w:rPr>
                <w:sz w:val="20"/>
              </w:rPr>
            </w:pPr>
          </w:p>
        </w:tc>
        <w:tc>
          <w:tcPr>
            <w:tcW w:w="3004" w:type="dxa"/>
            <w:tcBorders>
              <w:top w:val="nil"/>
              <w:bottom w:val="nil"/>
            </w:tcBorders>
          </w:tcPr>
          <w:p w:rsidR="00C374AF" w:rsidRDefault="00C374AF">
            <w:pPr>
              <w:rPr>
                <w:sz w:val="20"/>
              </w:rPr>
            </w:pPr>
          </w:p>
        </w:tc>
        <w:tc>
          <w:tcPr>
            <w:tcW w:w="3768" w:type="dxa"/>
            <w:gridSpan w:val="2"/>
            <w:tcBorders>
              <w:top w:val="nil"/>
              <w:bottom w:val="nil"/>
            </w:tcBorders>
          </w:tcPr>
          <w:p w:rsidR="00C374AF" w:rsidRDefault="00506334">
            <w:pPr>
              <w:tabs>
                <w:tab w:val="left" w:pos="2606"/>
              </w:tabs>
              <w:spacing w:line="256" w:lineRule="exact"/>
              <w:ind w:left="108"/>
              <w:rPr>
                <w:sz w:val="24"/>
              </w:rPr>
            </w:pPr>
            <w:r>
              <w:rPr>
                <w:spacing w:val="-2"/>
                <w:sz w:val="24"/>
              </w:rPr>
              <w:t>родителей</w:t>
            </w:r>
            <w:r>
              <w:rPr>
                <w:sz w:val="24"/>
              </w:rPr>
              <w:tab/>
            </w:r>
            <w:r>
              <w:rPr>
                <w:spacing w:val="-2"/>
                <w:sz w:val="24"/>
              </w:rPr>
              <w:t>(законных</w:t>
            </w:r>
          </w:p>
        </w:tc>
        <w:tc>
          <w:tcPr>
            <w:tcW w:w="1813" w:type="dxa"/>
            <w:tcBorders>
              <w:top w:val="nil"/>
              <w:bottom w:val="nil"/>
            </w:tcBorders>
          </w:tcPr>
          <w:p w:rsidR="00C374AF" w:rsidRDefault="00C374AF">
            <w:pPr>
              <w:rPr>
                <w:sz w:val="20"/>
              </w:rPr>
            </w:pPr>
          </w:p>
        </w:tc>
      </w:tr>
      <w:tr w:rsidR="00C374AF">
        <w:trPr>
          <w:trHeight w:val="275"/>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C374AF">
            <w:pPr>
              <w:rPr>
                <w:sz w:val="20"/>
              </w:rPr>
            </w:pPr>
          </w:p>
        </w:tc>
        <w:tc>
          <w:tcPr>
            <w:tcW w:w="2579" w:type="dxa"/>
            <w:tcBorders>
              <w:top w:val="nil"/>
              <w:bottom w:val="nil"/>
            </w:tcBorders>
          </w:tcPr>
          <w:p w:rsidR="00C374AF" w:rsidRDefault="00C374AF">
            <w:pPr>
              <w:rPr>
                <w:sz w:val="20"/>
              </w:rPr>
            </w:pPr>
          </w:p>
        </w:tc>
        <w:tc>
          <w:tcPr>
            <w:tcW w:w="3004" w:type="dxa"/>
            <w:tcBorders>
              <w:top w:val="nil"/>
              <w:bottom w:val="nil"/>
            </w:tcBorders>
          </w:tcPr>
          <w:p w:rsidR="00C374AF" w:rsidRDefault="00C374AF">
            <w:pPr>
              <w:rPr>
                <w:sz w:val="20"/>
              </w:rPr>
            </w:pPr>
          </w:p>
        </w:tc>
        <w:tc>
          <w:tcPr>
            <w:tcW w:w="3768" w:type="dxa"/>
            <w:gridSpan w:val="2"/>
            <w:tcBorders>
              <w:top w:val="nil"/>
              <w:bottom w:val="nil"/>
            </w:tcBorders>
          </w:tcPr>
          <w:p w:rsidR="00C374AF" w:rsidRDefault="00506334">
            <w:pPr>
              <w:spacing w:line="256" w:lineRule="exact"/>
              <w:ind w:left="108"/>
              <w:rPr>
                <w:sz w:val="24"/>
              </w:rPr>
            </w:pPr>
            <w:r>
              <w:rPr>
                <w:sz w:val="24"/>
              </w:rPr>
              <w:t>представителей)</w:t>
            </w:r>
            <w:r>
              <w:rPr>
                <w:spacing w:val="-4"/>
                <w:sz w:val="24"/>
              </w:rPr>
              <w:t xml:space="preserve"> </w:t>
            </w:r>
            <w:r>
              <w:rPr>
                <w:sz w:val="24"/>
              </w:rPr>
              <w:t>с</w:t>
            </w:r>
            <w:r>
              <w:rPr>
                <w:spacing w:val="-4"/>
                <w:sz w:val="24"/>
              </w:rPr>
              <w:t xml:space="preserve"> </w:t>
            </w:r>
            <w:r>
              <w:rPr>
                <w:spacing w:val="-2"/>
                <w:sz w:val="24"/>
              </w:rPr>
              <w:t>детьми;</w:t>
            </w:r>
          </w:p>
        </w:tc>
        <w:tc>
          <w:tcPr>
            <w:tcW w:w="1813" w:type="dxa"/>
            <w:tcBorders>
              <w:top w:val="nil"/>
              <w:bottom w:val="nil"/>
            </w:tcBorders>
          </w:tcPr>
          <w:p w:rsidR="00C374AF" w:rsidRDefault="00C374AF">
            <w:pPr>
              <w:rPr>
                <w:sz w:val="20"/>
              </w:rPr>
            </w:pPr>
          </w:p>
        </w:tc>
      </w:tr>
      <w:tr w:rsidR="00C374AF">
        <w:trPr>
          <w:trHeight w:val="276"/>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C374AF">
            <w:pPr>
              <w:rPr>
                <w:sz w:val="20"/>
              </w:rPr>
            </w:pPr>
          </w:p>
        </w:tc>
        <w:tc>
          <w:tcPr>
            <w:tcW w:w="2579" w:type="dxa"/>
            <w:tcBorders>
              <w:top w:val="nil"/>
              <w:bottom w:val="nil"/>
            </w:tcBorders>
          </w:tcPr>
          <w:p w:rsidR="00C374AF" w:rsidRDefault="00C374AF">
            <w:pPr>
              <w:rPr>
                <w:sz w:val="20"/>
              </w:rPr>
            </w:pPr>
          </w:p>
        </w:tc>
        <w:tc>
          <w:tcPr>
            <w:tcW w:w="3004" w:type="dxa"/>
            <w:tcBorders>
              <w:top w:val="nil"/>
              <w:bottom w:val="nil"/>
            </w:tcBorders>
          </w:tcPr>
          <w:p w:rsidR="00C374AF" w:rsidRDefault="00C374AF">
            <w:pPr>
              <w:rPr>
                <w:sz w:val="20"/>
              </w:rPr>
            </w:pPr>
          </w:p>
        </w:tc>
        <w:tc>
          <w:tcPr>
            <w:tcW w:w="3768" w:type="dxa"/>
            <w:gridSpan w:val="2"/>
            <w:tcBorders>
              <w:top w:val="nil"/>
              <w:bottom w:val="nil"/>
            </w:tcBorders>
          </w:tcPr>
          <w:p w:rsidR="00C374AF" w:rsidRDefault="00506334">
            <w:pPr>
              <w:tabs>
                <w:tab w:val="left" w:pos="1708"/>
                <w:tab w:val="left" w:pos="2486"/>
              </w:tabs>
              <w:spacing w:line="256" w:lineRule="exact"/>
              <w:ind w:left="108"/>
              <w:rPr>
                <w:sz w:val="24"/>
              </w:rPr>
            </w:pPr>
            <w:r>
              <w:rPr>
                <w:spacing w:val="-2"/>
                <w:sz w:val="24"/>
              </w:rPr>
              <w:t>-Помощь</w:t>
            </w:r>
            <w:r>
              <w:rPr>
                <w:sz w:val="24"/>
              </w:rPr>
              <w:tab/>
            </w:r>
            <w:r>
              <w:rPr>
                <w:spacing w:val="-10"/>
                <w:sz w:val="24"/>
              </w:rPr>
              <w:t>в</w:t>
            </w:r>
            <w:r>
              <w:rPr>
                <w:sz w:val="24"/>
              </w:rPr>
              <w:tab/>
            </w:r>
            <w:r>
              <w:rPr>
                <w:spacing w:val="-2"/>
                <w:sz w:val="24"/>
              </w:rPr>
              <w:t>устранении</w:t>
            </w:r>
          </w:p>
        </w:tc>
        <w:tc>
          <w:tcPr>
            <w:tcW w:w="1813" w:type="dxa"/>
            <w:tcBorders>
              <w:top w:val="nil"/>
              <w:bottom w:val="nil"/>
            </w:tcBorders>
          </w:tcPr>
          <w:p w:rsidR="00C374AF" w:rsidRDefault="00C374AF">
            <w:pPr>
              <w:rPr>
                <w:sz w:val="20"/>
              </w:rPr>
            </w:pPr>
          </w:p>
        </w:tc>
      </w:tr>
      <w:tr w:rsidR="00C374AF">
        <w:trPr>
          <w:trHeight w:val="275"/>
        </w:trPr>
        <w:tc>
          <w:tcPr>
            <w:tcW w:w="2381" w:type="dxa"/>
            <w:tcBorders>
              <w:top w:val="nil"/>
              <w:bottom w:val="nil"/>
            </w:tcBorders>
          </w:tcPr>
          <w:p w:rsidR="00C374AF" w:rsidRDefault="00C374AF">
            <w:pPr>
              <w:rPr>
                <w:sz w:val="20"/>
              </w:rPr>
            </w:pPr>
          </w:p>
        </w:tc>
        <w:tc>
          <w:tcPr>
            <w:tcW w:w="2268" w:type="dxa"/>
            <w:tcBorders>
              <w:top w:val="nil"/>
              <w:bottom w:val="nil"/>
            </w:tcBorders>
          </w:tcPr>
          <w:p w:rsidR="00C374AF" w:rsidRDefault="00C374AF">
            <w:pPr>
              <w:rPr>
                <w:sz w:val="20"/>
              </w:rPr>
            </w:pPr>
          </w:p>
        </w:tc>
        <w:tc>
          <w:tcPr>
            <w:tcW w:w="2579" w:type="dxa"/>
            <w:tcBorders>
              <w:top w:val="nil"/>
              <w:bottom w:val="nil"/>
            </w:tcBorders>
          </w:tcPr>
          <w:p w:rsidR="00C374AF" w:rsidRDefault="00C374AF">
            <w:pPr>
              <w:rPr>
                <w:sz w:val="20"/>
              </w:rPr>
            </w:pPr>
          </w:p>
        </w:tc>
        <w:tc>
          <w:tcPr>
            <w:tcW w:w="3004" w:type="dxa"/>
            <w:tcBorders>
              <w:top w:val="nil"/>
              <w:bottom w:val="nil"/>
            </w:tcBorders>
          </w:tcPr>
          <w:p w:rsidR="00C374AF" w:rsidRDefault="00C374AF">
            <w:pPr>
              <w:rPr>
                <w:sz w:val="20"/>
              </w:rPr>
            </w:pPr>
          </w:p>
        </w:tc>
        <w:tc>
          <w:tcPr>
            <w:tcW w:w="3768" w:type="dxa"/>
            <w:gridSpan w:val="2"/>
            <w:tcBorders>
              <w:top w:val="nil"/>
              <w:bottom w:val="nil"/>
            </w:tcBorders>
          </w:tcPr>
          <w:p w:rsidR="00C374AF" w:rsidRDefault="00506334">
            <w:pPr>
              <w:spacing w:line="256" w:lineRule="exact"/>
              <w:ind w:left="108"/>
              <w:rPr>
                <w:sz w:val="24"/>
              </w:rPr>
            </w:pPr>
            <w:r>
              <w:rPr>
                <w:sz w:val="24"/>
              </w:rPr>
              <w:t>психотравмирующих</w:t>
            </w:r>
            <w:r>
              <w:rPr>
                <w:spacing w:val="57"/>
                <w:w w:val="150"/>
                <w:sz w:val="24"/>
              </w:rPr>
              <w:t xml:space="preserve"> </w:t>
            </w:r>
            <w:r>
              <w:rPr>
                <w:sz w:val="24"/>
              </w:rPr>
              <w:t>ситуаций</w:t>
            </w:r>
            <w:r>
              <w:rPr>
                <w:spacing w:val="57"/>
                <w:w w:val="150"/>
                <w:sz w:val="24"/>
              </w:rPr>
              <w:t xml:space="preserve"> </w:t>
            </w:r>
            <w:r>
              <w:rPr>
                <w:spacing w:val="-10"/>
                <w:sz w:val="24"/>
              </w:rPr>
              <w:t>в</w:t>
            </w:r>
          </w:p>
        </w:tc>
        <w:tc>
          <w:tcPr>
            <w:tcW w:w="1813" w:type="dxa"/>
            <w:tcBorders>
              <w:top w:val="nil"/>
              <w:bottom w:val="nil"/>
            </w:tcBorders>
          </w:tcPr>
          <w:p w:rsidR="00C374AF" w:rsidRDefault="00C374AF">
            <w:pPr>
              <w:rPr>
                <w:sz w:val="20"/>
              </w:rPr>
            </w:pPr>
          </w:p>
        </w:tc>
      </w:tr>
      <w:tr w:rsidR="00C374AF">
        <w:trPr>
          <w:trHeight w:val="278"/>
        </w:trPr>
        <w:tc>
          <w:tcPr>
            <w:tcW w:w="2381" w:type="dxa"/>
            <w:tcBorders>
              <w:top w:val="nil"/>
            </w:tcBorders>
          </w:tcPr>
          <w:p w:rsidR="00C374AF" w:rsidRDefault="00C374AF">
            <w:pPr>
              <w:rPr>
                <w:sz w:val="20"/>
              </w:rPr>
            </w:pPr>
          </w:p>
        </w:tc>
        <w:tc>
          <w:tcPr>
            <w:tcW w:w="2268" w:type="dxa"/>
            <w:tcBorders>
              <w:top w:val="nil"/>
            </w:tcBorders>
          </w:tcPr>
          <w:p w:rsidR="00C374AF" w:rsidRDefault="00C374AF">
            <w:pPr>
              <w:rPr>
                <w:sz w:val="20"/>
              </w:rPr>
            </w:pPr>
          </w:p>
        </w:tc>
        <w:tc>
          <w:tcPr>
            <w:tcW w:w="2579" w:type="dxa"/>
            <w:tcBorders>
              <w:top w:val="nil"/>
            </w:tcBorders>
          </w:tcPr>
          <w:p w:rsidR="00C374AF" w:rsidRDefault="00C374AF">
            <w:pPr>
              <w:rPr>
                <w:sz w:val="20"/>
              </w:rPr>
            </w:pPr>
          </w:p>
        </w:tc>
        <w:tc>
          <w:tcPr>
            <w:tcW w:w="3004" w:type="dxa"/>
            <w:tcBorders>
              <w:top w:val="nil"/>
            </w:tcBorders>
          </w:tcPr>
          <w:p w:rsidR="00C374AF" w:rsidRDefault="00C374AF">
            <w:pPr>
              <w:rPr>
                <w:sz w:val="20"/>
              </w:rPr>
            </w:pPr>
          </w:p>
        </w:tc>
        <w:tc>
          <w:tcPr>
            <w:tcW w:w="3768" w:type="dxa"/>
            <w:gridSpan w:val="2"/>
            <w:tcBorders>
              <w:top w:val="nil"/>
            </w:tcBorders>
          </w:tcPr>
          <w:p w:rsidR="00C374AF" w:rsidRDefault="00506334">
            <w:pPr>
              <w:spacing w:line="259" w:lineRule="exact"/>
              <w:ind w:left="108"/>
              <w:rPr>
                <w:sz w:val="24"/>
              </w:rPr>
            </w:pPr>
            <w:r>
              <w:rPr>
                <w:sz w:val="24"/>
              </w:rPr>
              <w:t>жизни</w:t>
            </w:r>
            <w:r>
              <w:rPr>
                <w:spacing w:val="-3"/>
                <w:sz w:val="24"/>
              </w:rPr>
              <w:t xml:space="preserve"> </w:t>
            </w:r>
            <w:r>
              <w:rPr>
                <w:spacing w:val="-2"/>
                <w:sz w:val="24"/>
              </w:rPr>
              <w:t>ребёнка.</w:t>
            </w:r>
          </w:p>
        </w:tc>
        <w:tc>
          <w:tcPr>
            <w:tcW w:w="1813" w:type="dxa"/>
            <w:tcBorders>
              <w:top w:val="nil"/>
            </w:tcBorders>
          </w:tcPr>
          <w:p w:rsidR="00C374AF" w:rsidRDefault="00C374AF">
            <w:pPr>
              <w:rPr>
                <w:sz w:val="20"/>
              </w:rPr>
            </w:pPr>
          </w:p>
        </w:tc>
      </w:tr>
    </w:tbl>
    <w:p w:rsidR="00C374AF" w:rsidRDefault="00C374AF">
      <w:pPr>
        <w:rPr>
          <w:sz w:val="20"/>
        </w:rPr>
        <w:sectPr w:rsidR="00C374AF">
          <w:pgSz w:w="16840" w:h="11910" w:orient="landscape"/>
          <w:pgMar w:top="640" w:right="200" w:bottom="280" w:left="600" w:header="720" w:footer="720" w:gutter="0"/>
          <w:cols w:space="720"/>
        </w:sectPr>
      </w:pPr>
    </w:p>
    <w:p w:rsidR="00C374AF" w:rsidRDefault="00506334">
      <w:pPr>
        <w:pStyle w:val="a8"/>
        <w:spacing w:before="73"/>
        <w:ind w:left="119" w:right="102" w:firstLine="708"/>
      </w:pPr>
      <w:r>
        <w:lastRenderedPageBreak/>
        <w:t>В соответствии с п. 28.5 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w:t>
      </w:r>
      <w:r>
        <w:rPr>
          <w:spacing w:val="80"/>
        </w:rPr>
        <w:t xml:space="preserve"> </w:t>
      </w:r>
      <w:r>
        <w:t>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C374AF" w:rsidRDefault="00C374AF">
      <w:pPr>
        <w:pStyle w:val="a8"/>
        <w:spacing w:before="6"/>
        <w:ind w:left="0"/>
        <w:jc w:val="left"/>
      </w:pPr>
    </w:p>
    <w:p w:rsidR="00C374AF" w:rsidRDefault="00506334">
      <w:pPr>
        <w:pStyle w:val="3"/>
        <w:ind w:left="827" w:firstLine="0"/>
        <w:jc w:val="left"/>
        <w:rPr>
          <w:u w:val="none"/>
        </w:rPr>
      </w:pPr>
      <w:r>
        <w:t>Часть,</w:t>
      </w:r>
      <w:r>
        <w:rPr>
          <w:spacing w:val="-13"/>
        </w:rPr>
        <w:t xml:space="preserve"> </w:t>
      </w:r>
      <w:r>
        <w:t>формируемая</w:t>
      </w:r>
      <w:r>
        <w:rPr>
          <w:spacing w:val="-11"/>
        </w:rPr>
        <w:t xml:space="preserve"> </w:t>
      </w:r>
      <w:r>
        <w:t>участниками</w:t>
      </w:r>
      <w:r>
        <w:rPr>
          <w:spacing w:val="-9"/>
        </w:rPr>
        <w:t xml:space="preserve"> </w:t>
      </w:r>
      <w:r>
        <w:t>образовательных</w:t>
      </w:r>
      <w:r>
        <w:rPr>
          <w:spacing w:val="-12"/>
        </w:rPr>
        <w:t xml:space="preserve"> </w:t>
      </w:r>
      <w:r>
        <w:rPr>
          <w:spacing w:val="-2"/>
        </w:rPr>
        <w:t>отношений</w:t>
      </w:r>
    </w:p>
    <w:p w:rsidR="00C374AF" w:rsidRDefault="00506334">
      <w:pPr>
        <w:ind w:left="119" w:right="98" w:firstLine="708"/>
        <w:jc w:val="both"/>
        <w:rPr>
          <w:i/>
          <w:sz w:val="28"/>
        </w:rPr>
      </w:pPr>
      <w:r>
        <w:rPr>
          <w:i/>
          <w:sz w:val="28"/>
        </w:rPr>
        <w:t>Направления и задачи коррекционно-развивающей работы (далее – КРР) в части Программы, формируемой участниками образовательных отношений, полностью совпадают с обязательной частью Программы.</w:t>
      </w:r>
    </w:p>
    <w:p w:rsidR="00C374AF" w:rsidRDefault="00C374AF">
      <w:pPr>
        <w:pStyle w:val="a8"/>
        <w:spacing w:before="2"/>
        <w:ind w:left="0"/>
        <w:jc w:val="left"/>
        <w:rPr>
          <w:i/>
        </w:rPr>
      </w:pPr>
    </w:p>
    <w:p w:rsidR="00C374AF" w:rsidRDefault="00506334">
      <w:pPr>
        <w:pStyle w:val="2"/>
        <w:numPr>
          <w:ilvl w:val="1"/>
          <w:numId w:val="1"/>
        </w:numPr>
        <w:tabs>
          <w:tab w:val="left" w:pos="610"/>
        </w:tabs>
        <w:ind w:left="610" w:hanging="491"/>
        <w:jc w:val="left"/>
      </w:pPr>
      <w:r>
        <w:t>Программа</w:t>
      </w:r>
      <w:r>
        <w:rPr>
          <w:spacing w:val="-8"/>
        </w:rPr>
        <w:t xml:space="preserve"> </w:t>
      </w:r>
      <w:r>
        <w:rPr>
          <w:spacing w:val="-2"/>
        </w:rPr>
        <w:t>воспитания</w:t>
      </w:r>
    </w:p>
    <w:p w:rsidR="00C374AF" w:rsidRDefault="00506334">
      <w:pPr>
        <w:pStyle w:val="a8"/>
        <w:spacing w:before="245"/>
        <w:ind w:left="119" w:right="352"/>
      </w:pPr>
      <w:r>
        <w:t>Рабочая программа воспитания в МБДОУ «Детский сад № 26 «Лейсан» является основной частью ООП ДОО, в которой прописаны условия материально- технические, кадровые и организация предметно-пространственной среды групп ДОО для осуществления образовательной (обучение+ воспитание) деятельности.</w:t>
      </w:r>
    </w:p>
    <w:p w:rsidR="00C374AF" w:rsidRDefault="00C374AF">
      <w:pPr>
        <w:pStyle w:val="a8"/>
        <w:ind w:left="0"/>
        <w:jc w:val="left"/>
        <w:rPr>
          <w:sz w:val="20"/>
        </w:rPr>
      </w:pPr>
    </w:p>
    <w:p w:rsidR="00C374AF" w:rsidRDefault="00C374AF">
      <w:pPr>
        <w:pStyle w:val="a8"/>
        <w:spacing w:before="64"/>
        <w:ind w:left="0"/>
        <w:jc w:val="left"/>
        <w:rPr>
          <w:sz w:val="20"/>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15"/>
        <w:gridCol w:w="5836"/>
      </w:tblGrid>
      <w:tr w:rsidR="00C374AF">
        <w:trPr>
          <w:trHeight w:val="633"/>
        </w:trPr>
        <w:tc>
          <w:tcPr>
            <w:tcW w:w="4115" w:type="dxa"/>
          </w:tcPr>
          <w:p w:rsidR="00C374AF" w:rsidRDefault="00506334">
            <w:pPr>
              <w:tabs>
                <w:tab w:val="left" w:pos="1106"/>
                <w:tab w:val="left" w:pos="2878"/>
              </w:tabs>
              <w:spacing w:line="268" w:lineRule="exact"/>
              <w:ind w:left="4"/>
              <w:rPr>
                <w:b/>
                <w:bCs/>
                <w:sz w:val="24"/>
              </w:rPr>
            </w:pPr>
            <w:r>
              <w:rPr>
                <w:b/>
                <w:bCs/>
                <w:spacing w:val="-2"/>
                <w:sz w:val="24"/>
              </w:rPr>
              <w:t>Этапы</w:t>
            </w:r>
            <w:r>
              <w:rPr>
                <w:b/>
                <w:bCs/>
                <w:sz w:val="24"/>
              </w:rPr>
              <w:tab/>
            </w:r>
            <w:r>
              <w:rPr>
                <w:b/>
                <w:bCs/>
                <w:spacing w:val="-2"/>
                <w:sz w:val="24"/>
              </w:rPr>
              <w:t>методической</w:t>
            </w:r>
            <w:r>
              <w:rPr>
                <w:b/>
                <w:bCs/>
                <w:sz w:val="24"/>
              </w:rPr>
              <w:tab/>
            </w:r>
            <w:r>
              <w:rPr>
                <w:b/>
                <w:bCs/>
                <w:spacing w:val="-2"/>
                <w:sz w:val="24"/>
              </w:rPr>
              <w:t>поддержки</w:t>
            </w:r>
          </w:p>
          <w:p w:rsidR="00C374AF" w:rsidRDefault="00506334">
            <w:pPr>
              <w:spacing w:before="36"/>
              <w:ind w:left="4"/>
              <w:rPr>
                <w:b/>
                <w:bCs/>
                <w:sz w:val="24"/>
              </w:rPr>
            </w:pPr>
            <w:r>
              <w:rPr>
                <w:b/>
                <w:bCs/>
                <w:sz w:val="24"/>
              </w:rPr>
              <w:t>воспитывающих</w:t>
            </w:r>
            <w:r>
              <w:rPr>
                <w:b/>
                <w:bCs/>
                <w:spacing w:val="-13"/>
                <w:sz w:val="24"/>
              </w:rPr>
              <w:t xml:space="preserve"> </w:t>
            </w:r>
            <w:r>
              <w:rPr>
                <w:b/>
                <w:bCs/>
                <w:spacing w:val="-2"/>
                <w:sz w:val="24"/>
              </w:rPr>
              <w:t>взрослых</w:t>
            </w:r>
          </w:p>
        </w:tc>
        <w:tc>
          <w:tcPr>
            <w:tcW w:w="5836" w:type="dxa"/>
          </w:tcPr>
          <w:p w:rsidR="00C374AF" w:rsidRDefault="00506334">
            <w:pPr>
              <w:spacing w:line="268" w:lineRule="exact"/>
              <w:ind w:left="4"/>
              <w:rPr>
                <w:b/>
                <w:bCs/>
                <w:sz w:val="24"/>
              </w:rPr>
            </w:pPr>
            <w:r>
              <w:rPr>
                <w:b/>
                <w:bCs/>
                <w:sz w:val="24"/>
              </w:rPr>
              <w:t>Задачи</w:t>
            </w:r>
            <w:r>
              <w:rPr>
                <w:b/>
                <w:bCs/>
                <w:spacing w:val="-9"/>
                <w:sz w:val="24"/>
              </w:rPr>
              <w:t xml:space="preserve"> </w:t>
            </w:r>
            <w:r>
              <w:rPr>
                <w:b/>
                <w:bCs/>
                <w:sz w:val="24"/>
              </w:rPr>
              <w:t>и</w:t>
            </w:r>
            <w:r>
              <w:rPr>
                <w:b/>
                <w:bCs/>
                <w:spacing w:val="-5"/>
                <w:sz w:val="24"/>
              </w:rPr>
              <w:t xml:space="preserve"> </w:t>
            </w:r>
            <w:r>
              <w:rPr>
                <w:b/>
                <w:bCs/>
                <w:sz w:val="24"/>
              </w:rPr>
              <w:t>содержание</w:t>
            </w:r>
            <w:r>
              <w:rPr>
                <w:b/>
                <w:bCs/>
                <w:spacing w:val="-6"/>
                <w:sz w:val="24"/>
              </w:rPr>
              <w:t xml:space="preserve"> </w:t>
            </w:r>
            <w:r>
              <w:rPr>
                <w:b/>
                <w:bCs/>
                <w:sz w:val="24"/>
              </w:rPr>
              <w:t>методической</w:t>
            </w:r>
            <w:r>
              <w:rPr>
                <w:b/>
                <w:bCs/>
                <w:spacing w:val="-3"/>
                <w:sz w:val="24"/>
              </w:rPr>
              <w:t xml:space="preserve"> </w:t>
            </w:r>
            <w:r>
              <w:rPr>
                <w:b/>
                <w:bCs/>
                <w:spacing w:val="-2"/>
                <w:sz w:val="24"/>
              </w:rPr>
              <w:t>поддержки</w:t>
            </w:r>
          </w:p>
        </w:tc>
      </w:tr>
      <w:tr w:rsidR="00C374AF">
        <w:trPr>
          <w:trHeight w:val="950"/>
        </w:trPr>
        <w:tc>
          <w:tcPr>
            <w:tcW w:w="4115" w:type="dxa"/>
          </w:tcPr>
          <w:p w:rsidR="00C374AF" w:rsidRDefault="00506334">
            <w:pPr>
              <w:spacing w:line="278" w:lineRule="auto"/>
              <w:ind w:left="4"/>
              <w:rPr>
                <w:sz w:val="24"/>
              </w:rPr>
            </w:pPr>
            <w:r>
              <w:rPr>
                <w:sz w:val="24"/>
              </w:rPr>
              <w:t>1.Анализа состояния воспитательной работы в ДОО</w:t>
            </w:r>
          </w:p>
        </w:tc>
        <w:tc>
          <w:tcPr>
            <w:tcW w:w="5836" w:type="dxa"/>
          </w:tcPr>
          <w:p w:rsidR="00C374AF" w:rsidRDefault="00506334">
            <w:pPr>
              <w:spacing w:line="271" w:lineRule="auto"/>
              <w:ind w:left="4"/>
              <w:rPr>
                <w:sz w:val="24"/>
              </w:rPr>
            </w:pPr>
            <w:r>
              <w:rPr>
                <w:sz w:val="24"/>
              </w:rPr>
              <w:t>Выявление достижений и трудностей в процессе воспитания</w:t>
            </w:r>
            <w:r>
              <w:rPr>
                <w:spacing w:val="-6"/>
                <w:sz w:val="24"/>
              </w:rPr>
              <w:t xml:space="preserve"> </w:t>
            </w:r>
            <w:r>
              <w:rPr>
                <w:sz w:val="24"/>
              </w:rPr>
              <w:t>в</w:t>
            </w:r>
            <w:r>
              <w:rPr>
                <w:spacing w:val="-6"/>
                <w:sz w:val="24"/>
              </w:rPr>
              <w:t xml:space="preserve"> </w:t>
            </w:r>
            <w:r>
              <w:rPr>
                <w:sz w:val="24"/>
              </w:rPr>
              <w:t>ДОО,</w:t>
            </w:r>
            <w:r>
              <w:rPr>
                <w:spacing w:val="-6"/>
                <w:sz w:val="24"/>
              </w:rPr>
              <w:t xml:space="preserve"> </w:t>
            </w:r>
            <w:r>
              <w:rPr>
                <w:sz w:val="24"/>
              </w:rPr>
              <w:t>анализ</w:t>
            </w:r>
            <w:r>
              <w:rPr>
                <w:spacing w:val="-8"/>
                <w:sz w:val="24"/>
              </w:rPr>
              <w:t xml:space="preserve"> </w:t>
            </w:r>
            <w:r>
              <w:rPr>
                <w:sz w:val="24"/>
              </w:rPr>
              <w:t>и</w:t>
            </w:r>
            <w:r>
              <w:rPr>
                <w:spacing w:val="-6"/>
                <w:sz w:val="24"/>
              </w:rPr>
              <w:t xml:space="preserve"> </w:t>
            </w:r>
            <w:r>
              <w:rPr>
                <w:sz w:val="24"/>
              </w:rPr>
              <w:t>оценка</w:t>
            </w:r>
            <w:r>
              <w:rPr>
                <w:spacing w:val="-7"/>
                <w:sz w:val="24"/>
              </w:rPr>
              <w:t xml:space="preserve"> </w:t>
            </w:r>
            <w:r>
              <w:rPr>
                <w:sz w:val="24"/>
              </w:rPr>
              <w:t>особенностей воспитательного процесса</w:t>
            </w:r>
          </w:p>
        </w:tc>
      </w:tr>
      <w:tr w:rsidR="00C374AF">
        <w:trPr>
          <w:trHeight w:val="954"/>
        </w:trPr>
        <w:tc>
          <w:tcPr>
            <w:tcW w:w="4115" w:type="dxa"/>
          </w:tcPr>
          <w:p w:rsidR="00C374AF" w:rsidRDefault="00506334">
            <w:pPr>
              <w:spacing w:line="273" w:lineRule="exact"/>
              <w:ind w:left="4"/>
              <w:rPr>
                <w:sz w:val="24"/>
              </w:rPr>
            </w:pPr>
            <w:r>
              <w:rPr>
                <w:sz w:val="24"/>
              </w:rPr>
              <w:t>2.Рефлексия</w:t>
            </w:r>
            <w:r>
              <w:rPr>
                <w:spacing w:val="47"/>
                <w:sz w:val="24"/>
              </w:rPr>
              <w:t xml:space="preserve"> </w:t>
            </w:r>
            <w:r>
              <w:rPr>
                <w:sz w:val="24"/>
              </w:rPr>
              <w:t>с</w:t>
            </w:r>
            <w:r>
              <w:rPr>
                <w:spacing w:val="78"/>
                <w:w w:val="150"/>
                <w:sz w:val="24"/>
              </w:rPr>
              <w:t xml:space="preserve"> </w:t>
            </w:r>
            <w:r>
              <w:rPr>
                <w:sz w:val="24"/>
              </w:rPr>
              <w:t>творческой</w:t>
            </w:r>
            <w:r>
              <w:rPr>
                <w:spacing w:val="25"/>
                <w:sz w:val="24"/>
              </w:rPr>
              <w:t xml:space="preserve">  </w:t>
            </w:r>
            <w:r>
              <w:rPr>
                <w:spacing w:val="-2"/>
                <w:sz w:val="24"/>
              </w:rPr>
              <w:t>группой</w:t>
            </w:r>
          </w:p>
          <w:p w:rsidR="00C374AF" w:rsidRDefault="00506334">
            <w:pPr>
              <w:spacing w:before="36" w:line="271" w:lineRule="auto"/>
              <w:ind w:left="4"/>
              <w:rPr>
                <w:sz w:val="24"/>
              </w:rPr>
            </w:pPr>
            <w:r>
              <w:rPr>
                <w:sz w:val="24"/>
              </w:rPr>
              <w:t>«проблемного</w:t>
            </w:r>
            <w:r>
              <w:rPr>
                <w:spacing w:val="24"/>
                <w:sz w:val="24"/>
              </w:rPr>
              <w:t xml:space="preserve"> </w:t>
            </w:r>
            <w:r>
              <w:rPr>
                <w:sz w:val="24"/>
              </w:rPr>
              <w:t>поля» воспитательной работы в ДОО</w:t>
            </w:r>
          </w:p>
        </w:tc>
        <w:tc>
          <w:tcPr>
            <w:tcW w:w="5836" w:type="dxa"/>
          </w:tcPr>
          <w:p w:rsidR="00C374AF" w:rsidRDefault="00506334">
            <w:pPr>
              <w:ind w:left="4"/>
              <w:rPr>
                <w:sz w:val="24"/>
              </w:rPr>
            </w:pPr>
            <w:r>
              <w:rPr>
                <w:sz w:val="24"/>
              </w:rPr>
              <w:t>Помощь в осознании проблемного поля процесса воспитания в ДОО</w:t>
            </w:r>
          </w:p>
        </w:tc>
      </w:tr>
      <w:tr w:rsidR="00C374AF">
        <w:trPr>
          <w:trHeight w:val="1903"/>
        </w:trPr>
        <w:tc>
          <w:tcPr>
            <w:tcW w:w="4115" w:type="dxa"/>
          </w:tcPr>
          <w:p w:rsidR="00C374AF" w:rsidRDefault="00506334">
            <w:pPr>
              <w:spacing w:line="268" w:lineRule="exact"/>
              <w:ind w:left="4"/>
              <w:rPr>
                <w:sz w:val="24"/>
              </w:rPr>
            </w:pPr>
            <w:r>
              <w:rPr>
                <w:sz w:val="24"/>
              </w:rPr>
              <w:t>3.Проектирование</w:t>
            </w:r>
            <w:r>
              <w:rPr>
                <w:spacing w:val="-8"/>
                <w:sz w:val="24"/>
              </w:rPr>
              <w:t xml:space="preserve"> </w:t>
            </w:r>
            <w:r>
              <w:rPr>
                <w:sz w:val="24"/>
              </w:rPr>
              <w:t>РПВ</w:t>
            </w:r>
            <w:r>
              <w:rPr>
                <w:spacing w:val="-11"/>
                <w:sz w:val="24"/>
              </w:rPr>
              <w:t xml:space="preserve"> </w:t>
            </w:r>
            <w:r>
              <w:rPr>
                <w:spacing w:val="-4"/>
                <w:sz w:val="24"/>
              </w:rPr>
              <w:t>ДОО.</w:t>
            </w:r>
          </w:p>
          <w:p w:rsidR="00C374AF" w:rsidRDefault="00506334">
            <w:pPr>
              <w:tabs>
                <w:tab w:val="left" w:pos="1495"/>
                <w:tab w:val="left" w:pos="2380"/>
              </w:tabs>
              <w:spacing w:before="43" w:line="237" w:lineRule="auto"/>
              <w:ind w:left="4" w:right="108"/>
              <w:rPr>
                <w:sz w:val="24"/>
              </w:rPr>
            </w:pPr>
            <w:r>
              <w:rPr>
                <w:spacing w:val="-2"/>
                <w:sz w:val="24"/>
              </w:rPr>
              <w:t>Создание</w:t>
            </w:r>
            <w:r>
              <w:rPr>
                <w:sz w:val="24"/>
              </w:rPr>
              <w:tab/>
            </w:r>
            <w:r>
              <w:rPr>
                <w:spacing w:val="-4"/>
                <w:sz w:val="24"/>
              </w:rPr>
              <w:t>КТП</w:t>
            </w:r>
            <w:r>
              <w:rPr>
                <w:sz w:val="24"/>
              </w:rPr>
              <w:tab/>
            </w:r>
            <w:r>
              <w:rPr>
                <w:spacing w:val="-2"/>
                <w:sz w:val="24"/>
              </w:rPr>
              <w:t xml:space="preserve">воспитательной </w:t>
            </w:r>
            <w:r>
              <w:rPr>
                <w:sz w:val="24"/>
              </w:rPr>
              <w:t>деятельности в ДОО</w:t>
            </w:r>
          </w:p>
        </w:tc>
        <w:tc>
          <w:tcPr>
            <w:tcW w:w="5836" w:type="dxa"/>
          </w:tcPr>
          <w:p w:rsidR="00C374AF" w:rsidRDefault="00506334">
            <w:pPr>
              <w:spacing w:line="278" w:lineRule="auto"/>
              <w:ind w:left="4" w:right="289"/>
              <w:rPr>
                <w:sz w:val="24"/>
              </w:rPr>
            </w:pPr>
            <w:r>
              <w:rPr>
                <w:sz w:val="24"/>
              </w:rPr>
              <w:t>Разработка</w:t>
            </w:r>
            <w:r>
              <w:rPr>
                <w:spacing w:val="-14"/>
                <w:sz w:val="24"/>
              </w:rPr>
              <w:t xml:space="preserve"> </w:t>
            </w:r>
            <w:r>
              <w:rPr>
                <w:sz w:val="24"/>
              </w:rPr>
              <w:t>совместных</w:t>
            </w:r>
            <w:r>
              <w:rPr>
                <w:spacing w:val="-9"/>
                <w:sz w:val="24"/>
              </w:rPr>
              <w:t xml:space="preserve"> </w:t>
            </w:r>
            <w:r>
              <w:rPr>
                <w:sz w:val="24"/>
              </w:rPr>
              <w:t>правил,</w:t>
            </w:r>
            <w:r>
              <w:rPr>
                <w:spacing w:val="-12"/>
                <w:sz w:val="24"/>
              </w:rPr>
              <w:t xml:space="preserve"> </w:t>
            </w:r>
            <w:r>
              <w:rPr>
                <w:sz w:val="24"/>
              </w:rPr>
              <w:t>что</w:t>
            </w:r>
            <w:r>
              <w:rPr>
                <w:spacing w:val="-10"/>
                <w:sz w:val="24"/>
              </w:rPr>
              <w:t xml:space="preserve"> </w:t>
            </w:r>
            <w:r>
              <w:rPr>
                <w:sz w:val="24"/>
              </w:rPr>
              <w:t>нужно</w:t>
            </w:r>
            <w:r>
              <w:rPr>
                <w:spacing w:val="-13"/>
                <w:sz w:val="24"/>
              </w:rPr>
              <w:t xml:space="preserve"> </w:t>
            </w:r>
            <w:r>
              <w:rPr>
                <w:sz w:val="24"/>
              </w:rPr>
              <w:t>делать, чего избегать</w:t>
            </w:r>
          </w:p>
          <w:p w:rsidR="00C374AF" w:rsidRDefault="00506334">
            <w:pPr>
              <w:ind w:left="4"/>
              <w:rPr>
                <w:sz w:val="24"/>
              </w:rPr>
            </w:pPr>
            <w:r>
              <w:rPr>
                <w:sz w:val="24"/>
              </w:rPr>
              <w:t>Поиск</w:t>
            </w:r>
            <w:r>
              <w:rPr>
                <w:spacing w:val="-7"/>
                <w:sz w:val="24"/>
              </w:rPr>
              <w:t xml:space="preserve"> </w:t>
            </w:r>
            <w:r>
              <w:rPr>
                <w:sz w:val="24"/>
              </w:rPr>
              <w:t>и</w:t>
            </w:r>
            <w:r>
              <w:rPr>
                <w:spacing w:val="-7"/>
                <w:sz w:val="24"/>
              </w:rPr>
              <w:t xml:space="preserve"> </w:t>
            </w:r>
            <w:r>
              <w:rPr>
                <w:sz w:val="24"/>
              </w:rPr>
              <w:t>подбор</w:t>
            </w:r>
            <w:r>
              <w:rPr>
                <w:spacing w:val="-8"/>
                <w:sz w:val="24"/>
              </w:rPr>
              <w:t xml:space="preserve"> </w:t>
            </w:r>
            <w:r>
              <w:rPr>
                <w:sz w:val="24"/>
              </w:rPr>
              <w:t>эффективных</w:t>
            </w:r>
            <w:r>
              <w:rPr>
                <w:spacing w:val="-5"/>
                <w:sz w:val="24"/>
              </w:rPr>
              <w:t xml:space="preserve"> </w:t>
            </w:r>
            <w:r>
              <w:rPr>
                <w:sz w:val="24"/>
              </w:rPr>
              <w:t>методов</w:t>
            </w:r>
            <w:r>
              <w:rPr>
                <w:spacing w:val="-7"/>
                <w:sz w:val="24"/>
              </w:rPr>
              <w:t xml:space="preserve"> </w:t>
            </w:r>
            <w:r>
              <w:rPr>
                <w:sz w:val="24"/>
              </w:rPr>
              <w:t>и</w:t>
            </w:r>
            <w:r>
              <w:rPr>
                <w:spacing w:val="-7"/>
                <w:sz w:val="24"/>
              </w:rPr>
              <w:t xml:space="preserve"> </w:t>
            </w:r>
            <w:r>
              <w:rPr>
                <w:sz w:val="24"/>
              </w:rPr>
              <w:t xml:space="preserve">форм </w:t>
            </w:r>
            <w:r>
              <w:rPr>
                <w:spacing w:val="-2"/>
                <w:sz w:val="24"/>
              </w:rPr>
              <w:t>воспитания</w:t>
            </w:r>
          </w:p>
          <w:p w:rsidR="00C374AF" w:rsidRDefault="00506334">
            <w:pPr>
              <w:spacing w:line="268" w:lineRule="auto"/>
              <w:ind w:left="4"/>
              <w:rPr>
                <w:sz w:val="24"/>
              </w:rPr>
            </w:pPr>
            <w:r>
              <w:rPr>
                <w:sz w:val="24"/>
              </w:rPr>
              <w:t>Разработка</w:t>
            </w:r>
            <w:r>
              <w:rPr>
                <w:spacing w:val="-12"/>
                <w:sz w:val="24"/>
              </w:rPr>
              <w:t xml:space="preserve"> </w:t>
            </w:r>
            <w:r>
              <w:rPr>
                <w:sz w:val="24"/>
              </w:rPr>
              <w:t>программы</w:t>
            </w:r>
            <w:r>
              <w:rPr>
                <w:spacing w:val="-15"/>
                <w:sz w:val="24"/>
              </w:rPr>
              <w:t xml:space="preserve"> </w:t>
            </w:r>
            <w:r>
              <w:rPr>
                <w:sz w:val="24"/>
              </w:rPr>
              <w:t>и</w:t>
            </w:r>
            <w:r>
              <w:rPr>
                <w:spacing w:val="-12"/>
                <w:sz w:val="24"/>
              </w:rPr>
              <w:t xml:space="preserve"> </w:t>
            </w:r>
            <w:r>
              <w:rPr>
                <w:sz w:val="24"/>
              </w:rPr>
              <w:t>календарно</w:t>
            </w:r>
            <w:r>
              <w:rPr>
                <w:spacing w:val="-10"/>
                <w:sz w:val="24"/>
              </w:rPr>
              <w:t xml:space="preserve"> </w:t>
            </w:r>
            <w:r>
              <w:rPr>
                <w:sz w:val="24"/>
              </w:rPr>
              <w:t>-тематического планирования по заданной проблеме</w:t>
            </w:r>
          </w:p>
        </w:tc>
      </w:tr>
      <w:tr w:rsidR="00C374AF">
        <w:trPr>
          <w:trHeight w:val="952"/>
        </w:trPr>
        <w:tc>
          <w:tcPr>
            <w:tcW w:w="4115" w:type="dxa"/>
          </w:tcPr>
          <w:p w:rsidR="00C374AF" w:rsidRDefault="00506334">
            <w:pPr>
              <w:ind w:left="4"/>
              <w:rPr>
                <w:sz w:val="24"/>
              </w:rPr>
            </w:pPr>
            <w:r>
              <w:rPr>
                <w:sz w:val="24"/>
              </w:rPr>
              <w:t>4.Реализация</w:t>
            </w:r>
            <w:r>
              <w:rPr>
                <w:spacing w:val="-15"/>
                <w:sz w:val="24"/>
              </w:rPr>
              <w:t xml:space="preserve"> </w:t>
            </w:r>
            <w:r>
              <w:rPr>
                <w:sz w:val="24"/>
              </w:rPr>
              <w:t>проекта,</w:t>
            </w:r>
            <w:r>
              <w:rPr>
                <w:spacing w:val="-15"/>
                <w:sz w:val="24"/>
              </w:rPr>
              <w:t xml:space="preserve"> </w:t>
            </w:r>
            <w:r>
              <w:rPr>
                <w:sz w:val="24"/>
              </w:rPr>
              <w:t xml:space="preserve">мониторинг </w:t>
            </w:r>
            <w:r>
              <w:rPr>
                <w:spacing w:val="-2"/>
                <w:sz w:val="24"/>
              </w:rPr>
              <w:t>качества</w:t>
            </w:r>
          </w:p>
        </w:tc>
        <w:tc>
          <w:tcPr>
            <w:tcW w:w="5836" w:type="dxa"/>
          </w:tcPr>
          <w:p w:rsidR="00C374AF" w:rsidRDefault="00506334">
            <w:pPr>
              <w:ind w:left="4"/>
              <w:rPr>
                <w:sz w:val="24"/>
              </w:rPr>
            </w:pPr>
            <w:r>
              <w:rPr>
                <w:sz w:val="24"/>
              </w:rPr>
              <w:t>Реализация проекта РПВ ДОО, сбор, изучение и систематизация</w:t>
            </w:r>
            <w:r>
              <w:rPr>
                <w:spacing w:val="-15"/>
                <w:sz w:val="24"/>
              </w:rPr>
              <w:t xml:space="preserve"> </w:t>
            </w:r>
            <w:r>
              <w:rPr>
                <w:sz w:val="24"/>
              </w:rPr>
              <w:t>данных,</w:t>
            </w:r>
            <w:r>
              <w:rPr>
                <w:spacing w:val="-15"/>
                <w:sz w:val="24"/>
              </w:rPr>
              <w:t xml:space="preserve"> </w:t>
            </w:r>
            <w:r>
              <w:rPr>
                <w:sz w:val="24"/>
              </w:rPr>
              <w:t>характеризующих</w:t>
            </w:r>
            <w:r>
              <w:rPr>
                <w:spacing w:val="-15"/>
                <w:sz w:val="24"/>
              </w:rPr>
              <w:t xml:space="preserve"> </w:t>
            </w:r>
            <w:r>
              <w:rPr>
                <w:sz w:val="24"/>
              </w:rPr>
              <w:t>качество воспитательной деятельности в ДОО</w:t>
            </w:r>
          </w:p>
        </w:tc>
      </w:tr>
    </w:tbl>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spacing w:before="11"/>
        <w:ind w:left="0"/>
        <w:jc w:val="left"/>
      </w:pPr>
    </w:p>
    <w:p w:rsidR="00C374AF" w:rsidRDefault="00506334">
      <w:pPr>
        <w:ind w:right="565"/>
        <w:jc w:val="right"/>
      </w:pPr>
      <w:r>
        <w:rPr>
          <w:spacing w:val="-5"/>
        </w:rPr>
        <w:t>51</w:t>
      </w:r>
    </w:p>
    <w:p w:rsidR="00C374AF" w:rsidRDefault="00C374AF">
      <w:pPr>
        <w:jc w:val="right"/>
        <w:sectPr w:rsidR="00C374AF">
          <w:pgSz w:w="11920" w:h="16850"/>
          <w:pgMar w:top="1340" w:right="340" w:bottom="280" w:left="62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15"/>
        <w:gridCol w:w="5836"/>
      </w:tblGrid>
      <w:tr w:rsidR="00C374AF">
        <w:trPr>
          <w:trHeight w:val="1931"/>
        </w:trPr>
        <w:tc>
          <w:tcPr>
            <w:tcW w:w="4115" w:type="dxa"/>
          </w:tcPr>
          <w:p w:rsidR="00C374AF" w:rsidRDefault="00506334">
            <w:pPr>
              <w:spacing w:before="265"/>
              <w:ind w:left="4"/>
              <w:rPr>
                <w:sz w:val="24"/>
              </w:rPr>
            </w:pPr>
            <w:r>
              <w:rPr>
                <w:spacing w:val="-2"/>
                <w:sz w:val="24"/>
              </w:rPr>
              <w:lastRenderedPageBreak/>
              <w:t>5.Анализ</w:t>
            </w:r>
          </w:p>
        </w:tc>
        <w:tc>
          <w:tcPr>
            <w:tcW w:w="5836" w:type="dxa"/>
          </w:tcPr>
          <w:p w:rsidR="00C374AF" w:rsidRDefault="00506334">
            <w:pPr>
              <w:spacing w:before="268"/>
              <w:ind w:left="4" w:right="89"/>
              <w:jc w:val="both"/>
              <w:rPr>
                <w:sz w:val="24"/>
              </w:rPr>
            </w:pPr>
            <w:r>
              <w:rPr>
                <w:sz w:val="24"/>
              </w:rPr>
              <w:t>Количественный и качественный анализ достижений воспитывающих взрослых во взаимодействии в воспитательной деятельности ДОО, самоанализ, определение рубежных достижений, выработка системы</w:t>
            </w:r>
            <w:r>
              <w:rPr>
                <w:spacing w:val="40"/>
                <w:sz w:val="24"/>
              </w:rPr>
              <w:t xml:space="preserve"> </w:t>
            </w:r>
            <w:r>
              <w:rPr>
                <w:sz w:val="24"/>
              </w:rPr>
              <w:t>корректировки,</w:t>
            </w:r>
            <w:r>
              <w:rPr>
                <w:spacing w:val="40"/>
                <w:sz w:val="24"/>
              </w:rPr>
              <w:t xml:space="preserve"> </w:t>
            </w:r>
            <w:r>
              <w:rPr>
                <w:sz w:val="24"/>
              </w:rPr>
              <w:t>подготовка</w:t>
            </w:r>
            <w:r>
              <w:rPr>
                <w:spacing w:val="40"/>
                <w:sz w:val="24"/>
              </w:rPr>
              <w:t xml:space="preserve"> </w:t>
            </w:r>
            <w:r>
              <w:rPr>
                <w:sz w:val="24"/>
              </w:rPr>
              <w:t>отчетной</w:t>
            </w:r>
          </w:p>
          <w:p w:rsidR="00C374AF" w:rsidRDefault="00506334">
            <w:pPr>
              <w:spacing w:line="264" w:lineRule="exact"/>
              <w:ind w:left="4"/>
              <w:rPr>
                <w:sz w:val="24"/>
              </w:rPr>
            </w:pPr>
            <w:r>
              <w:rPr>
                <w:spacing w:val="-2"/>
                <w:sz w:val="24"/>
              </w:rPr>
              <w:t>документации.</w:t>
            </w:r>
          </w:p>
        </w:tc>
      </w:tr>
    </w:tbl>
    <w:p w:rsidR="00C374AF" w:rsidRDefault="00C374AF">
      <w:pPr>
        <w:pStyle w:val="a8"/>
        <w:spacing w:before="18"/>
        <w:ind w:left="0"/>
        <w:jc w:val="left"/>
      </w:pPr>
    </w:p>
    <w:p w:rsidR="00C374AF" w:rsidRDefault="00506334">
      <w:pPr>
        <w:pStyle w:val="2"/>
        <w:ind w:left="119"/>
        <w:jc w:val="both"/>
      </w:pPr>
      <w:r>
        <w:t>Взаимодействие</w:t>
      </w:r>
      <w:r>
        <w:rPr>
          <w:spacing w:val="-9"/>
        </w:rPr>
        <w:t xml:space="preserve"> </w:t>
      </w:r>
      <w:r>
        <w:t>взрослого</w:t>
      </w:r>
      <w:r>
        <w:rPr>
          <w:spacing w:val="-11"/>
        </w:rPr>
        <w:t xml:space="preserve"> </w:t>
      </w:r>
      <w:r>
        <w:t>с</w:t>
      </w:r>
      <w:r>
        <w:rPr>
          <w:spacing w:val="-10"/>
        </w:rPr>
        <w:t xml:space="preserve"> </w:t>
      </w:r>
      <w:r>
        <w:t>детьми.</w:t>
      </w:r>
      <w:r>
        <w:rPr>
          <w:spacing w:val="-10"/>
        </w:rPr>
        <w:t xml:space="preserve"> </w:t>
      </w:r>
      <w:r>
        <w:t>События</w:t>
      </w:r>
      <w:r>
        <w:rPr>
          <w:spacing w:val="-11"/>
        </w:rPr>
        <w:t xml:space="preserve"> </w:t>
      </w:r>
      <w:r>
        <w:rPr>
          <w:spacing w:val="-5"/>
        </w:rPr>
        <w:t>ДОО</w:t>
      </w:r>
    </w:p>
    <w:p w:rsidR="00C374AF" w:rsidRDefault="00506334">
      <w:pPr>
        <w:pStyle w:val="a8"/>
        <w:spacing w:before="33" w:line="276" w:lineRule="auto"/>
        <w:ind w:left="119" w:right="369"/>
      </w:pPr>
      <w:r>
        <w:rPr>
          <w:b/>
        </w:rPr>
        <w:t xml:space="preserve">Событие </w:t>
      </w:r>
      <w:r>
        <w:t>–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w:t>
      </w:r>
      <w:r>
        <w:rPr>
          <w:spacing w:val="-5"/>
        </w:rPr>
        <w:t xml:space="preserve"> </w:t>
      </w:r>
      <w:r>
        <w:t>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C374AF" w:rsidRDefault="00506334">
      <w:pPr>
        <w:pStyle w:val="a8"/>
        <w:spacing w:before="166"/>
        <w:ind w:left="119"/>
      </w:pPr>
      <w:r>
        <w:t>Проектирование</w:t>
      </w:r>
      <w:r>
        <w:rPr>
          <w:spacing w:val="-5"/>
        </w:rPr>
        <w:t xml:space="preserve"> </w:t>
      </w:r>
      <w:r>
        <w:t>событий</w:t>
      </w:r>
      <w:r>
        <w:rPr>
          <w:spacing w:val="-7"/>
        </w:rPr>
        <w:t xml:space="preserve"> </w:t>
      </w:r>
      <w:r>
        <w:t>в</w:t>
      </w:r>
      <w:r>
        <w:rPr>
          <w:spacing w:val="-11"/>
        </w:rPr>
        <w:t xml:space="preserve"> </w:t>
      </w:r>
      <w:r>
        <w:t>ДОО</w:t>
      </w:r>
      <w:r>
        <w:rPr>
          <w:spacing w:val="-11"/>
        </w:rPr>
        <w:t xml:space="preserve"> </w:t>
      </w:r>
      <w:r>
        <w:t>возможно</w:t>
      </w:r>
      <w:r>
        <w:rPr>
          <w:spacing w:val="-7"/>
        </w:rPr>
        <w:t xml:space="preserve"> </w:t>
      </w:r>
      <w:r>
        <w:t>в</w:t>
      </w:r>
      <w:r>
        <w:rPr>
          <w:spacing w:val="-11"/>
        </w:rPr>
        <w:t xml:space="preserve"> </w:t>
      </w:r>
      <w:r>
        <w:t>следующих</w:t>
      </w:r>
      <w:r>
        <w:rPr>
          <w:spacing w:val="-7"/>
        </w:rPr>
        <w:t xml:space="preserve"> </w:t>
      </w:r>
      <w:r>
        <w:rPr>
          <w:spacing w:val="-2"/>
        </w:rPr>
        <w:t>формах:</w:t>
      </w:r>
    </w:p>
    <w:p w:rsidR="00C374AF" w:rsidRDefault="00506334">
      <w:pPr>
        <w:pStyle w:val="aa"/>
        <w:numPr>
          <w:ilvl w:val="0"/>
          <w:numId w:val="21"/>
        </w:numPr>
        <w:tabs>
          <w:tab w:val="left" w:pos="839"/>
        </w:tabs>
        <w:spacing w:before="40"/>
        <w:ind w:right="375"/>
        <w:rPr>
          <w:sz w:val="28"/>
        </w:rPr>
      </w:pPr>
      <w:r>
        <w:rPr>
          <w:sz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C374AF" w:rsidRDefault="00506334">
      <w:pPr>
        <w:pStyle w:val="aa"/>
        <w:numPr>
          <w:ilvl w:val="0"/>
          <w:numId w:val="21"/>
        </w:numPr>
        <w:tabs>
          <w:tab w:val="left" w:pos="839"/>
        </w:tabs>
        <w:ind w:right="368"/>
        <w:rPr>
          <w:sz w:val="28"/>
        </w:rPr>
      </w:pPr>
      <w:r>
        <w:rPr>
          <w:sz w:val="28"/>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C374AF" w:rsidRDefault="00506334">
      <w:pPr>
        <w:pStyle w:val="aa"/>
        <w:numPr>
          <w:ilvl w:val="0"/>
          <w:numId w:val="21"/>
        </w:numPr>
        <w:tabs>
          <w:tab w:val="left" w:pos="839"/>
        </w:tabs>
        <w:spacing w:before="176"/>
        <w:ind w:right="1041"/>
        <w:rPr>
          <w:sz w:val="28"/>
        </w:rPr>
      </w:pPr>
      <w:r>
        <w:rPr>
          <w:sz w:val="28"/>
        </w:rPr>
        <w:t>создание</w:t>
      </w:r>
      <w:r>
        <w:rPr>
          <w:spacing w:val="-4"/>
          <w:sz w:val="28"/>
        </w:rPr>
        <w:t xml:space="preserve"> </w:t>
      </w:r>
      <w:r>
        <w:rPr>
          <w:sz w:val="28"/>
        </w:rPr>
        <w:t>творческих</w:t>
      </w:r>
      <w:r>
        <w:rPr>
          <w:spacing w:val="-3"/>
          <w:sz w:val="28"/>
        </w:rPr>
        <w:t xml:space="preserve"> </w:t>
      </w:r>
      <w:r>
        <w:rPr>
          <w:sz w:val="28"/>
        </w:rPr>
        <w:t>детско-взрослых</w:t>
      </w:r>
      <w:r>
        <w:rPr>
          <w:spacing w:val="-3"/>
          <w:sz w:val="28"/>
        </w:rPr>
        <w:t xml:space="preserve"> </w:t>
      </w:r>
      <w:r>
        <w:rPr>
          <w:sz w:val="28"/>
        </w:rPr>
        <w:t>проектов</w:t>
      </w:r>
      <w:r>
        <w:rPr>
          <w:spacing w:val="-5"/>
          <w:sz w:val="28"/>
        </w:rPr>
        <w:t xml:space="preserve"> </w:t>
      </w:r>
      <w:r>
        <w:rPr>
          <w:sz w:val="28"/>
        </w:rPr>
        <w:t>(празднование</w:t>
      </w:r>
      <w:r>
        <w:rPr>
          <w:spacing w:val="-2"/>
          <w:sz w:val="28"/>
        </w:rPr>
        <w:t xml:space="preserve"> </w:t>
      </w:r>
      <w:r>
        <w:rPr>
          <w:sz w:val="28"/>
        </w:rPr>
        <w:t>Дня</w:t>
      </w:r>
      <w:r>
        <w:rPr>
          <w:spacing w:val="-4"/>
          <w:sz w:val="28"/>
        </w:rPr>
        <w:t xml:space="preserve"> </w:t>
      </w:r>
      <w:r>
        <w:rPr>
          <w:sz w:val="28"/>
        </w:rPr>
        <w:t>Победы сприглашением ветеранов, «Театр в детском саду» – показ спектакля для детей из соседнегодетского сада и т. д.).</w:t>
      </w:r>
    </w:p>
    <w:p w:rsidR="00C374AF" w:rsidRDefault="00C374AF">
      <w:pPr>
        <w:pStyle w:val="a8"/>
        <w:spacing w:before="187"/>
        <w:ind w:left="0"/>
        <w:jc w:val="left"/>
      </w:pPr>
    </w:p>
    <w:p w:rsidR="00C374AF" w:rsidRDefault="00506334">
      <w:pPr>
        <w:pStyle w:val="2"/>
        <w:ind w:left="472"/>
        <w:jc w:val="center"/>
      </w:pPr>
      <w:r>
        <w:t>Перечень</w:t>
      </w:r>
      <w:r>
        <w:rPr>
          <w:spacing w:val="-5"/>
        </w:rPr>
        <w:t xml:space="preserve"> </w:t>
      </w:r>
      <w:r>
        <w:t>событий,</w:t>
      </w:r>
      <w:r>
        <w:rPr>
          <w:spacing w:val="-6"/>
        </w:rPr>
        <w:t xml:space="preserve"> </w:t>
      </w:r>
      <w:r>
        <w:t>мероприятий</w:t>
      </w:r>
      <w:r>
        <w:rPr>
          <w:spacing w:val="-5"/>
        </w:rPr>
        <w:t xml:space="preserve"> </w:t>
      </w:r>
      <w:r>
        <w:t>в</w:t>
      </w:r>
      <w:r>
        <w:rPr>
          <w:spacing w:val="-4"/>
        </w:rPr>
        <w:t xml:space="preserve"> </w:t>
      </w:r>
      <w:r>
        <w:rPr>
          <w:spacing w:val="-5"/>
        </w:rPr>
        <w:t>ДОУ</w:t>
      </w:r>
    </w:p>
    <w:p w:rsidR="00C374AF" w:rsidRDefault="00C374AF">
      <w:pPr>
        <w:pStyle w:val="a8"/>
        <w:spacing w:before="99"/>
        <w:ind w:left="0"/>
        <w:jc w:val="left"/>
        <w:rPr>
          <w:b/>
          <w:sz w:val="2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55"/>
        <w:gridCol w:w="7939"/>
      </w:tblGrid>
      <w:tr w:rsidR="00C374AF">
        <w:trPr>
          <w:trHeight w:val="3585"/>
        </w:trPr>
        <w:tc>
          <w:tcPr>
            <w:tcW w:w="2555" w:type="dxa"/>
          </w:tcPr>
          <w:p w:rsidR="00C374AF" w:rsidRDefault="00506334">
            <w:pPr>
              <w:spacing w:before="1"/>
              <w:ind w:left="110"/>
              <w:rPr>
                <w:b/>
                <w:i/>
                <w:sz w:val="24"/>
              </w:rPr>
            </w:pPr>
            <w:r>
              <w:rPr>
                <w:b/>
                <w:i/>
                <w:sz w:val="24"/>
              </w:rPr>
              <w:t>Младшие</w:t>
            </w:r>
            <w:r>
              <w:rPr>
                <w:b/>
                <w:i/>
                <w:spacing w:val="-1"/>
                <w:sz w:val="24"/>
              </w:rPr>
              <w:t xml:space="preserve"> </w:t>
            </w:r>
            <w:r>
              <w:rPr>
                <w:b/>
                <w:i/>
                <w:spacing w:val="-2"/>
                <w:sz w:val="24"/>
              </w:rPr>
              <w:t>группы</w:t>
            </w:r>
          </w:p>
          <w:p w:rsidR="00C374AF" w:rsidRDefault="00506334">
            <w:pPr>
              <w:spacing w:before="5"/>
              <w:ind w:left="110"/>
              <w:rPr>
                <w:b/>
                <w:sz w:val="24"/>
              </w:rPr>
            </w:pPr>
            <w:r>
              <w:rPr>
                <w:b/>
                <w:sz w:val="24"/>
              </w:rPr>
              <w:t>(от</w:t>
            </w:r>
            <w:r>
              <w:rPr>
                <w:b/>
                <w:spacing w:val="-2"/>
                <w:sz w:val="24"/>
              </w:rPr>
              <w:t xml:space="preserve"> 1 </w:t>
            </w:r>
            <w:r>
              <w:rPr>
                <w:b/>
                <w:sz w:val="24"/>
              </w:rPr>
              <w:t>до</w:t>
            </w:r>
            <w:r>
              <w:rPr>
                <w:b/>
                <w:spacing w:val="-5"/>
                <w:sz w:val="24"/>
              </w:rPr>
              <w:t xml:space="preserve"> </w:t>
            </w:r>
            <w:r>
              <w:rPr>
                <w:b/>
                <w:sz w:val="24"/>
              </w:rPr>
              <w:t xml:space="preserve">4 </w:t>
            </w:r>
            <w:r>
              <w:rPr>
                <w:b/>
                <w:spacing w:val="-4"/>
                <w:sz w:val="24"/>
              </w:rPr>
              <w:t>лет)</w:t>
            </w:r>
          </w:p>
        </w:tc>
        <w:tc>
          <w:tcPr>
            <w:tcW w:w="7939" w:type="dxa"/>
          </w:tcPr>
          <w:p w:rsidR="00C374AF" w:rsidRDefault="00506334">
            <w:pPr>
              <w:numPr>
                <w:ilvl w:val="0"/>
                <w:numId w:val="22"/>
              </w:numPr>
              <w:tabs>
                <w:tab w:val="left" w:pos="933"/>
              </w:tabs>
              <w:spacing w:line="265" w:lineRule="exact"/>
              <w:ind w:left="933" w:hanging="361"/>
              <w:rPr>
                <w:sz w:val="24"/>
              </w:rPr>
            </w:pPr>
            <w:r>
              <w:rPr>
                <w:sz w:val="24"/>
              </w:rPr>
              <w:t>Музыкальное</w:t>
            </w:r>
            <w:r>
              <w:rPr>
                <w:spacing w:val="-6"/>
                <w:sz w:val="24"/>
              </w:rPr>
              <w:t xml:space="preserve"> </w:t>
            </w:r>
            <w:r>
              <w:rPr>
                <w:sz w:val="24"/>
              </w:rPr>
              <w:t>развлечение:</w:t>
            </w:r>
            <w:r>
              <w:rPr>
                <w:spacing w:val="-4"/>
                <w:sz w:val="24"/>
              </w:rPr>
              <w:t xml:space="preserve"> </w:t>
            </w:r>
            <w:r>
              <w:rPr>
                <w:sz w:val="24"/>
              </w:rPr>
              <w:t>«В</w:t>
            </w:r>
            <w:r>
              <w:rPr>
                <w:spacing w:val="-4"/>
                <w:sz w:val="24"/>
              </w:rPr>
              <w:t xml:space="preserve"> </w:t>
            </w:r>
            <w:r>
              <w:rPr>
                <w:sz w:val="24"/>
              </w:rPr>
              <w:t>гостях</w:t>
            </w:r>
            <w:r>
              <w:rPr>
                <w:spacing w:val="2"/>
                <w:sz w:val="24"/>
              </w:rPr>
              <w:t xml:space="preserve"> </w:t>
            </w:r>
            <w:r>
              <w:rPr>
                <w:sz w:val="24"/>
              </w:rPr>
              <w:t>у</w:t>
            </w:r>
            <w:r>
              <w:rPr>
                <w:spacing w:val="-13"/>
                <w:sz w:val="24"/>
              </w:rPr>
              <w:t xml:space="preserve"> </w:t>
            </w:r>
            <w:r>
              <w:rPr>
                <w:spacing w:val="-2"/>
                <w:sz w:val="24"/>
              </w:rPr>
              <w:t>Ежика»</w:t>
            </w:r>
          </w:p>
          <w:p w:rsidR="00C374AF" w:rsidRDefault="00506334">
            <w:pPr>
              <w:numPr>
                <w:ilvl w:val="0"/>
                <w:numId w:val="22"/>
              </w:numPr>
              <w:tabs>
                <w:tab w:val="left" w:pos="933"/>
              </w:tabs>
              <w:spacing w:line="274" w:lineRule="exact"/>
              <w:ind w:left="933" w:hanging="361"/>
              <w:rPr>
                <w:sz w:val="24"/>
              </w:rPr>
            </w:pPr>
            <w:r>
              <w:rPr>
                <w:sz w:val="24"/>
              </w:rPr>
              <w:t>Выставка</w:t>
            </w:r>
            <w:r>
              <w:rPr>
                <w:spacing w:val="-9"/>
                <w:sz w:val="24"/>
              </w:rPr>
              <w:t xml:space="preserve"> </w:t>
            </w:r>
            <w:r>
              <w:rPr>
                <w:sz w:val="24"/>
              </w:rPr>
              <w:t>детских</w:t>
            </w:r>
            <w:r>
              <w:rPr>
                <w:spacing w:val="-4"/>
                <w:sz w:val="24"/>
              </w:rPr>
              <w:t xml:space="preserve"> </w:t>
            </w:r>
            <w:r>
              <w:rPr>
                <w:sz w:val="24"/>
              </w:rPr>
              <w:t>работ:</w:t>
            </w:r>
            <w:r>
              <w:rPr>
                <w:spacing w:val="-6"/>
                <w:sz w:val="24"/>
              </w:rPr>
              <w:t xml:space="preserve"> </w:t>
            </w:r>
            <w:r>
              <w:rPr>
                <w:sz w:val="24"/>
              </w:rPr>
              <w:t>«Я</w:t>
            </w:r>
            <w:r>
              <w:rPr>
                <w:spacing w:val="-6"/>
                <w:sz w:val="24"/>
              </w:rPr>
              <w:t xml:space="preserve"> </w:t>
            </w:r>
            <w:r>
              <w:rPr>
                <w:sz w:val="24"/>
              </w:rPr>
              <w:t>горжусь</w:t>
            </w:r>
            <w:r>
              <w:rPr>
                <w:spacing w:val="-8"/>
                <w:sz w:val="24"/>
              </w:rPr>
              <w:t xml:space="preserve"> </w:t>
            </w:r>
            <w:r>
              <w:rPr>
                <w:sz w:val="24"/>
              </w:rPr>
              <w:t>своей</w:t>
            </w:r>
            <w:r>
              <w:rPr>
                <w:spacing w:val="-7"/>
                <w:sz w:val="24"/>
              </w:rPr>
              <w:t xml:space="preserve"> </w:t>
            </w:r>
            <w:r>
              <w:rPr>
                <w:spacing w:val="-2"/>
                <w:sz w:val="24"/>
              </w:rPr>
              <w:t>Республикой»;</w:t>
            </w:r>
          </w:p>
          <w:p w:rsidR="00C374AF" w:rsidRDefault="00506334">
            <w:pPr>
              <w:numPr>
                <w:ilvl w:val="0"/>
                <w:numId w:val="22"/>
              </w:numPr>
              <w:tabs>
                <w:tab w:val="left" w:pos="935"/>
              </w:tabs>
              <w:ind w:right="1591" w:hanging="360"/>
              <w:rPr>
                <w:sz w:val="24"/>
              </w:rPr>
            </w:pPr>
            <w:r>
              <w:rPr>
                <w:sz w:val="24"/>
              </w:rPr>
              <w:t>Концерт:</w:t>
            </w:r>
            <w:r>
              <w:rPr>
                <w:spacing w:val="-13"/>
                <w:sz w:val="24"/>
              </w:rPr>
              <w:t xml:space="preserve"> </w:t>
            </w:r>
            <w:r>
              <w:rPr>
                <w:sz w:val="24"/>
              </w:rPr>
              <w:t>«Мы</w:t>
            </w:r>
            <w:r>
              <w:rPr>
                <w:spacing w:val="-7"/>
                <w:sz w:val="24"/>
              </w:rPr>
              <w:t xml:space="preserve"> </w:t>
            </w:r>
            <w:r>
              <w:rPr>
                <w:sz w:val="24"/>
              </w:rPr>
              <w:t>вас</w:t>
            </w:r>
            <w:r>
              <w:rPr>
                <w:spacing w:val="-8"/>
                <w:sz w:val="24"/>
              </w:rPr>
              <w:t xml:space="preserve"> </w:t>
            </w:r>
            <w:r>
              <w:rPr>
                <w:sz w:val="24"/>
              </w:rPr>
              <w:t>любим»</w:t>
            </w:r>
            <w:r>
              <w:rPr>
                <w:spacing w:val="-16"/>
                <w:sz w:val="24"/>
              </w:rPr>
              <w:t xml:space="preserve"> </w:t>
            </w:r>
            <w:r>
              <w:rPr>
                <w:sz w:val="24"/>
              </w:rPr>
              <w:t>(поздравление</w:t>
            </w:r>
            <w:r>
              <w:rPr>
                <w:spacing w:val="-7"/>
                <w:sz w:val="24"/>
              </w:rPr>
              <w:t xml:space="preserve"> </w:t>
            </w:r>
            <w:r>
              <w:rPr>
                <w:sz w:val="24"/>
              </w:rPr>
              <w:t>бабушек</w:t>
            </w:r>
            <w:r>
              <w:rPr>
                <w:spacing w:val="-9"/>
                <w:sz w:val="24"/>
              </w:rPr>
              <w:t xml:space="preserve"> </w:t>
            </w:r>
            <w:r>
              <w:rPr>
                <w:sz w:val="24"/>
              </w:rPr>
              <w:t xml:space="preserve">и </w:t>
            </w:r>
            <w:r>
              <w:rPr>
                <w:spacing w:val="-2"/>
                <w:sz w:val="24"/>
              </w:rPr>
              <w:t>дедушек);</w:t>
            </w:r>
          </w:p>
          <w:p w:rsidR="00C374AF" w:rsidRDefault="00506334">
            <w:pPr>
              <w:numPr>
                <w:ilvl w:val="0"/>
                <w:numId w:val="22"/>
              </w:numPr>
              <w:tabs>
                <w:tab w:val="left" w:pos="933"/>
              </w:tabs>
              <w:ind w:left="933" w:hanging="361"/>
              <w:rPr>
                <w:sz w:val="24"/>
              </w:rPr>
            </w:pPr>
            <w:r>
              <w:rPr>
                <w:sz w:val="24"/>
              </w:rPr>
              <w:t>Спортивный</w:t>
            </w:r>
            <w:r>
              <w:rPr>
                <w:spacing w:val="-7"/>
                <w:sz w:val="24"/>
              </w:rPr>
              <w:t xml:space="preserve"> </w:t>
            </w:r>
            <w:r>
              <w:rPr>
                <w:sz w:val="24"/>
              </w:rPr>
              <w:t>досуг:</w:t>
            </w:r>
            <w:r>
              <w:rPr>
                <w:spacing w:val="-2"/>
                <w:sz w:val="24"/>
              </w:rPr>
              <w:t xml:space="preserve"> </w:t>
            </w:r>
            <w:r>
              <w:rPr>
                <w:sz w:val="24"/>
              </w:rPr>
              <w:t>«Путешествие</w:t>
            </w:r>
            <w:r>
              <w:rPr>
                <w:spacing w:val="-7"/>
                <w:sz w:val="24"/>
              </w:rPr>
              <w:t xml:space="preserve"> </w:t>
            </w:r>
            <w:r>
              <w:rPr>
                <w:sz w:val="24"/>
              </w:rPr>
              <w:t>в</w:t>
            </w:r>
            <w:r>
              <w:rPr>
                <w:spacing w:val="-8"/>
                <w:sz w:val="24"/>
              </w:rPr>
              <w:t xml:space="preserve"> </w:t>
            </w:r>
            <w:r>
              <w:rPr>
                <w:spacing w:val="-2"/>
                <w:sz w:val="24"/>
              </w:rPr>
              <w:t>Мультипутию»</w:t>
            </w:r>
          </w:p>
          <w:p w:rsidR="00C374AF" w:rsidRDefault="00506334">
            <w:pPr>
              <w:numPr>
                <w:ilvl w:val="0"/>
                <w:numId w:val="22"/>
              </w:numPr>
              <w:tabs>
                <w:tab w:val="left" w:pos="933"/>
              </w:tabs>
              <w:ind w:left="933" w:hanging="361"/>
              <w:rPr>
                <w:sz w:val="24"/>
              </w:rPr>
            </w:pPr>
            <w:r>
              <w:rPr>
                <w:sz w:val="24"/>
              </w:rPr>
              <w:t>Развлечение:</w:t>
            </w:r>
            <w:r>
              <w:rPr>
                <w:spacing w:val="-12"/>
                <w:sz w:val="24"/>
              </w:rPr>
              <w:t xml:space="preserve"> </w:t>
            </w:r>
            <w:r>
              <w:rPr>
                <w:spacing w:val="-2"/>
                <w:sz w:val="24"/>
              </w:rPr>
              <w:t>“Сөмбелә”;</w:t>
            </w:r>
          </w:p>
          <w:p w:rsidR="00C374AF" w:rsidRDefault="00506334">
            <w:pPr>
              <w:numPr>
                <w:ilvl w:val="0"/>
                <w:numId w:val="22"/>
              </w:numPr>
              <w:tabs>
                <w:tab w:val="left" w:pos="935"/>
              </w:tabs>
              <w:ind w:right="936" w:hanging="360"/>
              <w:rPr>
                <w:sz w:val="24"/>
              </w:rPr>
            </w:pPr>
            <w:r>
              <w:rPr>
                <w:sz w:val="24"/>
              </w:rPr>
              <w:t>Тематическая</w:t>
            </w:r>
            <w:r>
              <w:rPr>
                <w:spacing w:val="-11"/>
                <w:sz w:val="24"/>
              </w:rPr>
              <w:t xml:space="preserve"> </w:t>
            </w:r>
            <w:r>
              <w:rPr>
                <w:sz w:val="24"/>
              </w:rPr>
              <w:t>неделя:</w:t>
            </w:r>
            <w:r>
              <w:rPr>
                <w:spacing w:val="-7"/>
                <w:sz w:val="24"/>
              </w:rPr>
              <w:t xml:space="preserve"> </w:t>
            </w:r>
            <w:r>
              <w:rPr>
                <w:sz w:val="24"/>
              </w:rPr>
              <w:t>«Мероприятия,</w:t>
            </w:r>
            <w:r>
              <w:rPr>
                <w:spacing w:val="-13"/>
                <w:sz w:val="24"/>
              </w:rPr>
              <w:t xml:space="preserve"> </w:t>
            </w:r>
            <w:r>
              <w:rPr>
                <w:sz w:val="24"/>
              </w:rPr>
              <w:t>посвященные</w:t>
            </w:r>
            <w:r>
              <w:rPr>
                <w:spacing w:val="-12"/>
                <w:sz w:val="24"/>
              </w:rPr>
              <w:t xml:space="preserve"> </w:t>
            </w:r>
            <w:r>
              <w:rPr>
                <w:sz w:val="24"/>
              </w:rPr>
              <w:t>декаде старшего поколения;</w:t>
            </w:r>
          </w:p>
          <w:p w:rsidR="00C374AF" w:rsidRDefault="00506334">
            <w:pPr>
              <w:numPr>
                <w:ilvl w:val="0"/>
                <w:numId w:val="22"/>
              </w:numPr>
              <w:tabs>
                <w:tab w:val="left" w:pos="933"/>
              </w:tabs>
              <w:ind w:left="933" w:hanging="361"/>
              <w:rPr>
                <w:sz w:val="24"/>
              </w:rPr>
            </w:pPr>
            <w:r>
              <w:rPr>
                <w:sz w:val="24"/>
              </w:rPr>
              <w:t>Двигательные</w:t>
            </w:r>
            <w:r>
              <w:rPr>
                <w:spacing w:val="-5"/>
                <w:sz w:val="24"/>
              </w:rPr>
              <w:t xml:space="preserve"> </w:t>
            </w:r>
            <w:r>
              <w:rPr>
                <w:sz w:val="24"/>
              </w:rPr>
              <w:t>игры</w:t>
            </w:r>
            <w:r>
              <w:rPr>
                <w:spacing w:val="-8"/>
                <w:sz w:val="24"/>
              </w:rPr>
              <w:t xml:space="preserve"> </w:t>
            </w:r>
            <w:r>
              <w:rPr>
                <w:sz w:val="24"/>
              </w:rPr>
              <w:t>на</w:t>
            </w:r>
            <w:r>
              <w:rPr>
                <w:spacing w:val="-7"/>
                <w:sz w:val="24"/>
              </w:rPr>
              <w:t xml:space="preserve"> </w:t>
            </w:r>
            <w:r>
              <w:rPr>
                <w:sz w:val="24"/>
              </w:rPr>
              <w:t>воде:</w:t>
            </w:r>
            <w:r>
              <w:rPr>
                <w:spacing w:val="-3"/>
                <w:sz w:val="24"/>
              </w:rPr>
              <w:t xml:space="preserve"> </w:t>
            </w:r>
            <w:r>
              <w:rPr>
                <w:sz w:val="24"/>
              </w:rPr>
              <w:t>«День</w:t>
            </w:r>
            <w:r>
              <w:rPr>
                <w:spacing w:val="-4"/>
                <w:sz w:val="24"/>
              </w:rPr>
              <w:t xml:space="preserve"> </w:t>
            </w:r>
            <w:r>
              <w:rPr>
                <w:spacing w:val="-2"/>
                <w:sz w:val="24"/>
              </w:rPr>
              <w:t>здоровья»</w:t>
            </w:r>
          </w:p>
          <w:p w:rsidR="00C374AF" w:rsidRDefault="00506334">
            <w:pPr>
              <w:numPr>
                <w:ilvl w:val="0"/>
                <w:numId w:val="22"/>
              </w:numPr>
              <w:tabs>
                <w:tab w:val="left" w:pos="935"/>
              </w:tabs>
              <w:spacing w:before="2"/>
              <w:ind w:right="1041" w:hanging="360"/>
              <w:rPr>
                <w:sz w:val="24"/>
              </w:rPr>
            </w:pPr>
            <w:r>
              <w:rPr>
                <w:sz w:val="24"/>
              </w:rPr>
              <w:t>Тематическая</w:t>
            </w:r>
            <w:r>
              <w:rPr>
                <w:spacing w:val="-15"/>
                <w:sz w:val="24"/>
              </w:rPr>
              <w:t xml:space="preserve"> </w:t>
            </w:r>
            <w:r>
              <w:rPr>
                <w:sz w:val="24"/>
              </w:rPr>
              <w:t>неделя:</w:t>
            </w:r>
            <w:r>
              <w:rPr>
                <w:spacing w:val="-15"/>
                <w:sz w:val="24"/>
              </w:rPr>
              <w:t xml:space="preserve"> </w:t>
            </w:r>
            <w:r>
              <w:rPr>
                <w:sz w:val="24"/>
              </w:rPr>
              <w:t>«Мероприятия,</w:t>
            </w:r>
            <w:r>
              <w:rPr>
                <w:spacing w:val="-15"/>
                <w:sz w:val="24"/>
              </w:rPr>
              <w:t xml:space="preserve"> </w:t>
            </w:r>
            <w:r>
              <w:rPr>
                <w:sz w:val="24"/>
              </w:rPr>
              <w:t>посвященные</w:t>
            </w:r>
            <w:r>
              <w:rPr>
                <w:spacing w:val="-12"/>
                <w:sz w:val="24"/>
              </w:rPr>
              <w:t xml:space="preserve"> </w:t>
            </w:r>
            <w:r>
              <w:rPr>
                <w:sz w:val="24"/>
              </w:rPr>
              <w:t xml:space="preserve">«Дню </w:t>
            </w:r>
            <w:r>
              <w:rPr>
                <w:spacing w:val="-2"/>
                <w:sz w:val="24"/>
              </w:rPr>
              <w:t>матери»</w:t>
            </w:r>
          </w:p>
          <w:p w:rsidR="00C374AF" w:rsidRDefault="00506334">
            <w:pPr>
              <w:numPr>
                <w:ilvl w:val="0"/>
                <w:numId w:val="22"/>
              </w:numPr>
              <w:tabs>
                <w:tab w:val="left" w:pos="935"/>
              </w:tabs>
              <w:spacing w:line="276" w:lineRule="exact"/>
              <w:ind w:right="898" w:hanging="360"/>
              <w:rPr>
                <w:sz w:val="24"/>
              </w:rPr>
            </w:pPr>
            <w:r>
              <w:rPr>
                <w:sz w:val="24"/>
              </w:rPr>
              <w:t>Музыкальное</w:t>
            </w:r>
            <w:r>
              <w:rPr>
                <w:spacing w:val="-8"/>
                <w:sz w:val="24"/>
              </w:rPr>
              <w:t xml:space="preserve"> </w:t>
            </w:r>
            <w:r>
              <w:rPr>
                <w:sz w:val="24"/>
              </w:rPr>
              <w:t>развлечение:</w:t>
            </w:r>
            <w:r>
              <w:rPr>
                <w:spacing w:val="-5"/>
                <w:sz w:val="24"/>
              </w:rPr>
              <w:t xml:space="preserve"> </w:t>
            </w:r>
            <w:r>
              <w:rPr>
                <w:sz w:val="24"/>
              </w:rPr>
              <w:t>«Любовь</w:t>
            </w:r>
            <w:r>
              <w:rPr>
                <w:spacing w:val="-7"/>
                <w:sz w:val="24"/>
              </w:rPr>
              <w:t xml:space="preserve"> </w:t>
            </w:r>
            <w:r>
              <w:rPr>
                <w:sz w:val="24"/>
              </w:rPr>
              <w:t>к</w:t>
            </w:r>
            <w:r>
              <w:rPr>
                <w:spacing w:val="-7"/>
                <w:sz w:val="24"/>
              </w:rPr>
              <w:t xml:space="preserve"> </w:t>
            </w:r>
            <w:r>
              <w:rPr>
                <w:sz w:val="24"/>
              </w:rPr>
              <w:t>родине</w:t>
            </w:r>
            <w:r>
              <w:rPr>
                <w:spacing w:val="-11"/>
                <w:sz w:val="24"/>
              </w:rPr>
              <w:t xml:space="preserve"> </w:t>
            </w:r>
            <w:r>
              <w:rPr>
                <w:sz w:val="24"/>
              </w:rPr>
              <w:t>начинается</w:t>
            </w:r>
            <w:r>
              <w:rPr>
                <w:spacing w:val="-7"/>
                <w:sz w:val="24"/>
              </w:rPr>
              <w:t xml:space="preserve"> </w:t>
            </w:r>
            <w:r>
              <w:rPr>
                <w:sz w:val="24"/>
              </w:rPr>
              <w:t>с любви к маме», повещённое Дню Матери;</w:t>
            </w:r>
          </w:p>
        </w:tc>
      </w:tr>
    </w:tbl>
    <w:p w:rsidR="00C374AF" w:rsidRDefault="00506334">
      <w:pPr>
        <w:spacing w:before="217"/>
        <w:ind w:right="565"/>
        <w:jc w:val="right"/>
      </w:pPr>
      <w:r>
        <w:rPr>
          <w:spacing w:val="-5"/>
        </w:rPr>
        <w:t>52</w:t>
      </w:r>
    </w:p>
    <w:p w:rsidR="00C374AF" w:rsidRDefault="00C374AF">
      <w:pPr>
        <w:jc w:val="right"/>
        <w:sectPr w:rsidR="00C374AF">
          <w:pgSz w:w="11920" w:h="16850"/>
          <w:pgMar w:top="1400" w:right="340" w:bottom="280" w:left="620" w:header="720" w:footer="720"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55"/>
        <w:gridCol w:w="7939"/>
      </w:tblGrid>
      <w:tr w:rsidR="00C374AF">
        <w:trPr>
          <w:trHeight w:val="10782"/>
        </w:trPr>
        <w:tc>
          <w:tcPr>
            <w:tcW w:w="2555" w:type="dxa"/>
          </w:tcPr>
          <w:p w:rsidR="00C374AF" w:rsidRDefault="00C374AF">
            <w:pPr>
              <w:rPr>
                <w:sz w:val="24"/>
              </w:rPr>
            </w:pPr>
          </w:p>
        </w:tc>
        <w:tc>
          <w:tcPr>
            <w:tcW w:w="7939" w:type="dxa"/>
          </w:tcPr>
          <w:p w:rsidR="00C374AF" w:rsidRDefault="00506334">
            <w:pPr>
              <w:numPr>
                <w:ilvl w:val="0"/>
                <w:numId w:val="23"/>
              </w:numPr>
              <w:tabs>
                <w:tab w:val="left" w:pos="933"/>
              </w:tabs>
              <w:spacing w:line="268" w:lineRule="exact"/>
              <w:ind w:left="578" w:hanging="361"/>
              <w:rPr>
                <w:sz w:val="24"/>
              </w:rPr>
            </w:pPr>
            <w:r>
              <w:rPr>
                <w:sz w:val="24"/>
              </w:rPr>
              <w:t>Праздник:</w:t>
            </w:r>
            <w:r>
              <w:rPr>
                <w:spacing w:val="-12"/>
                <w:sz w:val="24"/>
              </w:rPr>
              <w:t xml:space="preserve"> </w:t>
            </w:r>
            <w:r>
              <w:rPr>
                <w:sz w:val="24"/>
              </w:rPr>
              <w:t>«Новогодний</w:t>
            </w:r>
            <w:r>
              <w:rPr>
                <w:spacing w:val="-11"/>
                <w:sz w:val="24"/>
              </w:rPr>
              <w:t xml:space="preserve"> </w:t>
            </w:r>
            <w:r>
              <w:rPr>
                <w:spacing w:val="-2"/>
                <w:sz w:val="24"/>
              </w:rPr>
              <w:t>карнавал»;</w:t>
            </w:r>
          </w:p>
          <w:p w:rsidR="00C374AF" w:rsidRDefault="00506334">
            <w:pPr>
              <w:numPr>
                <w:ilvl w:val="0"/>
                <w:numId w:val="23"/>
              </w:numPr>
              <w:tabs>
                <w:tab w:val="left" w:pos="935"/>
              </w:tabs>
              <w:spacing w:before="14"/>
              <w:ind w:right="932" w:hanging="360"/>
              <w:rPr>
                <w:sz w:val="24"/>
              </w:rPr>
            </w:pPr>
            <w:r>
              <w:rPr>
                <w:sz w:val="24"/>
              </w:rPr>
              <w:t>Физкультурное</w:t>
            </w:r>
            <w:r>
              <w:rPr>
                <w:spacing w:val="-11"/>
                <w:sz w:val="24"/>
              </w:rPr>
              <w:t xml:space="preserve"> </w:t>
            </w:r>
            <w:r>
              <w:rPr>
                <w:sz w:val="24"/>
              </w:rPr>
              <w:t>развлечение:</w:t>
            </w:r>
            <w:r>
              <w:rPr>
                <w:spacing w:val="-12"/>
                <w:sz w:val="24"/>
              </w:rPr>
              <w:t xml:space="preserve"> </w:t>
            </w:r>
            <w:r>
              <w:rPr>
                <w:sz w:val="24"/>
              </w:rPr>
              <w:t>«Малые</w:t>
            </w:r>
            <w:r>
              <w:rPr>
                <w:spacing w:val="-12"/>
                <w:sz w:val="24"/>
              </w:rPr>
              <w:t xml:space="preserve"> </w:t>
            </w:r>
            <w:r>
              <w:rPr>
                <w:sz w:val="24"/>
              </w:rPr>
              <w:t>зимние</w:t>
            </w:r>
            <w:r>
              <w:rPr>
                <w:spacing w:val="-11"/>
                <w:sz w:val="24"/>
              </w:rPr>
              <w:t xml:space="preserve"> </w:t>
            </w:r>
            <w:r>
              <w:rPr>
                <w:sz w:val="24"/>
              </w:rPr>
              <w:t xml:space="preserve">олимпийские </w:t>
            </w:r>
            <w:r>
              <w:rPr>
                <w:spacing w:val="-2"/>
                <w:sz w:val="24"/>
              </w:rPr>
              <w:t>игры»</w:t>
            </w:r>
          </w:p>
          <w:p w:rsidR="00C374AF" w:rsidRDefault="00506334">
            <w:pPr>
              <w:numPr>
                <w:ilvl w:val="0"/>
                <w:numId w:val="23"/>
              </w:numPr>
              <w:tabs>
                <w:tab w:val="left" w:pos="933"/>
              </w:tabs>
              <w:spacing w:before="3"/>
              <w:ind w:left="578" w:hanging="361"/>
              <w:rPr>
                <w:sz w:val="24"/>
              </w:rPr>
            </w:pPr>
            <w:r>
              <w:rPr>
                <w:sz w:val="24"/>
              </w:rPr>
              <w:t>Тематическая</w:t>
            </w:r>
            <w:r>
              <w:rPr>
                <w:spacing w:val="-8"/>
                <w:sz w:val="24"/>
              </w:rPr>
              <w:t xml:space="preserve"> </w:t>
            </w:r>
            <w:r>
              <w:rPr>
                <w:sz w:val="24"/>
              </w:rPr>
              <w:t>неделя:</w:t>
            </w:r>
            <w:r>
              <w:rPr>
                <w:spacing w:val="-7"/>
                <w:sz w:val="24"/>
              </w:rPr>
              <w:t xml:space="preserve"> </w:t>
            </w:r>
            <w:r>
              <w:rPr>
                <w:sz w:val="24"/>
              </w:rPr>
              <w:t>«Мероприятия,</w:t>
            </w:r>
            <w:r>
              <w:rPr>
                <w:spacing w:val="-9"/>
                <w:sz w:val="24"/>
              </w:rPr>
              <w:t xml:space="preserve"> </w:t>
            </w:r>
            <w:r>
              <w:rPr>
                <w:spacing w:val="-2"/>
                <w:sz w:val="24"/>
              </w:rPr>
              <w:t>посвященные</w:t>
            </w:r>
          </w:p>
          <w:p w:rsidR="00C374AF" w:rsidRDefault="00506334">
            <w:pPr>
              <w:rPr>
                <w:sz w:val="24"/>
              </w:rPr>
            </w:pPr>
            <w:r>
              <w:rPr>
                <w:spacing w:val="-2"/>
                <w:sz w:val="24"/>
              </w:rPr>
              <w:t>«Новогодним</w:t>
            </w:r>
            <w:r>
              <w:rPr>
                <w:spacing w:val="5"/>
                <w:sz w:val="24"/>
              </w:rPr>
              <w:t xml:space="preserve"> </w:t>
            </w:r>
            <w:r>
              <w:rPr>
                <w:spacing w:val="-2"/>
                <w:sz w:val="24"/>
              </w:rPr>
              <w:t>праздникам»;</w:t>
            </w:r>
          </w:p>
          <w:p w:rsidR="00C374AF" w:rsidRDefault="00506334">
            <w:pPr>
              <w:spacing w:before="2"/>
              <w:rPr>
                <w:sz w:val="24"/>
              </w:rPr>
            </w:pPr>
            <w:r>
              <w:rPr>
                <w:sz w:val="24"/>
              </w:rPr>
              <w:t>Тематическая</w:t>
            </w:r>
            <w:r>
              <w:rPr>
                <w:spacing w:val="-8"/>
                <w:sz w:val="24"/>
              </w:rPr>
              <w:t xml:space="preserve"> </w:t>
            </w:r>
            <w:r>
              <w:rPr>
                <w:sz w:val="24"/>
              </w:rPr>
              <w:t>неделя: «Мероприятия,</w:t>
            </w:r>
            <w:r>
              <w:rPr>
                <w:spacing w:val="-8"/>
                <w:sz w:val="24"/>
              </w:rPr>
              <w:t xml:space="preserve"> </w:t>
            </w:r>
            <w:r>
              <w:rPr>
                <w:sz w:val="24"/>
              </w:rPr>
              <w:t>посвященные</w:t>
            </w:r>
            <w:r>
              <w:rPr>
                <w:spacing w:val="-7"/>
                <w:sz w:val="24"/>
              </w:rPr>
              <w:t xml:space="preserve"> </w:t>
            </w:r>
            <w:r>
              <w:rPr>
                <w:spacing w:val="-2"/>
                <w:sz w:val="24"/>
              </w:rPr>
              <w:t>Декаде инвалидов»;</w:t>
            </w:r>
          </w:p>
          <w:p w:rsidR="00C374AF" w:rsidRDefault="00506334">
            <w:pPr>
              <w:numPr>
                <w:ilvl w:val="0"/>
                <w:numId w:val="23"/>
              </w:numPr>
              <w:tabs>
                <w:tab w:val="left" w:pos="933"/>
              </w:tabs>
              <w:spacing w:line="274" w:lineRule="exact"/>
              <w:ind w:left="578" w:hanging="361"/>
              <w:rPr>
                <w:sz w:val="24"/>
              </w:rPr>
            </w:pPr>
            <w:r>
              <w:rPr>
                <w:sz w:val="24"/>
              </w:rPr>
              <w:t>Физкультурное</w:t>
            </w:r>
            <w:r>
              <w:rPr>
                <w:spacing w:val="-11"/>
                <w:sz w:val="24"/>
              </w:rPr>
              <w:t xml:space="preserve"> </w:t>
            </w:r>
            <w:r>
              <w:rPr>
                <w:sz w:val="24"/>
              </w:rPr>
              <w:t>развлечение:</w:t>
            </w:r>
            <w:r>
              <w:rPr>
                <w:spacing w:val="-10"/>
                <w:sz w:val="24"/>
              </w:rPr>
              <w:t xml:space="preserve"> </w:t>
            </w:r>
            <w:r>
              <w:rPr>
                <w:sz w:val="24"/>
              </w:rPr>
              <w:t>«Зимние</w:t>
            </w:r>
            <w:r>
              <w:rPr>
                <w:spacing w:val="-10"/>
                <w:sz w:val="24"/>
              </w:rPr>
              <w:t xml:space="preserve"> </w:t>
            </w:r>
            <w:r>
              <w:rPr>
                <w:spacing w:val="-2"/>
                <w:sz w:val="24"/>
              </w:rPr>
              <w:t>забавы»</w:t>
            </w:r>
          </w:p>
          <w:p w:rsidR="00C374AF" w:rsidRDefault="00506334">
            <w:pPr>
              <w:numPr>
                <w:ilvl w:val="0"/>
                <w:numId w:val="23"/>
              </w:numPr>
              <w:tabs>
                <w:tab w:val="left" w:pos="933"/>
              </w:tabs>
              <w:ind w:left="578" w:hanging="361"/>
              <w:rPr>
                <w:sz w:val="24"/>
              </w:rPr>
            </w:pPr>
            <w:r>
              <w:rPr>
                <w:sz w:val="24"/>
              </w:rPr>
              <w:t>Флешмоб:</w:t>
            </w:r>
            <w:r>
              <w:rPr>
                <w:spacing w:val="-2"/>
                <w:sz w:val="24"/>
              </w:rPr>
              <w:t xml:space="preserve"> «Засветись!»</w:t>
            </w:r>
          </w:p>
          <w:p w:rsidR="00C374AF" w:rsidRDefault="00506334">
            <w:pPr>
              <w:numPr>
                <w:ilvl w:val="0"/>
                <w:numId w:val="23"/>
              </w:numPr>
              <w:tabs>
                <w:tab w:val="left" w:pos="935"/>
              </w:tabs>
              <w:ind w:right="1778" w:hanging="360"/>
              <w:rPr>
                <w:sz w:val="24"/>
              </w:rPr>
            </w:pPr>
            <w:r>
              <w:rPr>
                <w:sz w:val="24"/>
              </w:rPr>
              <w:t>Музыкально-</w:t>
            </w:r>
            <w:r>
              <w:rPr>
                <w:spacing w:val="-11"/>
                <w:sz w:val="24"/>
              </w:rPr>
              <w:t xml:space="preserve"> </w:t>
            </w:r>
            <w:r>
              <w:rPr>
                <w:sz w:val="24"/>
              </w:rPr>
              <w:t>спортивный</w:t>
            </w:r>
            <w:r>
              <w:rPr>
                <w:spacing w:val="-10"/>
                <w:sz w:val="24"/>
              </w:rPr>
              <w:t xml:space="preserve"> </w:t>
            </w:r>
            <w:r>
              <w:rPr>
                <w:sz w:val="24"/>
              </w:rPr>
              <w:t>досуг:</w:t>
            </w:r>
            <w:r>
              <w:rPr>
                <w:spacing w:val="-6"/>
                <w:sz w:val="24"/>
              </w:rPr>
              <w:t xml:space="preserve"> </w:t>
            </w:r>
            <w:r>
              <w:rPr>
                <w:sz w:val="24"/>
              </w:rPr>
              <w:t>«День</w:t>
            </w:r>
            <w:r>
              <w:rPr>
                <w:spacing w:val="-10"/>
                <w:sz w:val="24"/>
              </w:rPr>
              <w:t xml:space="preserve"> </w:t>
            </w:r>
            <w:r>
              <w:rPr>
                <w:sz w:val="24"/>
              </w:rPr>
              <w:t xml:space="preserve">защитника </w:t>
            </w:r>
            <w:r>
              <w:rPr>
                <w:spacing w:val="-2"/>
                <w:sz w:val="24"/>
              </w:rPr>
              <w:t>Отечества»</w:t>
            </w:r>
          </w:p>
          <w:p w:rsidR="00C374AF" w:rsidRDefault="00506334">
            <w:pPr>
              <w:numPr>
                <w:ilvl w:val="0"/>
                <w:numId w:val="23"/>
              </w:numPr>
              <w:tabs>
                <w:tab w:val="left" w:pos="933"/>
              </w:tabs>
              <w:spacing w:before="1"/>
              <w:ind w:left="578" w:hanging="361"/>
              <w:rPr>
                <w:sz w:val="24"/>
              </w:rPr>
            </w:pPr>
            <w:r>
              <w:rPr>
                <w:sz w:val="24"/>
              </w:rPr>
              <w:t>Развлечение:</w:t>
            </w:r>
            <w:r>
              <w:rPr>
                <w:spacing w:val="-8"/>
                <w:sz w:val="24"/>
              </w:rPr>
              <w:t xml:space="preserve"> </w:t>
            </w:r>
            <w:r>
              <w:rPr>
                <w:sz w:val="24"/>
              </w:rPr>
              <w:t>«Международный</w:t>
            </w:r>
            <w:r>
              <w:rPr>
                <w:spacing w:val="-9"/>
                <w:sz w:val="24"/>
              </w:rPr>
              <w:t xml:space="preserve"> </w:t>
            </w:r>
            <w:r>
              <w:rPr>
                <w:sz w:val="24"/>
              </w:rPr>
              <w:t>день</w:t>
            </w:r>
            <w:r>
              <w:rPr>
                <w:spacing w:val="-12"/>
                <w:sz w:val="24"/>
              </w:rPr>
              <w:t xml:space="preserve"> </w:t>
            </w:r>
            <w:r>
              <w:rPr>
                <w:sz w:val="24"/>
              </w:rPr>
              <w:t>родного</w:t>
            </w:r>
            <w:r>
              <w:rPr>
                <w:spacing w:val="-12"/>
                <w:sz w:val="24"/>
              </w:rPr>
              <w:t xml:space="preserve"> </w:t>
            </w:r>
            <w:r>
              <w:rPr>
                <w:spacing w:val="-2"/>
                <w:sz w:val="24"/>
              </w:rPr>
              <w:t>языка»;</w:t>
            </w:r>
          </w:p>
          <w:p w:rsidR="00C374AF" w:rsidRDefault="00506334">
            <w:pPr>
              <w:numPr>
                <w:ilvl w:val="0"/>
                <w:numId w:val="23"/>
              </w:numPr>
              <w:tabs>
                <w:tab w:val="left" w:pos="935"/>
              </w:tabs>
              <w:ind w:right="1520" w:hanging="360"/>
              <w:rPr>
                <w:sz w:val="24"/>
              </w:rPr>
            </w:pPr>
            <w:r>
              <w:rPr>
                <w:sz w:val="24"/>
              </w:rPr>
              <w:t>Выставка</w:t>
            </w:r>
            <w:r>
              <w:rPr>
                <w:spacing w:val="-12"/>
                <w:sz w:val="24"/>
              </w:rPr>
              <w:t xml:space="preserve"> </w:t>
            </w:r>
            <w:r>
              <w:rPr>
                <w:sz w:val="24"/>
              </w:rPr>
              <w:t>детских</w:t>
            </w:r>
            <w:r>
              <w:rPr>
                <w:spacing w:val="-9"/>
                <w:sz w:val="24"/>
              </w:rPr>
              <w:t xml:space="preserve"> </w:t>
            </w:r>
            <w:r>
              <w:rPr>
                <w:sz w:val="24"/>
              </w:rPr>
              <w:t>рисунков:</w:t>
            </w:r>
            <w:r>
              <w:rPr>
                <w:spacing w:val="-11"/>
                <w:sz w:val="24"/>
              </w:rPr>
              <w:t xml:space="preserve"> </w:t>
            </w:r>
            <w:r>
              <w:rPr>
                <w:sz w:val="24"/>
              </w:rPr>
              <w:t>«Герои</w:t>
            </w:r>
            <w:r>
              <w:rPr>
                <w:spacing w:val="-10"/>
                <w:sz w:val="24"/>
              </w:rPr>
              <w:t xml:space="preserve"> </w:t>
            </w:r>
            <w:r>
              <w:rPr>
                <w:sz w:val="24"/>
              </w:rPr>
              <w:t>наших</w:t>
            </w:r>
            <w:r>
              <w:rPr>
                <w:spacing w:val="-11"/>
                <w:sz w:val="24"/>
              </w:rPr>
              <w:t xml:space="preserve"> </w:t>
            </w:r>
            <w:r>
              <w:rPr>
                <w:sz w:val="24"/>
              </w:rPr>
              <w:t xml:space="preserve">любимых </w:t>
            </w:r>
            <w:r>
              <w:rPr>
                <w:spacing w:val="-2"/>
                <w:sz w:val="24"/>
              </w:rPr>
              <w:t>сказок»;</w:t>
            </w:r>
          </w:p>
          <w:p w:rsidR="00C374AF" w:rsidRDefault="00506334">
            <w:pPr>
              <w:numPr>
                <w:ilvl w:val="0"/>
                <w:numId w:val="23"/>
              </w:numPr>
              <w:tabs>
                <w:tab w:val="left" w:pos="935"/>
              </w:tabs>
              <w:ind w:right="1700" w:hanging="360"/>
              <w:rPr>
                <w:sz w:val="24"/>
              </w:rPr>
            </w:pPr>
            <w:r>
              <w:rPr>
                <w:sz w:val="24"/>
              </w:rPr>
              <w:t>Тематическая</w:t>
            </w:r>
            <w:r>
              <w:rPr>
                <w:spacing w:val="-14"/>
                <w:sz w:val="24"/>
              </w:rPr>
              <w:t xml:space="preserve"> </w:t>
            </w:r>
            <w:r>
              <w:rPr>
                <w:sz w:val="24"/>
              </w:rPr>
              <w:t>неделя:</w:t>
            </w:r>
            <w:r>
              <w:rPr>
                <w:spacing w:val="-10"/>
                <w:sz w:val="24"/>
              </w:rPr>
              <w:t xml:space="preserve"> </w:t>
            </w:r>
            <w:r>
              <w:rPr>
                <w:sz w:val="24"/>
              </w:rPr>
              <w:t>«Тематические</w:t>
            </w:r>
            <w:r>
              <w:rPr>
                <w:spacing w:val="-15"/>
                <w:sz w:val="24"/>
              </w:rPr>
              <w:t xml:space="preserve"> </w:t>
            </w:r>
            <w:r>
              <w:rPr>
                <w:sz w:val="24"/>
              </w:rPr>
              <w:t>мероприятия, посвященные Международному дню языка»;</w:t>
            </w:r>
          </w:p>
          <w:p w:rsidR="00C374AF" w:rsidRDefault="00506334">
            <w:pPr>
              <w:numPr>
                <w:ilvl w:val="0"/>
                <w:numId w:val="23"/>
              </w:numPr>
              <w:tabs>
                <w:tab w:val="left" w:pos="935"/>
              </w:tabs>
              <w:spacing w:before="5" w:line="237" w:lineRule="auto"/>
              <w:ind w:right="1700" w:hanging="360"/>
              <w:rPr>
                <w:sz w:val="24"/>
              </w:rPr>
            </w:pPr>
            <w:r>
              <w:rPr>
                <w:sz w:val="24"/>
              </w:rPr>
              <w:t>Тематическая</w:t>
            </w:r>
            <w:r>
              <w:rPr>
                <w:spacing w:val="-14"/>
                <w:sz w:val="24"/>
              </w:rPr>
              <w:t xml:space="preserve"> </w:t>
            </w:r>
            <w:r>
              <w:rPr>
                <w:sz w:val="24"/>
              </w:rPr>
              <w:t>неделя:</w:t>
            </w:r>
            <w:r>
              <w:rPr>
                <w:spacing w:val="-10"/>
                <w:sz w:val="24"/>
              </w:rPr>
              <w:t xml:space="preserve"> </w:t>
            </w:r>
            <w:r>
              <w:rPr>
                <w:sz w:val="24"/>
              </w:rPr>
              <w:t>«Тематические</w:t>
            </w:r>
            <w:r>
              <w:rPr>
                <w:spacing w:val="-15"/>
                <w:sz w:val="24"/>
              </w:rPr>
              <w:t xml:space="preserve"> </w:t>
            </w:r>
            <w:r>
              <w:rPr>
                <w:sz w:val="24"/>
              </w:rPr>
              <w:t>мероприятия, посвященные Дню защитника Отечества;</w:t>
            </w:r>
          </w:p>
          <w:p w:rsidR="00C374AF" w:rsidRDefault="00506334">
            <w:pPr>
              <w:numPr>
                <w:ilvl w:val="0"/>
                <w:numId w:val="23"/>
              </w:numPr>
              <w:tabs>
                <w:tab w:val="left" w:pos="935"/>
              </w:tabs>
              <w:ind w:right="605" w:hanging="360"/>
              <w:rPr>
                <w:sz w:val="24"/>
              </w:rPr>
            </w:pPr>
            <w:r>
              <w:rPr>
                <w:sz w:val="24"/>
              </w:rPr>
              <w:t>Праздник:</w:t>
            </w:r>
            <w:r>
              <w:rPr>
                <w:spacing w:val="-15"/>
                <w:sz w:val="24"/>
              </w:rPr>
              <w:t xml:space="preserve"> </w:t>
            </w:r>
            <w:r>
              <w:rPr>
                <w:sz w:val="24"/>
              </w:rPr>
              <w:t>«Весенний</w:t>
            </w:r>
            <w:r>
              <w:rPr>
                <w:spacing w:val="-15"/>
                <w:sz w:val="24"/>
              </w:rPr>
              <w:t xml:space="preserve"> </w:t>
            </w:r>
            <w:r>
              <w:rPr>
                <w:sz w:val="24"/>
              </w:rPr>
              <w:t>подарок»</w:t>
            </w:r>
            <w:r>
              <w:rPr>
                <w:spacing w:val="-17"/>
                <w:sz w:val="24"/>
              </w:rPr>
              <w:t xml:space="preserve"> </w:t>
            </w:r>
            <w:r>
              <w:rPr>
                <w:sz w:val="24"/>
              </w:rPr>
              <w:t>(утренники,</w:t>
            </w:r>
            <w:r>
              <w:rPr>
                <w:spacing w:val="-15"/>
                <w:sz w:val="24"/>
              </w:rPr>
              <w:t xml:space="preserve"> </w:t>
            </w:r>
            <w:r>
              <w:rPr>
                <w:sz w:val="24"/>
              </w:rPr>
              <w:t>посвященныедню 8 Марта);</w:t>
            </w:r>
          </w:p>
          <w:p w:rsidR="00C374AF" w:rsidRDefault="00506334">
            <w:pPr>
              <w:numPr>
                <w:ilvl w:val="0"/>
                <w:numId w:val="23"/>
              </w:numPr>
              <w:tabs>
                <w:tab w:val="left" w:pos="933"/>
              </w:tabs>
              <w:ind w:left="578" w:hanging="361"/>
              <w:rPr>
                <w:sz w:val="24"/>
              </w:rPr>
            </w:pPr>
            <w:r>
              <w:rPr>
                <w:sz w:val="24"/>
              </w:rPr>
              <w:t>Развлечение:</w:t>
            </w:r>
            <w:r>
              <w:rPr>
                <w:spacing w:val="-9"/>
                <w:sz w:val="24"/>
              </w:rPr>
              <w:t xml:space="preserve"> </w:t>
            </w:r>
            <w:r>
              <w:rPr>
                <w:sz w:val="24"/>
              </w:rPr>
              <w:t>«Здравствуй,</w:t>
            </w:r>
            <w:r>
              <w:rPr>
                <w:spacing w:val="-12"/>
                <w:sz w:val="24"/>
              </w:rPr>
              <w:t xml:space="preserve"> </w:t>
            </w:r>
            <w:r>
              <w:rPr>
                <w:sz w:val="24"/>
              </w:rPr>
              <w:t>Масленица»</w:t>
            </w:r>
            <w:r>
              <w:rPr>
                <w:spacing w:val="-12"/>
                <w:sz w:val="24"/>
              </w:rPr>
              <w:t xml:space="preserve"> </w:t>
            </w:r>
            <w:r>
              <w:rPr>
                <w:spacing w:val="-2"/>
                <w:sz w:val="24"/>
              </w:rPr>
              <w:t>«Навруз»;</w:t>
            </w:r>
          </w:p>
          <w:p w:rsidR="00C374AF" w:rsidRDefault="00506334">
            <w:pPr>
              <w:numPr>
                <w:ilvl w:val="0"/>
                <w:numId w:val="23"/>
              </w:numPr>
              <w:tabs>
                <w:tab w:val="left" w:pos="933"/>
              </w:tabs>
              <w:ind w:left="578" w:hanging="361"/>
              <w:rPr>
                <w:sz w:val="24"/>
              </w:rPr>
            </w:pPr>
            <w:r>
              <w:rPr>
                <w:sz w:val="24"/>
              </w:rPr>
              <w:t>Тематическая</w:t>
            </w:r>
            <w:r>
              <w:rPr>
                <w:spacing w:val="-9"/>
                <w:sz w:val="24"/>
              </w:rPr>
              <w:t xml:space="preserve"> </w:t>
            </w:r>
            <w:r>
              <w:rPr>
                <w:sz w:val="24"/>
              </w:rPr>
              <w:t>неделя:</w:t>
            </w:r>
            <w:r>
              <w:rPr>
                <w:spacing w:val="-5"/>
                <w:sz w:val="24"/>
              </w:rPr>
              <w:t xml:space="preserve"> </w:t>
            </w:r>
            <w:r>
              <w:rPr>
                <w:sz w:val="24"/>
              </w:rPr>
              <w:t>«Международный</w:t>
            </w:r>
            <w:r>
              <w:rPr>
                <w:spacing w:val="-7"/>
                <w:sz w:val="24"/>
              </w:rPr>
              <w:t xml:space="preserve"> </w:t>
            </w:r>
            <w:r>
              <w:rPr>
                <w:sz w:val="24"/>
              </w:rPr>
              <w:t>день</w:t>
            </w:r>
            <w:r>
              <w:rPr>
                <w:spacing w:val="-8"/>
                <w:sz w:val="24"/>
              </w:rPr>
              <w:t xml:space="preserve"> </w:t>
            </w:r>
            <w:r>
              <w:rPr>
                <w:sz w:val="24"/>
              </w:rPr>
              <w:t>8</w:t>
            </w:r>
            <w:r>
              <w:rPr>
                <w:spacing w:val="-7"/>
                <w:sz w:val="24"/>
              </w:rPr>
              <w:t xml:space="preserve"> </w:t>
            </w:r>
            <w:r>
              <w:rPr>
                <w:spacing w:val="-2"/>
                <w:sz w:val="24"/>
              </w:rPr>
              <w:t>марта»;</w:t>
            </w:r>
          </w:p>
          <w:p w:rsidR="00C374AF" w:rsidRDefault="00506334">
            <w:pPr>
              <w:numPr>
                <w:ilvl w:val="0"/>
                <w:numId w:val="23"/>
              </w:numPr>
              <w:tabs>
                <w:tab w:val="left" w:pos="933"/>
              </w:tabs>
              <w:ind w:left="578" w:hanging="361"/>
              <w:rPr>
                <w:sz w:val="24"/>
              </w:rPr>
            </w:pPr>
            <w:r>
              <w:rPr>
                <w:sz w:val="24"/>
              </w:rPr>
              <w:t>Развлечение:</w:t>
            </w:r>
            <w:r>
              <w:rPr>
                <w:spacing w:val="-5"/>
                <w:sz w:val="24"/>
              </w:rPr>
              <w:t xml:space="preserve"> </w:t>
            </w:r>
            <w:r>
              <w:rPr>
                <w:sz w:val="24"/>
              </w:rPr>
              <w:t>«День</w:t>
            </w:r>
            <w:r>
              <w:rPr>
                <w:spacing w:val="-9"/>
                <w:sz w:val="24"/>
              </w:rPr>
              <w:t xml:space="preserve"> </w:t>
            </w:r>
            <w:r>
              <w:rPr>
                <w:spacing w:val="-2"/>
                <w:sz w:val="24"/>
              </w:rPr>
              <w:t>смеха»</w:t>
            </w:r>
          </w:p>
          <w:p w:rsidR="00C374AF" w:rsidRDefault="00506334">
            <w:pPr>
              <w:numPr>
                <w:ilvl w:val="0"/>
                <w:numId w:val="23"/>
              </w:numPr>
              <w:tabs>
                <w:tab w:val="left" w:pos="933"/>
              </w:tabs>
              <w:ind w:left="578" w:hanging="361"/>
              <w:rPr>
                <w:sz w:val="24"/>
              </w:rPr>
            </w:pPr>
            <w:r>
              <w:rPr>
                <w:sz w:val="24"/>
              </w:rPr>
              <w:t>Развлечение:</w:t>
            </w:r>
            <w:r>
              <w:rPr>
                <w:spacing w:val="-7"/>
                <w:sz w:val="24"/>
              </w:rPr>
              <w:t xml:space="preserve"> </w:t>
            </w:r>
            <w:r>
              <w:rPr>
                <w:sz w:val="24"/>
              </w:rPr>
              <w:t>«Дружба</w:t>
            </w:r>
            <w:r>
              <w:rPr>
                <w:spacing w:val="-6"/>
                <w:sz w:val="24"/>
              </w:rPr>
              <w:t xml:space="preserve"> </w:t>
            </w:r>
            <w:r>
              <w:rPr>
                <w:sz w:val="24"/>
              </w:rPr>
              <w:t>с</w:t>
            </w:r>
            <w:r>
              <w:rPr>
                <w:spacing w:val="-9"/>
                <w:sz w:val="24"/>
              </w:rPr>
              <w:t xml:space="preserve"> </w:t>
            </w:r>
            <w:r>
              <w:rPr>
                <w:sz w:val="24"/>
              </w:rPr>
              <w:t>дорожными</w:t>
            </w:r>
            <w:r>
              <w:rPr>
                <w:spacing w:val="-3"/>
                <w:sz w:val="24"/>
              </w:rPr>
              <w:t xml:space="preserve"> </w:t>
            </w:r>
            <w:r>
              <w:rPr>
                <w:spacing w:val="-2"/>
                <w:sz w:val="24"/>
              </w:rPr>
              <w:t>знаками»</w:t>
            </w:r>
          </w:p>
          <w:p w:rsidR="00C374AF" w:rsidRDefault="00506334">
            <w:pPr>
              <w:numPr>
                <w:ilvl w:val="0"/>
                <w:numId w:val="23"/>
              </w:numPr>
              <w:tabs>
                <w:tab w:val="left" w:pos="933"/>
              </w:tabs>
              <w:ind w:left="578" w:hanging="361"/>
              <w:rPr>
                <w:sz w:val="24"/>
              </w:rPr>
            </w:pPr>
            <w:r>
              <w:rPr>
                <w:sz w:val="24"/>
              </w:rPr>
              <w:t>Тематическое</w:t>
            </w:r>
            <w:r>
              <w:rPr>
                <w:spacing w:val="-9"/>
                <w:sz w:val="24"/>
              </w:rPr>
              <w:t xml:space="preserve"> </w:t>
            </w:r>
            <w:r>
              <w:rPr>
                <w:sz w:val="24"/>
              </w:rPr>
              <w:t>занятие:</w:t>
            </w:r>
            <w:r>
              <w:rPr>
                <w:spacing w:val="-11"/>
                <w:sz w:val="24"/>
              </w:rPr>
              <w:t xml:space="preserve"> </w:t>
            </w:r>
            <w:r>
              <w:rPr>
                <w:sz w:val="24"/>
              </w:rPr>
              <w:t>«День</w:t>
            </w:r>
            <w:r>
              <w:rPr>
                <w:spacing w:val="-10"/>
                <w:sz w:val="24"/>
              </w:rPr>
              <w:t xml:space="preserve"> </w:t>
            </w:r>
            <w:r>
              <w:rPr>
                <w:spacing w:val="-2"/>
                <w:sz w:val="24"/>
              </w:rPr>
              <w:t>Земли»;</w:t>
            </w:r>
          </w:p>
          <w:p w:rsidR="00C374AF" w:rsidRDefault="00506334">
            <w:pPr>
              <w:numPr>
                <w:ilvl w:val="0"/>
                <w:numId w:val="23"/>
              </w:numPr>
              <w:tabs>
                <w:tab w:val="left" w:pos="933"/>
              </w:tabs>
              <w:ind w:left="578" w:hanging="361"/>
              <w:rPr>
                <w:sz w:val="24"/>
              </w:rPr>
            </w:pPr>
            <w:r>
              <w:rPr>
                <w:sz w:val="24"/>
              </w:rPr>
              <w:t>Двигательные</w:t>
            </w:r>
            <w:r>
              <w:rPr>
                <w:spacing w:val="-5"/>
                <w:sz w:val="24"/>
              </w:rPr>
              <w:t xml:space="preserve"> </w:t>
            </w:r>
            <w:r>
              <w:rPr>
                <w:sz w:val="24"/>
              </w:rPr>
              <w:t>игры</w:t>
            </w:r>
            <w:r>
              <w:rPr>
                <w:spacing w:val="-8"/>
                <w:sz w:val="24"/>
              </w:rPr>
              <w:t xml:space="preserve"> </w:t>
            </w:r>
            <w:r>
              <w:rPr>
                <w:sz w:val="24"/>
              </w:rPr>
              <w:t>на</w:t>
            </w:r>
            <w:r>
              <w:rPr>
                <w:spacing w:val="-7"/>
                <w:sz w:val="24"/>
              </w:rPr>
              <w:t xml:space="preserve"> </w:t>
            </w:r>
            <w:r>
              <w:rPr>
                <w:sz w:val="24"/>
              </w:rPr>
              <w:t>воде:</w:t>
            </w:r>
            <w:r>
              <w:rPr>
                <w:spacing w:val="-3"/>
                <w:sz w:val="24"/>
              </w:rPr>
              <w:t xml:space="preserve"> </w:t>
            </w:r>
            <w:r>
              <w:rPr>
                <w:sz w:val="24"/>
              </w:rPr>
              <w:t>«День</w:t>
            </w:r>
            <w:r>
              <w:rPr>
                <w:spacing w:val="-4"/>
                <w:sz w:val="24"/>
              </w:rPr>
              <w:t xml:space="preserve"> </w:t>
            </w:r>
            <w:r>
              <w:rPr>
                <w:spacing w:val="-2"/>
                <w:sz w:val="24"/>
              </w:rPr>
              <w:t>здоровья»</w:t>
            </w:r>
          </w:p>
          <w:p w:rsidR="00C374AF" w:rsidRDefault="00506334">
            <w:pPr>
              <w:numPr>
                <w:ilvl w:val="0"/>
                <w:numId w:val="23"/>
              </w:numPr>
              <w:tabs>
                <w:tab w:val="left" w:pos="933"/>
              </w:tabs>
              <w:ind w:left="578" w:hanging="361"/>
              <w:rPr>
                <w:sz w:val="24"/>
              </w:rPr>
            </w:pPr>
            <w:r>
              <w:rPr>
                <w:sz w:val="24"/>
              </w:rPr>
              <w:t>Развлечение:</w:t>
            </w:r>
            <w:r>
              <w:rPr>
                <w:spacing w:val="-7"/>
                <w:sz w:val="24"/>
              </w:rPr>
              <w:t xml:space="preserve"> </w:t>
            </w:r>
            <w:r>
              <w:rPr>
                <w:sz w:val="24"/>
              </w:rPr>
              <w:t>«Халык</w:t>
            </w:r>
            <w:r>
              <w:rPr>
                <w:spacing w:val="-11"/>
                <w:sz w:val="24"/>
              </w:rPr>
              <w:t xml:space="preserve"> </w:t>
            </w:r>
            <w:r>
              <w:rPr>
                <w:sz w:val="24"/>
              </w:rPr>
              <w:t>шагыйре</w:t>
            </w:r>
            <w:r>
              <w:rPr>
                <w:spacing w:val="-11"/>
                <w:sz w:val="24"/>
              </w:rPr>
              <w:t xml:space="preserve"> </w:t>
            </w:r>
            <w:r>
              <w:rPr>
                <w:spacing w:val="-2"/>
                <w:sz w:val="24"/>
              </w:rPr>
              <w:t>Г.Тукай»;</w:t>
            </w:r>
          </w:p>
          <w:p w:rsidR="00C374AF" w:rsidRDefault="00506334">
            <w:pPr>
              <w:numPr>
                <w:ilvl w:val="0"/>
                <w:numId w:val="23"/>
              </w:numPr>
              <w:tabs>
                <w:tab w:val="left" w:pos="933"/>
              </w:tabs>
              <w:ind w:left="578" w:hanging="361"/>
              <w:rPr>
                <w:sz w:val="24"/>
              </w:rPr>
            </w:pPr>
            <w:r>
              <w:rPr>
                <w:sz w:val="24"/>
              </w:rPr>
              <w:t>Развлечение:</w:t>
            </w:r>
            <w:r>
              <w:rPr>
                <w:spacing w:val="-9"/>
                <w:sz w:val="24"/>
              </w:rPr>
              <w:t xml:space="preserve"> </w:t>
            </w:r>
            <w:r>
              <w:rPr>
                <w:sz w:val="24"/>
              </w:rPr>
              <w:t>«Карга</w:t>
            </w:r>
            <w:r>
              <w:rPr>
                <w:spacing w:val="-11"/>
                <w:sz w:val="24"/>
              </w:rPr>
              <w:t xml:space="preserve"> </w:t>
            </w:r>
            <w:r>
              <w:rPr>
                <w:spacing w:val="-2"/>
                <w:sz w:val="24"/>
              </w:rPr>
              <w:t>боткасы»;</w:t>
            </w:r>
          </w:p>
          <w:p w:rsidR="00C374AF" w:rsidRDefault="00506334">
            <w:pPr>
              <w:numPr>
                <w:ilvl w:val="0"/>
                <w:numId w:val="23"/>
              </w:numPr>
              <w:tabs>
                <w:tab w:val="left" w:pos="933"/>
              </w:tabs>
              <w:ind w:left="578" w:hanging="361"/>
              <w:rPr>
                <w:sz w:val="24"/>
              </w:rPr>
            </w:pPr>
            <w:r>
              <w:rPr>
                <w:sz w:val="24"/>
              </w:rPr>
              <w:t>Тематический</w:t>
            </w:r>
            <w:r>
              <w:rPr>
                <w:spacing w:val="-14"/>
                <w:sz w:val="24"/>
              </w:rPr>
              <w:t xml:space="preserve"> </w:t>
            </w:r>
            <w:r>
              <w:rPr>
                <w:sz w:val="24"/>
              </w:rPr>
              <w:t>праздник-концерт:</w:t>
            </w:r>
            <w:r>
              <w:rPr>
                <w:spacing w:val="-10"/>
                <w:sz w:val="24"/>
              </w:rPr>
              <w:t xml:space="preserve"> </w:t>
            </w:r>
            <w:r>
              <w:rPr>
                <w:sz w:val="24"/>
              </w:rPr>
              <w:t>«Праздник</w:t>
            </w:r>
            <w:r>
              <w:rPr>
                <w:spacing w:val="-11"/>
                <w:sz w:val="24"/>
              </w:rPr>
              <w:t xml:space="preserve"> </w:t>
            </w:r>
            <w:r>
              <w:rPr>
                <w:spacing w:val="-2"/>
                <w:sz w:val="24"/>
              </w:rPr>
              <w:t>Победы»;</w:t>
            </w:r>
          </w:p>
          <w:p w:rsidR="00C374AF" w:rsidRDefault="00506334">
            <w:pPr>
              <w:numPr>
                <w:ilvl w:val="0"/>
                <w:numId w:val="23"/>
              </w:numPr>
              <w:tabs>
                <w:tab w:val="left" w:pos="933"/>
              </w:tabs>
              <w:spacing w:before="3" w:line="275" w:lineRule="exact"/>
              <w:ind w:left="578" w:hanging="361"/>
              <w:rPr>
                <w:sz w:val="24"/>
              </w:rPr>
            </w:pPr>
            <w:r>
              <w:rPr>
                <w:sz w:val="24"/>
              </w:rPr>
              <w:t>Шествие:</w:t>
            </w:r>
            <w:r>
              <w:rPr>
                <w:spacing w:val="-10"/>
                <w:sz w:val="24"/>
              </w:rPr>
              <w:t xml:space="preserve"> </w:t>
            </w:r>
            <w:r>
              <w:rPr>
                <w:sz w:val="24"/>
              </w:rPr>
              <w:t>«Бессмертный</w:t>
            </w:r>
            <w:r>
              <w:rPr>
                <w:spacing w:val="-9"/>
                <w:sz w:val="24"/>
              </w:rPr>
              <w:t xml:space="preserve"> </w:t>
            </w:r>
            <w:r>
              <w:rPr>
                <w:spacing w:val="-2"/>
                <w:sz w:val="24"/>
              </w:rPr>
              <w:t>полк»;</w:t>
            </w:r>
          </w:p>
          <w:p w:rsidR="00C374AF" w:rsidRDefault="00506334">
            <w:pPr>
              <w:numPr>
                <w:ilvl w:val="0"/>
                <w:numId w:val="23"/>
              </w:numPr>
              <w:tabs>
                <w:tab w:val="left" w:pos="935"/>
              </w:tabs>
              <w:ind w:right="812" w:hanging="360"/>
              <w:rPr>
                <w:sz w:val="24"/>
              </w:rPr>
            </w:pPr>
            <w:r>
              <w:rPr>
                <w:sz w:val="24"/>
              </w:rPr>
              <w:t>Тематическая</w:t>
            </w:r>
            <w:r>
              <w:rPr>
                <w:spacing w:val="-14"/>
                <w:sz w:val="24"/>
              </w:rPr>
              <w:t xml:space="preserve"> </w:t>
            </w:r>
            <w:r>
              <w:rPr>
                <w:sz w:val="24"/>
              </w:rPr>
              <w:t>неделя:</w:t>
            </w:r>
            <w:r>
              <w:rPr>
                <w:spacing w:val="-12"/>
                <w:sz w:val="24"/>
              </w:rPr>
              <w:t xml:space="preserve"> </w:t>
            </w:r>
            <w:r>
              <w:rPr>
                <w:sz w:val="24"/>
              </w:rPr>
              <w:t>«Мероприятия,</w:t>
            </w:r>
            <w:r>
              <w:rPr>
                <w:spacing w:val="-15"/>
                <w:sz w:val="24"/>
              </w:rPr>
              <w:t xml:space="preserve"> </w:t>
            </w:r>
            <w:r>
              <w:rPr>
                <w:sz w:val="24"/>
              </w:rPr>
              <w:t>посвященные</w:t>
            </w:r>
            <w:r>
              <w:rPr>
                <w:spacing w:val="-15"/>
                <w:sz w:val="24"/>
              </w:rPr>
              <w:t xml:space="preserve"> </w:t>
            </w:r>
            <w:r>
              <w:rPr>
                <w:sz w:val="24"/>
              </w:rPr>
              <w:t>победив ВОВ 1941-1945»;</w:t>
            </w:r>
          </w:p>
          <w:p w:rsidR="00C374AF" w:rsidRDefault="00506334">
            <w:pPr>
              <w:numPr>
                <w:ilvl w:val="0"/>
                <w:numId w:val="23"/>
              </w:numPr>
              <w:tabs>
                <w:tab w:val="left" w:pos="935"/>
              </w:tabs>
              <w:ind w:right="1688" w:hanging="360"/>
              <w:rPr>
                <w:sz w:val="24"/>
              </w:rPr>
            </w:pPr>
            <w:r>
              <w:rPr>
                <w:sz w:val="24"/>
              </w:rPr>
              <w:t>Тематическая</w:t>
            </w:r>
            <w:r>
              <w:rPr>
                <w:spacing w:val="-15"/>
                <w:sz w:val="24"/>
              </w:rPr>
              <w:t xml:space="preserve"> </w:t>
            </w:r>
            <w:r>
              <w:rPr>
                <w:sz w:val="24"/>
              </w:rPr>
              <w:t>неделя:</w:t>
            </w:r>
            <w:r>
              <w:rPr>
                <w:spacing w:val="-15"/>
                <w:sz w:val="24"/>
              </w:rPr>
              <w:t xml:space="preserve"> </w:t>
            </w:r>
            <w:r>
              <w:rPr>
                <w:sz w:val="24"/>
              </w:rPr>
              <w:t>«Мероприятия,</w:t>
            </w:r>
            <w:r>
              <w:rPr>
                <w:spacing w:val="-15"/>
                <w:sz w:val="24"/>
              </w:rPr>
              <w:t xml:space="preserve"> </w:t>
            </w:r>
            <w:r>
              <w:rPr>
                <w:sz w:val="24"/>
              </w:rPr>
              <w:t xml:space="preserve">посвященные семейным ценностям: «Уроки семьи и семейных </w:t>
            </w:r>
            <w:r>
              <w:rPr>
                <w:spacing w:val="-2"/>
                <w:sz w:val="24"/>
              </w:rPr>
              <w:t>ценностей»;</w:t>
            </w:r>
          </w:p>
          <w:p w:rsidR="00C374AF" w:rsidRDefault="00506334">
            <w:pPr>
              <w:spacing w:before="4" w:line="261" w:lineRule="exact"/>
              <w:rPr>
                <w:sz w:val="24"/>
              </w:rPr>
            </w:pPr>
            <w:r>
              <w:rPr>
                <w:sz w:val="24"/>
              </w:rPr>
              <w:t>Флешмоб:</w:t>
            </w:r>
            <w:r>
              <w:rPr>
                <w:spacing w:val="-5"/>
                <w:sz w:val="24"/>
              </w:rPr>
              <w:t xml:space="preserve"> </w:t>
            </w:r>
            <w:r>
              <w:rPr>
                <w:sz w:val="24"/>
              </w:rPr>
              <w:t>«Отражая</w:t>
            </w:r>
            <w:r>
              <w:rPr>
                <w:spacing w:val="-3"/>
                <w:sz w:val="24"/>
              </w:rPr>
              <w:t xml:space="preserve"> </w:t>
            </w:r>
            <w:r>
              <w:rPr>
                <w:sz w:val="24"/>
              </w:rPr>
              <w:t>свет,</w:t>
            </w:r>
            <w:r>
              <w:rPr>
                <w:spacing w:val="-5"/>
                <w:sz w:val="24"/>
              </w:rPr>
              <w:t xml:space="preserve"> </w:t>
            </w:r>
            <w:r>
              <w:rPr>
                <w:sz w:val="24"/>
              </w:rPr>
              <w:t>сохраняем</w:t>
            </w:r>
            <w:r>
              <w:rPr>
                <w:spacing w:val="-5"/>
                <w:sz w:val="24"/>
              </w:rPr>
              <w:t xml:space="preserve"> </w:t>
            </w:r>
            <w:r>
              <w:rPr>
                <w:spacing w:val="-2"/>
                <w:sz w:val="24"/>
              </w:rPr>
              <w:t>жизнь!»</w:t>
            </w:r>
          </w:p>
        </w:tc>
      </w:tr>
      <w:tr w:rsidR="00C374AF">
        <w:trPr>
          <w:trHeight w:val="3314"/>
        </w:trPr>
        <w:tc>
          <w:tcPr>
            <w:tcW w:w="2555" w:type="dxa"/>
          </w:tcPr>
          <w:p w:rsidR="00C374AF" w:rsidRDefault="00506334">
            <w:pPr>
              <w:spacing w:line="273" w:lineRule="exact"/>
              <w:ind w:left="110"/>
              <w:rPr>
                <w:b/>
                <w:i/>
                <w:sz w:val="24"/>
              </w:rPr>
            </w:pPr>
            <w:r>
              <w:rPr>
                <w:b/>
                <w:i/>
                <w:sz w:val="24"/>
              </w:rPr>
              <w:t>Средняя</w:t>
            </w:r>
            <w:r>
              <w:rPr>
                <w:b/>
                <w:i/>
                <w:spacing w:val="-6"/>
                <w:sz w:val="24"/>
              </w:rPr>
              <w:t xml:space="preserve"> </w:t>
            </w:r>
            <w:r>
              <w:rPr>
                <w:b/>
                <w:i/>
                <w:spacing w:val="-2"/>
                <w:sz w:val="24"/>
              </w:rPr>
              <w:t>группа</w:t>
            </w:r>
          </w:p>
          <w:p w:rsidR="00C374AF" w:rsidRDefault="00506334">
            <w:pPr>
              <w:spacing w:before="2"/>
              <w:ind w:left="408"/>
              <w:rPr>
                <w:b/>
                <w:sz w:val="24"/>
              </w:rPr>
            </w:pPr>
            <w:r>
              <w:rPr>
                <w:b/>
                <w:sz w:val="24"/>
              </w:rPr>
              <w:t>(от</w:t>
            </w:r>
            <w:r>
              <w:rPr>
                <w:b/>
                <w:spacing w:val="-2"/>
                <w:sz w:val="24"/>
              </w:rPr>
              <w:t xml:space="preserve"> </w:t>
            </w:r>
            <w:r>
              <w:rPr>
                <w:b/>
                <w:sz w:val="24"/>
              </w:rPr>
              <w:t>4</w:t>
            </w:r>
            <w:r>
              <w:rPr>
                <w:b/>
                <w:spacing w:val="-1"/>
                <w:sz w:val="24"/>
              </w:rPr>
              <w:t xml:space="preserve"> </w:t>
            </w:r>
            <w:r>
              <w:rPr>
                <w:b/>
                <w:sz w:val="24"/>
              </w:rPr>
              <w:t>до</w:t>
            </w:r>
            <w:r>
              <w:rPr>
                <w:b/>
                <w:spacing w:val="-5"/>
                <w:sz w:val="24"/>
              </w:rPr>
              <w:t xml:space="preserve"> </w:t>
            </w:r>
            <w:r>
              <w:rPr>
                <w:b/>
                <w:sz w:val="24"/>
              </w:rPr>
              <w:t xml:space="preserve">5 </w:t>
            </w:r>
            <w:r>
              <w:rPr>
                <w:b/>
                <w:spacing w:val="-4"/>
                <w:sz w:val="24"/>
              </w:rPr>
              <w:t>лет)</w:t>
            </w:r>
          </w:p>
        </w:tc>
        <w:tc>
          <w:tcPr>
            <w:tcW w:w="7939" w:type="dxa"/>
          </w:tcPr>
          <w:p w:rsidR="00C374AF" w:rsidRDefault="00506334">
            <w:pPr>
              <w:numPr>
                <w:ilvl w:val="0"/>
                <w:numId w:val="24"/>
              </w:numPr>
              <w:tabs>
                <w:tab w:val="left" w:pos="935"/>
              </w:tabs>
              <w:ind w:right="1202"/>
              <w:rPr>
                <w:sz w:val="24"/>
              </w:rPr>
            </w:pPr>
            <w:r>
              <w:rPr>
                <w:sz w:val="24"/>
              </w:rPr>
              <w:t>Музыкальное</w:t>
            </w:r>
            <w:r>
              <w:rPr>
                <w:spacing w:val="-11"/>
                <w:sz w:val="24"/>
              </w:rPr>
              <w:t xml:space="preserve"> </w:t>
            </w:r>
            <w:r>
              <w:rPr>
                <w:sz w:val="24"/>
              </w:rPr>
              <w:t>развлечение:</w:t>
            </w:r>
            <w:r>
              <w:rPr>
                <w:spacing w:val="-9"/>
                <w:sz w:val="24"/>
              </w:rPr>
              <w:t xml:space="preserve"> </w:t>
            </w:r>
            <w:r>
              <w:rPr>
                <w:sz w:val="24"/>
              </w:rPr>
              <w:t>«Осенние</w:t>
            </w:r>
            <w:r>
              <w:rPr>
                <w:spacing w:val="-11"/>
                <w:sz w:val="24"/>
              </w:rPr>
              <w:t xml:space="preserve"> </w:t>
            </w:r>
            <w:r>
              <w:rPr>
                <w:sz w:val="24"/>
              </w:rPr>
              <w:t>зонтики»</w:t>
            </w:r>
            <w:r>
              <w:rPr>
                <w:spacing w:val="-13"/>
                <w:sz w:val="24"/>
              </w:rPr>
              <w:t xml:space="preserve"> </w:t>
            </w:r>
            <w:r>
              <w:rPr>
                <w:sz w:val="24"/>
              </w:rPr>
              <w:t xml:space="preserve">(средние </w:t>
            </w:r>
            <w:r>
              <w:rPr>
                <w:spacing w:val="-2"/>
                <w:sz w:val="24"/>
              </w:rPr>
              <w:t>группы);</w:t>
            </w:r>
          </w:p>
          <w:p w:rsidR="00C374AF" w:rsidRDefault="00506334">
            <w:pPr>
              <w:numPr>
                <w:ilvl w:val="0"/>
                <w:numId w:val="24"/>
              </w:numPr>
              <w:tabs>
                <w:tab w:val="left" w:pos="935"/>
              </w:tabs>
              <w:ind w:right="1591"/>
              <w:rPr>
                <w:sz w:val="24"/>
              </w:rPr>
            </w:pPr>
            <w:r>
              <w:rPr>
                <w:sz w:val="24"/>
              </w:rPr>
              <w:t>Концерт:</w:t>
            </w:r>
            <w:r>
              <w:rPr>
                <w:spacing w:val="-13"/>
                <w:sz w:val="24"/>
              </w:rPr>
              <w:t xml:space="preserve"> </w:t>
            </w:r>
            <w:r>
              <w:rPr>
                <w:sz w:val="24"/>
              </w:rPr>
              <w:t>«Мы</w:t>
            </w:r>
            <w:r>
              <w:rPr>
                <w:spacing w:val="-7"/>
                <w:sz w:val="24"/>
              </w:rPr>
              <w:t xml:space="preserve"> </w:t>
            </w:r>
            <w:r>
              <w:rPr>
                <w:sz w:val="24"/>
              </w:rPr>
              <w:t>вас</w:t>
            </w:r>
            <w:r>
              <w:rPr>
                <w:spacing w:val="-8"/>
                <w:sz w:val="24"/>
              </w:rPr>
              <w:t xml:space="preserve"> </w:t>
            </w:r>
            <w:r>
              <w:rPr>
                <w:sz w:val="24"/>
              </w:rPr>
              <w:t>любим»</w:t>
            </w:r>
            <w:r>
              <w:rPr>
                <w:spacing w:val="-16"/>
                <w:sz w:val="24"/>
              </w:rPr>
              <w:t xml:space="preserve"> </w:t>
            </w:r>
            <w:r>
              <w:rPr>
                <w:sz w:val="24"/>
              </w:rPr>
              <w:t>(поздравление</w:t>
            </w:r>
            <w:r>
              <w:rPr>
                <w:spacing w:val="-7"/>
                <w:sz w:val="24"/>
              </w:rPr>
              <w:t xml:space="preserve"> </w:t>
            </w:r>
            <w:r>
              <w:rPr>
                <w:sz w:val="24"/>
              </w:rPr>
              <w:t>бабушек</w:t>
            </w:r>
            <w:r>
              <w:rPr>
                <w:spacing w:val="-9"/>
                <w:sz w:val="24"/>
              </w:rPr>
              <w:t xml:space="preserve"> </w:t>
            </w:r>
            <w:r>
              <w:rPr>
                <w:sz w:val="24"/>
              </w:rPr>
              <w:t xml:space="preserve">и </w:t>
            </w:r>
            <w:r>
              <w:rPr>
                <w:spacing w:val="-2"/>
                <w:sz w:val="24"/>
              </w:rPr>
              <w:t>дедушек);</w:t>
            </w:r>
          </w:p>
          <w:p w:rsidR="00C374AF" w:rsidRDefault="00506334">
            <w:pPr>
              <w:numPr>
                <w:ilvl w:val="0"/>
                <w:numId w:val="24"/>
              </w:numPr>
              <w:tabs>
                <w:tab w:val="left" w:pos="933"/>
              </w:tabs>
              <w:ind w:left="933" w:hanging="361"/>
              <w:rPr>
                <w:sz w:val="24"/>
              </w:rPr>
            </w:pPr>
            <w:r>
              <w:rPr>
                <w:sz w:val="24"/>
              </w:rPr>
              <w:t>Спортивный</w:t>
            </w:r>
            <w:r>
              <w:rPr>
                <w:spacing w:val="-7"/>
                <w:sz w:val="24"/>
              </w:rPr>
              <w:t xml:space="preserve"> </w:t>
            </w:r>
            <w:r>
              <w:rPr>
                <w:sz w:val="24"/>
              </w:rPr>
              <w:t>досуг:</w:t>
            </w:r>
            <w:r>
              <w:rPr>
                <w:spacing w:val="-2"/>
                <w:sz w:val="24"/>
              </w:rPr>
              <w:t xml:space="preserve"> </w:t>
            </w:r>
            <w:r>
              <w:rPr>
                <w:sz w:val="24"/>
              </w:rPr>
              <w:t>«Путешествие</w:t>
            </w:r>
            <w:r>
              <w:rPr>
                <w:spacing w:val="-7"/>
                <w:sz w:val="24"/>
              </w:rPr>
              <w:t xml:space="preserve"> </w:t>
            </w:r>
            <w:r>
              <w:rPr>
                <w:sz w:val="24"/>
              </w:rPr>
              <w:t>в</w:t>
            </w:r>
            <w:r>
              <w:rPr>
                <w:spacing w:val="-8"/>
                <w:sz w:val="24"/>
              </w:rPr>
              <w:t xml:space="preserve"> </w:t>
            </w:r>
            <w:r>
              <w:rPr>
                <w:spacing w:val="-2"/>
                <w:sz w:val="24"/>
              </w:rPr>
              <w:t>Мультипутию»</w:t>
            </w:r>
          </w:p>
          <w:p w:rsidR="00C374AF" w:rsidRDefault="00506334">
            <w:pPr>
              <w:numPr>
                <w:ilvl w:val="0"/>
                <w:numId w:val="24"/>
              </w:numPr>
              <w:tabs>
                <w:tab w:val="left" w:pos="933"/>
              </w:tabs>
              <w:ind w:left="933" w:hanging="361"/>
              <w:rPr>
                <w:sz w:val="24"/>
              </w:rPr>
            </w:pPr>
            <w:r>
              <w:rPr>
                <w:sz w:val="24"/>
              </w:rPr>
              <w:t>Развлечение:</w:t>
            </w:r>
            <w:r>
              <w:rPr>
                <w:spacing w:val="-12"/>
                <w:sz w:val="24"/>
              </w:rPr>
              <w:t xml:space="preserve"> </w:t>
            </w:r>
            <w:r>
              <w:rPr>
                <w:spacing w:val="-2"/>
                <w:sz w:val="24"/>
              </w:rPr>
              <w:t>“Сөмбелә”;</w:t>
            </w:r>
          </w:p>
          <w:p w:rsidR="00C374AF" w:rsidRDefault="00506334">
            <w:pPr>
              <w:numPr>
                <w:ilvl w:val="0"/>
                <w:numId w:val="24"/>
              </w:numPr>
              <w:tabs>
                <w:tab w:val="left" w:pos="935"/>
              </w:tabs>
              <w:ind w:right="936"/>
              <w:rPr>
                <w:sz w:val="24"/>
              </w:rPr>
            </w:pPr>
            <w:r>
              <w:rPr>
                <w:sz w:val="24"/>
              </w:rPr>
              <w:t>Тематическая</w:t>
            </w:r>
            <w:r>
              <w:rPr>
                <w:spacing w:val="-11"/>
                <w:sz w:val="24"/>
              </w:rPr>
              <w:t xml:space="preserve"> </w:t>
            </w:r>
            <w:r>
              <w:rPr>
                <w:sz w:val="24"/>
              </w:rPr>
              <w:t>неделя:</w:t>
            </w:r>
            <w:r>
              <w:rPr>
                <w:spacing w:val="-7"/>
                <w:sz w:val="24"/>
              </w:rPr>
              <w:t xml:space="preserve"> </w:t>
            </w:r>
            <w:r>
              <w:rPr>
                <w:sz w:val="24"/>
              </w:rPr>
              <w:t>«Мероприятия,</w:t>
            </w:r>
            <w:r>
              <w:rPr>
                <w:spacing w:val="-13"/>
                <w:sz w:val="24"/>
              </w:rPr>
              <w:t xml:space="preserve"> </w:t>
            </w:r>
            <w:r>
              <w:rPr>
                <w:sz w:val="24"/>
              </w:rPr>
              <w:t>посвященные</w:t>
            </w:r>
            <w:r>
              <w:rPr>
                <w:spacing w:val="-12"/>
                <w:sz w:val="24"/>
              </w:rPr>
              <w:t xml:space="preserve"> </w:t>
            </w:r>
            <w:r>
              <w:rPr>
                <w:sz w:val="24"/>
              </w:rPr>
              <w:t>декаде старшего поколения</w:t>
            </w:r>
          </w:p>
          <w:p w:rsidR="00C374AF" w:rsidRDefault="00506334">
            <w:pPr>
              <w:numPr>
                <w:ilvl w:val="0"/>
                <w:numId w:val="24"/>
              </w:numPr>
              <w:tabs>
                <w:tab w:val="left" w:pos="933"/>
              </w:tabs>
              <w:ind w:left="933" w:hanging="361"/>
              <w:rPr>
                <w:sz w:val="24"/>
              </w:rPr>
            </w:pPr>
            <w:r>
              <w:rPr>
                <w:sz w:val="24"/>
              </w:rPr>
              <w:t>Двигательные</w:t>
            </w:r>
            <w:r>
              <w:rPr>
                <w:spacing w:val="-5"/>
                <w:sz w:val="24"/>
              </w:rPr>
              <w:t xml:space="preserve"> </w:t>
            </w:r>
            <w:r>
              <w:rPr>
                <w:sz w:val="24"/>
              </w:rPr>
              <w:t>игры</w:t>
            </w:r>
            <w:r>
              <w:rPr>
                <w:spacing w:val="-8"/>
                <w:sz w:val="24"/>
              </w:rPr>
              <w:t xml:space="preserve"> </w:t>
            </w:r>
            <w:r>
              <w:rPr>
                <w:sz w:val="24"/>
              </w:rPr>
              <w:t>на</w:t>
            </w:r>
            <w:r>
              <w:rPr>
                <w:spacing w:val="-7"/>
                <w:sz w:val="24"/>
              </w:rPr>
              <w:t xml:space="preserve"> </w:t>
            </w:r>
            <w:r>
              <w:rPr>
                <w:sz w:val="24"/>
              </w:rPr>
              <w:t>воде:</w:t>
            </w:r>
            <w:r>
              <w:rPr>
                <w:spacing w:val="-3"/>
                <w:sz w:val="24"/>
              </w:rPr>
              <w:t xml:space="preserve"> </w:t>
            </w:r>
            <w:r>
              <w:rPr>
                <w:sz w:val="24"/>
              </w:rPr>
              <w:t>«День</w:t>
            </w:r>
            <w:r>
              <w:rPr>
                <w:spacing w:val="-4"/>
                <w:sz w:val="24"/>
              </w:rPr>
              <w:t xml:space="preserve"> </w:t>
            </w:r>
            <w:r>
              <w:rPr>
                <w:spacing w:val="-2"/>
                <w:sz w:val="24"/>
              </w:rPr>
              <w:t>здоровья»</w:t>
            </w:r>
          </w:p>
          <w:p w:rsidR="00C374AF" w:rsidRDefault="00506334">
            <w:pPr>
              <w:numPr>
                <w:ilvl w:val="0"/>
                <w:numId w:val="24"/>
              </w:numPr>
              <w:tabs>
                <w:tab w:val="left" w:pos="935"/>
              </w:tabs>
              <w:ind w:right="1041"/>
              <w:rPr>
                <w:sz w:val="24"/>
              </w:rPr>
            </w:pPr>
            <w:r>
              <w:rPr>
                <w:sz w:val="24"/>
              </w:rPr>
              <w:t>Тематическая</w:t>
            </w:r>
            <w:r>
              <w:rPr>
                <w:spacing w:val="-15"/>
                <w:sz w:val="24"/>
              </w:rPr>
              <w:t xml:space="preserve"> </w:t>
            </w:r>
            <w:r>
              <w:rPr>
                <w:sz w:val="24"/>
              </w:rPr>
              <w:t>неделя:</w:t>
            </w:r>
            <w:r>
              <w:rPr>
                <w:spacing w:val="-15"/>
                <w:sz w:val="24"/>
              </w:rPr>
              <w:t xml:space="preserve"> </w:t>
            </w:r>
            <w:r>
              <w:rPr>
                <w:sz w:val="24"/>
              </w:rPr>
              <w:t>«Мероприятия,</w:t>
            </w:r>
            <w:r>
              <w:rPr>
                <w:spacing w:val="-15"/>
                <w:sz w:val="24"/>
              </w:rPr>
              <w:t xml:space="preserve"> </w:t>
            </w:r>
            <w:r>
              <w:rPr>
                <w:sz w:val="24"/>
              </w:rPr>
              <w:t>посвященные</w:t>
            </w:r>
            <w:r>
              <w:rPr>
                <w:spacing w:val="-12"/>
                <w:sz w:val="24"/>
              </w:rPr>
              <w:t xml:space="preserve"> </w:t>
            </w:r>
            <w:r>
              <w:rPr>
                <w:sz w:val="24"/>
              </w:rPr>
              <w:t xml:space="preserve">«Дню </w:t>
            </w:r>
            <w:r>
              <w:rPr>
                <w:spacing w:val="-2"/>
                <w:sz w:val="24"/>
              </w:rPr>
              <w:t>матери»;</w:t>
            </w:r>
          </w:p>
          <w:p w:rsidR="00C374AF" w:rsidRDefault="00506334">
            <w:pPr>
              <w:numPr>
                <w:ilvl w:val="0"/>
                <w:numId w:val="24"/>
              </w:numPr>
              <w:tabs>
                <w:tab w:val="left" w:pos="934"/>
              </w:tabs>
              <w:spacing w:line="264" w:lineRule="exact"/>
              <w:ind w:left="934" w:hanging="359"/>
              <w:rPr>
                <w:sz w:val="24"/>
              </w:rPr>
            </w:pPr>
            <w:r>
              <w:rPr>
                <w:sz w:val="24"/>
              </w:rPr>
              <w:t>Музыкальное</w:t>
            </w:r>
            <w:r>
              <w:rPr>
                <w:spacing w:val="-8"/>
                <w:sz w:val="24"/>
              </w:rPr>
              <w:t xml:space="preserve"> </w:t>
            </w:r>
            <w:r>
              <w:rPr>
                <w:sz w:val="24"/>
              </w:rPr>
              <w:t>развлечение:</w:t>
            </w:r>
            <w:r>
              <w:rPr>
                <w:spacing w:val="-3"/>
                <w:sz w:val="24"/>
              </w:rPr>
              <w:t xml:space="preserve"> </w:t>
            </w:r>
            <w:r>
              <w:rPr>
                <w:sz w:val="24"/>
              </w:rPr>
              <w:t>«Любовь</w:t>
            </w:r>
            <w:r>
              <w:rPr>
                <w:spacing w:val="-5"/>
                <w:sz w:val="24"/>
              </w:rPr>
              <w:t xml:space="preserve"> </w:t>
            </w:r>
            <w:r>
              <w:rPr>
                <w:sz w:val="24"/>
              </w:rPr>
              <w:t>к</w:t>
            </w:r>
            <w:r>
              <w:rPr>
                <w:spacing w:val="-5"/>
                <w:sz w:val="24"/>
              </w:rPr>
              <w:t xml:space="preserve"> </w:t>
            </w:r>
            <w:r>
              <w:rPr>
                <w:sz w:val="24"/>
              </w:rPr>
              <w:t>родине</w:t>
            </w:r>
            <w:r>
              <w:rPr>
                <w:spacing w:val="-9"/>
                <w:sz w:val="24"/>
              </w:rPr>
              <w:t xml:space="preserve"> </w:t>
            </w:r>
            <w:r>
              <w:rPr>
                <w:sz w:val="24"/>
              </w:rPr>
              <w:t>начинается</w:t>
            </w:r>
            <w:r>
              <w:rPr>
                <w:spacing w:val="-4"/>
                <w:sz w:val="24"/>
              </w:rPr>
              <w:t xml:space="preserve"> </w:t>
            </w:r>
            <w:r>
              <w:rPr>
                <w:spacing w:val="-10"/>
                <w:sz w:val="24"/>
              </w:rPr>
              <w:t>с</w:t>
            </w:r>
          </w:p>
        </w:tc>
      </w:tr>
    </w:tbl>
    <w:p w:rsidR="00C374AF" w:rsidRDefault="00506334">
      <w:pPr>
        <w:spacing w:before="81"/>
        <w:ind w:right="565"/>
        <w:jc w:val="right"/>
      </w:pPr>
      <w:r>
        <w:rPr>
          <w:spacing w:val="-5"/>
        </w:rPr>
        <w:t>53</w:t>
      </w:r>
    </w:p>
    <w:p w:rsidR="00C374AF" w:rsidRDefault="00C374AF">
      <w:pPr>
        <w:jc w:val="right"/>
        <w:sectPr w:rsidR="00C374AF">
          <w:pgSz w:w="11920" w:h="16850"/>
          <w:pgMar w:top="1400" w:right="340" w:bottom="280" w:left="620" w:header="720" w:footer="720"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55"/>
        <w:gridCol w:w="7939"/>
      </w:tblGrid>
      <w:tr w:rsidR="00C374AF">
        <w:trPr>
          <w:trHeight w:val="11331"/>
        </w:trPr>
        <w:tc>
          <w:tcPr>
            <w:tcW w:w="2555" w:type="dxa"/>
          </w:tcPr>
          <w:p w:rsidR="00C374AF" w:rsidRDefault="00C374AF">
            <w:pPr>
              <w:rPr>
                <w:sz w:val="24"/>
              </w:rPr>
            </w:pPr>
          </w:p>
        </w:tc>
        <w:tc>
          <w:tcPr>
            <w:tcW w:w="7939" w:type="dxa"/>
          </w:tcPr>
          <w:p w:rsidR="00C374AF" w:rsidRDefault="00506334">
            <w:pPr>
              <w:spacing w:line="268" w:lineRule="exact"/>
              <w:ind w:left="935"/>
              <w:rPr>
                <w:sz w:val="24"/>
              </w:rPr>
            </w:pPr>
            <w:r>
              <w:rPr>
                <w:sz w:val="24"/>
              </w:rPr>
              <w:t>любви</w:t>
            </w:r>
            <w:r>
              <w:rPr>
                <w:spacing w:val="-5"/>
                <w:sz w:val="24"/>
              </w:rPr>
              <w:t xml:space="preserve"> </w:t>
            </w:r>
            <w:r>
              <w:rPr>
                <w:sz w:val="24"/>
              </w:rPr>
              <w:t>к</w:t>
            </w:r>
            <w:r>
              <w:rPr>
                <w:spacing w:val="-2"/>
                <w:sz w:val="24"/>
              </w:rPr>
              <w:t xml:space="preserve"> </w:t>
            </w:r>
            <w:r>
              <w:rPr>
                <w:sz w:val="24"/>
              </w:rPr>
              <w:t>маме»,</w:t>
            </w:r>
            <w:r>
              <w:rPr>
                <w:spacing w:val="-2"/>
                <w:sz w:val="24"/>
              </w:rPr>
              <w:t xml:space="preserve"> </w:t>
            </w:r>
            <w:r>
              <w:rPr>
                <w:sz w:val="24"/>
              </w:rPr>
              <w:t>повещённое</w:t>
            </w:r>
            <w:r>
              <w:rPr>
                <w:spacing w:val="-4"/>
                <w:sz w:val="24"/>
              </w:rPr>
              <w:t xml:space="preserve"> </w:t>
            </w:r>
            <w:r>
              <w:rPr>
                <w:sz w:val="24"/>
              </w:rPr>
              <w:t>Дню</w:t>
            </w:r>
            <w:r>
              <w:rPr>
                <w:spacing w:val="-3"/>
                <w:sz w:val="24"/>
              </w:rPr>
              <w:t xml:space="preserve"> </w:t>
            </w:r>
            <w:r>
              <w:rPr>
                <w:spacing w:val="-2"/>
                <w:sz w:val="24"/>
              </w:rPr>
              <w:t>Матери;</w:t>
            </w:r>
          </w:p>
          <w:p w:rsidR="00C374AF" w:rsidRDefault="00506334">
            <w:pPr>
              <w:numPr>
                <w:ilvl w:val="0"/>
                <w:numId w:val="25"/>
              </w:numPr>
              <w:tabs>
                <w:tab w:val="left" w:pos="933"/>
              </w:tabs>
              <w:ind w:left="933" w:hanging="361"/>
              <w:rPr>
                <w:sz w:val="24"/>
              </w:rPr>
            </w:pPr>
            <w:r>
              <w:rPr>
                <w:sz w:val="24"/>
              </w:rPr>
              <w:t>Праздник:</w:t>
            </w:r>
            <w:r>
              <w:rPr>
                <w:spacing w:val="-12"/>
                <w:sz w:val="24"/>
              </w:rPr>
              <w:t xml:space="preserve"> </w:t>
            </w:r>
            <w:r>
              <w:rPr>
                <w:sz w:val="24"/>
              </w:rPr>
              <w:t>«Новогодний</w:t>
            </w:r>
            <w:r>
              <w:rPr>
                <w:spacing w:val="-11"/>
                <w:sz w:val="24"/>
              </w:rPr>
              <w:t xml:space="preserve"> </w:t>
            </w:r>
            <w:r>
              <w:rPr>
                <w:spacing w:val="-2"/>
                <w:sz w:val="24"/>
              </w:rPr>
              <w:t>карнавал»;</w:t>
            </w:r>
          </w:p>
          <w:p w:rsidR="00C374AF" w:rsidRDefault="00506334">
            <w:pPr>
              <w:numPr>
                <w:ilvl w:val="0"/>
                <w:numId w:val="25"/>
              </w:numPr>
              <w:tabs>
                <w:tab w:val="left" w:pos="935"/>
              </w:tabs>
              <w:spacing w:before="7"/>
              <w:ind w:right="932" w:hanging="360"/>
              <w:rPr>
                <w:sz w:val="24"/>
              </w:rPr>
            </w:pPr>
            <w:r>
              <w:rPr>
                <w:sz w:val="24"/>
              </w:rPr>
              <w:t>Физкультурное</w:t>
            </w:r>
            <w:r>
              <w:rPr>
                <w:spacing w:val="-11"/>
                <w:sz w:val="24"/>
              </w:rPr>
              <w:t xml:space="preserve"> </w:t>
            </w:r>
            <w:r>
              <w:rPr>
                <w:sz w:val="24"/>
              </w:rPr>
              <w:t>развлечение:</w:t>
            </w:r>
            <w:r>
              <w:rPr>
                <w:spacing w:val="-12"/>
                <w:sz w:val="24"/>
              </w:rPr>
              <w:t xml:space="preserve"> </w:t>
            </w:r>
            <w:r>
              <w:rPr>
                <w:sz w:val="24"/>
              </w:rPr>
              <w:t>«Малые</w:t>
            </w:r>
            <w:r>
              <w:rPr>
                <w:spacing w:val="-12"/>
                <w:sz w:val="24"/>
              </w:rPr>
              <w:t xml:space="preserve"> </w:t>
            </w:r>
            <w:r>
              <w:rPr>
                <w:sz w:val="24"/>
              </w:rPr>
              <w:t>зимние</w:t>
            </w:r>
            <w:r>
              <w:rPr>
                <w:spacing w:val="-11"/>
                <w:sz w:val="24"/>
              </w:rPr>
              <w:t xml:space="preserve"> </w:t>
            </w:r>
            <w:r>
              <w:rPr>
                <w:sz w:val="24"/>
              </w:rPr>
              <w:t xml:space="preserve">олимпийские </w:t>
            </w:r>
            <w:r>
              <w:rPr>
                <w:spacing w:val="-2"/>
                <w:sz w:val="24"/>
              </w:rPr>
              <w:t>игры»</w:t>
            </w:r>
          </w:p>
          <w:p w:rsidR="00C374AF" w:rsidRDefault="00506334">
            <w:pPr>
              <w:numPr>
                <w:ilvl w:val="0"/>
                <w:numId w:val="25"/>
              </w:numPr>
              <w:tabs>
                <w:tab w:val="left" w:pos="933"/>
              </w:tabs>
              <w:spacing w:before="2"/>
              <w:ind w:left="933" w:hanging="361"/>
              <w:rPr>
                <w:sz w:val="24"/>
              </w:rPr>
            </w:pPr>
            <w:r>
              <w:rPr>
                <w:sz w:val="24"/>
              </w:rPr>
              <w:t>Тематическая</w:t>
            </w:r>
            <w:r>
              <w:rPr>
                <w:spacing w:val="-8"/>
                <w:sz w:val="24"/>
              </w:rPr>
              <w:t xml:space="preserve"> </w:t>
            </w:r>
            <w:r>
              <w:rPr>
                <w:sz w:val="24"/>
              </w:rPr>
              <w:t>неделя:</w:t>
            </w:r>
            <w:r>
              <w:rPr>
                <w:spacing w:val="-7"/>
                <w:sz w:val="24"/>
              </w:rPr>
              <w:t xml:space="preserve"> </w:t>
            </w:r>
            <w:r>
              <w:rPr>
                <w:sz w:val="24"/>
              </w:rPr>
              <w:t>«Мероприятия,</w:t>
            </w:r>
            <w:r>
              <w:rPr>
                <w:spacing w:val="-9"/>
                <w:sz w:val="24"/>
              </w:rPr>
              <w:t xml:space="preserve"> </w:t>
            </w:r>
            <w:r>
              <w:rPr>
                <w:spacing w:val="-2"/>
                <w:sz w:val="24"/>
              </w:rPr>
              <w:t>посвященные</w:t>
            </w:r>
          </w:p>
          <w:p w:rsidR="00C374AF" w:rsidRDefault="00506334">
            <w:pPr>
              <w:spacing w:before="5" w:line="275" w:lineRule="exact"/>
              <w:rPr>
                <w:sz w:val="24"/>
              </w:rPr>
            </w:pPr>
            <w:r>
              <w:rPr>
                <w:spacing w:val="-2"/>
                <w:sz w:val="24"/>
              </w:rPr>
              <w:t>«Новогодним</w:t>
            </w:r>
            <w:r>
              <w:rPr>
                <w:spacing w:val="5"/>
                <w:sz w:val="24"/>
              </w:rPr>
              <w:t xml:space="preserve"> </w:t>
            </w:r>
            <w:r>
              <w:rPr>
                <w:spacing w:val="-2"/>
                <w:sz w:val="24"/>
              </w:rPr>
              <w:t>праздникам»;</w:t>
            </w:r>
          </w:p>
          <w:p w:rsidR="00C374AF" w:rsidRDefault="00506334">
            <w:pPr>
              <w:numPr>
                <w:ilvl w:val="0"/>
                <w:numId w:val="25"/>
              </w:numPr>
              <w:tabs>
                <w:tab w:val="left" w:pos="935"/>
              </w:tabs>
              <w:ind w:right="895" w:hanging="360"/>
              <w:rPr>
                <w:sz w:val="24"/>
              </w:rPr>
            </w:pPr>
            <w:r>
              <w:rPr>
                <w:sz w:val="24"/>
              </w:rPr>
              <w:t>Тематическая</w:t>
            </w:r>
            <w:r>
              <w:rPr>
                <w:spacing w:val="-11"/>
                <w:sz w:val="24"/>
              </w:rPr>
              <w:t xml:space="preserve"> </w:t>
            </w:r>
            <w:r>
              <w:rPr>
                <w:sz w:val="24"/>
              </w:rPr>
              <w:t>неделя:</w:t>
            </w:r>
            <w:r>
              <w:rPr>
                <w:spacing w:val="-7"/>
                <w:sz w:val="24"/>
              </w:rPr>
              <w:t xml:space="preserve"> </w:t>
            </w:r>
            <w:r>
              <w:rPr>
                <w:sz w:val="24"/>
              </w:rPr>
              <w:t>«Мероприятия,</w:t>
            </w:r>
            <w:r>
              <w:rPr>
                <w:spacing w:val="-13"/>
                <w:sz w:val="24"/>
              </w:rPr>
              <w:t xml:space="preserve"> </w:t>
            </w:r>
            <w:r>
              <w:rPr>
                <w:sz w:val="24"/>
              </w:rPr>
              <w:t>посвященные</w:t>
            </w:r>
            <w:r>
              <w:rPr>
                <w:spacing w:val="-12"/>
                <w:sz w:val="24"/>
              </w:rPr>
              <w:t xml:space="preserve"> </w:t>
            </w:r>
            <w:r>
              <w:rPr>
                <w:sz w:val="24"/>
              </w:rPr>
              <w:t xml:space="preserve">Декаде </w:t>
            </w:r>
            <w:r>
              <w:rPr>
                <w:spacing w:val="-2"/>
                <w:sz w:val="24"/>
              </w:rPr>
              <w:t>инвалидов»;</w:t>
            </w:r>
          </w:p>
          <w:p w:rsidR="00C374AF" w:rsidRDefault="00506334">
            <w:pPr>
              <w:numPr>
                <w:ilvl w:val="0"/>
                <w:numId w:val="25"/>
              </w:numPr>
              <w:tabs>
                <w:tab w:val="left" w:pos="933"/>
              </w:tabs>
              <w:ind w:left="933" w:hanging="361"/>
              <w:rPr>
                <w:sz w:val="24"/>
              </w:rPr>
            </w:pPr>
            <w:r>
              <w:rPr>
                <w:sz w:val="24"/>
              </w:rPr>
              <w:t>Физкультурное</w:t>
            </w:r>
            <w:r>
              <w:rPr>
                <w:spacing w:val="-11"/>
                <w:sz w:val="24"/>
              </w:rPr>
              <w:t xml:space="preserve"> </w:t>
            </w:r>
            <w:r>
              <w:rPr>
                <w:sz w:val="24"/>
              </w:rPr>
              <w:t>развлечение:</w:t>
            </w:r>
            <w:r>
              <w:rPr>
                <w:spacing w:val="-10"/>
                <w:sz w:val="24"/>
              </w:rPr>
              <w:t xml:space="preserve"> </w:t>
            </w:r>
            <w:r>
              <w:rPr>
                <w:sz w:val="24"/>
              </w:rPr>
              <w:t>«Зимние</w:t>
            </w:r>
            <w:r>
              <w:rPr>
                <w:spacing w:val="-10"/>
                <w:sz w:val="24"/>
              </w:rPr>
              <w:t xml:space="preserve"> </w:t>
            </w:r>
            <w:r>
              <w:rPr>
                <w:spacing w:val="-2"/>
                <w:sz w:val="24"/>
              </w:rPr>
              <w:t>забавы»</w:t>
            </w:r>
          </w:p>
          <w:p w:rsidR="00C374AF" w:rsidRDefault="00506334">
            <w:pPr>
              <w:numPr>
                <w:ilvl w:val="0"/>
                <w:numId w:val="25"/>
              </w:numPr>
              <w:tabs>
                <w:tab w:val="left" w:pos="933"/>
              </w:tabs>
              <w:ind w:left="933" w:hanging="361"/>
              <w:rPr>
                <w:sz w:val="24"/>
              </w:rPr>
            </w:pPr>
            <w:r>
              <w:rPr>
                <w:sz w:val="24"/>
              </w:rPr>
              <w:t>Викторина</w:t>
            </w:r>
            <w:r>
              <w:rPr>
                <w:spacing w:val="-9"/>
                <w:sz w:val="24"/>
              </w:rPr>
              <w:t xml:space="preserve"> </w:t>
            </w:r>
            <w:r>
              <w:rPr>
                <w:sz w:val="24"/>
              </w:rPr>
              <w:t>по</w:t>
            </w:r>
            <w:r>
              <w:rPr>
                <w:spacing w:val="-3"/>
                <w:sz w:val="24"/>
              </w:rPr>
              <w:t xml:space="preserve"> </w:t>
            </w:r>
            <w:r>
              <w:rPr>
                <w:sz w:val="24"/>
              </w:rPr>
              <w:t>БДД:</w:t>
            </w:r>
            <w:r>
              <w:rPr>
                <w:spacing w:val="-3"/>
                <w:sz w:val="24"/>
              </w:rPr>
              <w:t xml:space="preserve"> </w:t>
            </w:r>
            <w:r>
              <w:rPr>
                <w:sz w:val="24"/>
              </w:rPr>
              <w:t>«По</w:t>
            </w:r>
            <w:r>
              <w:rPr>
                <w:spacing w:val="-2"/>
                <w:sz w:val="24"/>
              </w:rPr>
              <w:t xml:space="preserve"> </w:t>
            </w:r>
            <w:r>
              <w:rPr>
                <w:sz w:val="24"/>
              </w:rPr>
              <w:t>дороге</w:t>
            </w:r>
            <w:r>
              <w:rPr>
                <w:spacing w:val="-3"/>
                <w:sz w:val="24"/>
              </w:rPr>
              <w:t xml:space="preserve"> </w:t>
            </w:r>
            <w:r>
              <w:rPr>
                <w:spacing w:val="-2"/>
                <w:sz w:val="24"/>
              </w:rPr>
              <w:t>домой»</w:t>
            </w:r>
          </w:p>
          <w:p w:rsidR="00C374AF" w:rsidRDefault="00506334">
            <w:pPr>
              <w:numPr>
                <w:ilvl w:val="0"/>
                <w:numId w:val="25"/>
              </w:numPr>
              <w:tabs>
                <w:tab w:val="left" w:pos="933"/>
              </w:tabs>
              <w:ind w:left="933" w:hanging="361"/>
              <w:rPr>
                <w:sz w:val="24"/>
              </w:rPr>
            </w:pPr>
            <w:r>
              <w:rPr>
                <w:sz w:val="24"/>
              </w:rPr>
              <w:t>Флешмоб:</w:t>
            </w:r>
            <w:r>
              <w:rPr>
                <w:spacing w:val="-2"/>
                <w:sz w:val="24"/>
              </w:rPr>
              <w:t xml:space="preserve"> «Засветись!»</w:t>
            </w:r>
          </w:p>
          <w:p w:rsidR="00C374AF" w:rsidRDefault="00506334">
            <w:pPr>
              <w:numPr>
                <w:ilvl w:val="0"/>
                <w:numId w:val="25"/>
              </w:numPr>
              <w:tabs>
                <w:tab w:val="left" w:pos="935"/>
              </w:tabs>
              <w:ind w:right="1777" w:hanging="360"/>
              <w:rPr>
                <w:sz w:val="24"/>
              </w:rPr>
            </w:pPr>
            <w:r>
              <w:rPr>
                <w:sz w:val="24"/>
              </w:rPr>
              <w:t>Музыкально-</w:t>
            </w:r>
            <w:r>
              <w:rPr>
                <w:spacing w:val="-11"/>
                <w:sz w:val="24"/>
              </w:rPr>
              <w:t xml:space="preserve"> </w:t>
            </w:r>
            <w:r>
              <w:rPr>
                <w:sz w:val="24"/>
              </w:rPr>
              <w:t>спортивный</w:t>
            </w:r>
            <w:r>
              <w:rPr>
                <w:spacing w:val="-10"/>
                <w:sz w:val="24"/>
              </w:rPr>
              <w:t xml:space="preserve"> </w:t>
            </w:r>
            <w:r>
              <w:rPr>
                <w:sz w:val="24"/>
              </w:rPr>
              <w:t>досуг:</w:t>
            </w:r>
            <w:r>
              <w:rPr>
                <w:spacing w:val="-5"/>
                <w:sz w:val="24"/>
              </w:rPr>
              <w:t xml:space="preserve"> </w:t>
            </w:r>
            <w:r>
              <w:rPr>
                <w:sz w:val="24"/>
              </w:rPr>
              <w:t>«День</w:t>
            </w:r>
            <w:r>
              <w:rPr>
                <w:spacing w:val="-10"/>
                <w:sz w:val="24"/>
              </w:rPr>
              <w:t xml:space="preserve"> </w:t>
            </w:r>
            <w:r>
              <w:rPr>
                <w:sz w:val="24"/>
              </w:rPr>
              <w:t xml:space="preserve">защитника </w:t>
            </w:r>
            <w:r>
              <w:rPr>
                <w:spacing w:val="-2"/>
                <w:sz w:val="24"/>
              </w:rPr>
              <w:t>Отечества»;</w:t>
            </w:r>
          </w:p>
          <w:p w:rsidR="00C374AF" w:rsidRDefault="00506334">
            <w:pPr>
              <w:numPr>
                <w:ilvl w:val="0"/>
                <w:numId w:val="25"/>
              </w:numPr>
              <w:tabs>
                <w:tab w:val="left" w:pos="933"/>
              </w:tabs>
              <w:ind w:left="933" w:hanging="361"/>
              <w:rPr>
                <w:sz w:val="24"/>
              </w:rPr>
            </w:pPr>
            <w:r>
              <w:rPr>
                <w:sz w:val="24"/>
              </w:rPr>
              <w:t>Развлечение:</w:t>
            </w:r>
            <w:r>
              <w:rPr>
                <w:spacing w:val="-8"/>
                <w:sz w:val="24"/>
              </w:rPr>
              <w:t xml:space="preserve"> </w:t>
            </w:r>
            <w:r>
              <w:rPr>
                <w:sz w:val="24"/>
              </w:rPr>
              <w:t>«Международный</w:t>
            </w:r>
            <w:r>
              <w:rPr>
                <w:spacing w:val="-9"/>
                <w:sz w:val="24"/>
              </w:rPr>
              <w:t xml:space="preserve"> </w:t>
            </w:r>
            <w:r>
              <w:rPr>
                <w:sz w:val="24"/>
              </w:rPr>
              <w:t>день</w:t>
            </w:r>
            <w:r>
              <w:rPr>
                <w:spacing w:val="-12"/>
                <w:sz w:val="24"/>
              </w:rPr>
              <w:t xml:space="preserve"> </w:t>
            </w:r>
            <w:r>
              <w:rPr>
                <w:sz w:val="24"/>
              </w:rPr>
              <w:t>родного</w:t>
            </w:r>
            <w:r>
              <w:rPr>
                <w:spacing w:val="-12"/>
                <w:sz w:val="24"/>
              </w:rPr>
              <w:t xml:space="preserve"> </w:t>
            </w:r>
            <w:r>
              <w:rPr>
                <w:spacing w:val="-2"/>
                <w:sz w:val="24"/>
              </w:rPr>
              <w:t>языка»;</w:t>
            </w:r>
          </w:p>
          <w:p w:rsidR="00C374AF" w:rsidRDefault="00506334">
            <w:pPr>
              <w:numPr>
                <w:ilvl w:val="0"/>
                <w:numId w:val="25"/>
              </w:numPr>
              <w:tabs>
                <w:tab w:val="left" w:pos="935"/>
              </w:tabs>
              <w:ind w:right="1700" w:hanging="360"/>
              <w:rPr>
                <w:sz w:val="24"/>
              </w:rPr>
            </w:pPr>
            <w:r>
              <w:rPr>
                <w:sz w:val="24"/>
              </w:rPr>
              <w:t>Тематическая</w:t>
            </w:r>
            <w:r>
              <w:rPr>
                <w:spacing w:val="-14"/>
                <w:sz w:val="24"/>
              </w:rPr>
              <w:t xml:space="preserve"> </w:t>
            </w:r>
            <w:r>
              <w:rPr>
                <w:sz w:val="24"/>
              </w:rPr>
              <w:t>неделя:</w:t>
            </w:r>
            <w:r>
              <w:rPr>
                <w:spacing w:val="-10"/>
                <w:sz w:val="24"/>
              </w:rPr>
              <w:t xml:space="preserve"> </w:t>
            </w:r>
            <w:r>
              <w:rPr>
                <w:sz w:val="24"/>
              </w:rPr>
              <w:t>«Тематические</w:t>
            </w:r>
            <w:r>
              <w:rPr>
                <w:spacing w:val="-15"/>
                <w:sz w:val="24"/>
              </w:rPr>
              <w:t xml:space="preserve"> </w:t>
            </w:r>
            <w:r>
              <w:rPr>
                <w:sz w:val="24"/>
              </w:rPr>
              <w:t>мероприятия, посвященные Международному дню языка»;</w:t>
            </w:r>
          </w:p>
          <w:p w:rsidR="00C374AF" w:rsidRDefault="00506334">
            <w:pPr>
              <w:numPr>
                <w:ilvl w:val="0"/>
                <w:numId w:val="25"/>
              </w:numPr>
              <w:tabs>
                <w:tab w:val="left" w:pos="935"/>
              </w:tabs>
              <w:ind w:right="1700" w:hanging="360"/>
              <w:rPr>
                <w:sz w:val="24"/>
              </w:rPr>
            </w:pPr>
            <w:r>
              <w:rPr>
                <w:sz w:val="24"/>
              </w:rPr>
              <w:t>Тематическая</w:t>
            </w:r>
            <w:r>
              <w:rPr>
                <w:spacing w:val="-14"/>
                <w:sz w:val="24"/>
              </w:rPr>
              <w:t xml:space="preserve"> </w:t>
            </w:r>
            <w:r>
              <w:rPr>
                <w:sz w:val="24"/>
              </w:rPr>
              <w:t>неделя:</w:t>
            </w:r>
            <w:r>
              <w:rPr>
                <w:spacing w:val="-10"/>
                <w:sz w:val="24"/>
              </w:rPr>
              <w:t xml:space="preserve"> </w:t>
            </w:r>
            <w:r>
              <w:rPr>
                <w:sz w:val="24"/>
              </w:rPr>
              <w:t>«Тематические</w:t>
            </w:r>
            <w:r>
              <w:rPr>
                <w:spacing w:val="-15"/>
                <w:sz w:val="24"/>
              </w:rPr>
              <w:t xml:space="preserve"> </w:t>
            </w:r>
            <w:r>
              <w:rPr>
                <w:sz w:val="24"/>
              </w:rPr>
              <w:t>мероприятия, посвященные Дню защитника Отечества;</w:t>
            </w:r>
          </w:p>
          <w:p w:rsidR="00C374AF" w:rsidRDefault="00506334">
            <w:pPr>
              <w:numPr>
                <w:ilvl w:val="0"/>
                <w:numId w:val="25"/>
              </w:numPr>
              <w:tabs>
                <w:tab w:val="left" w:pos="935"/>
              </w:tabs>
              <w:ind w:right="600" w:hanging="360"/>
              <w:rPr>
                <w:sz w:val="24"/>
              </w:rPr>
            </w:pPr>
            <w:r>
              <w:rPr>
                <w:sz w:val="24"/>
              </w:rPr>
              <w:t>Праздник:</w:t>
            </w:r>
            <w:r>
              <w:rPr>
                <w:spacing w:val="-15"/>
                <w:sz w:val="24"/>
              </w:rPr>
              <w:t xml:space="preserve"> </w:t>
            </w:r>
            <w:r>
              <w:rPr>
                <w:sz w:val="24"/>
              </w:rPr>
              <w:t>«Весенний</w:t>
            </w:r>
            <w:r>
              <w:rPr>
                <w:spacing w:val="-15"/>
                <w:sz w:val="24"/>
              </w:rPr>
              <w:t xml:space="preserve"> </w:t>
            </w:r>
            <w:r>
              <w:rPr>
                <w:sz w:val="24"/>
              </w:rPr>
              <w:t>подарок»</w:t>
            </w:r>
            <w:r>
              <w:rPr>
                <w:spacing w:val="-17"/>
                <w:sz w:val="24"/>
              </w:rPr>
              <w:t xml:space="preserve"> </w:t>
            </w:r>
            <w:r>
              <w:rPr>
                <w:sz w:val="24"/>
              </w:rPr>
              <w:t>(утренники,</w:t>
            </w:r>
            <w:r>
              <w:rPr>
                <w:spacing w:val="-10"/>
                <w:sz w:val="24"/>
              </w:rPr>
              <w:t xml:space="preserve"> </w:t>
            </w:r>
            <w:r>
              <w:rPr>
                <w:sz w:val="24"/>
              </w:rPr>
              <w:t>посвященныедню 8 Марта);</w:t>
            </w:r>
          </w:p>
          <w:p w:rsidR="00C374AF" w:rsidRDefault="00506334">
            <w:pPr>
              <w:numPr>
                <w:ilvl w:val="0"/>
                <w:numId w:val="25"/>
              </w:numPr>
              <w:tabs>
                <w:tab w:val="left" w:pos="933"/>
              </w:tabs>
              <w:ind w:left="933" w:hanging="361"/>
              <w:rPr>
                <w:sz w:val="24"/>
              </w:rPr>
            </w:pPr>
            <w:r>
              <w:rPr>
                <w:sz w:val="24"/>
              </w:rPr>
              <w:t>Развлечение:</w:t>
            </w:r>
            <w:r>
              <w:rPr>
                <w:spacing w:val="-7"/>
                <w:sz w:val="24"/>
              </w:rPr>
              <w:t xml:space="preserve"> </w:t>
            </w:r>
            <w:r>
              <w:rPr>
                <w:sz w:val="24"/>
              </w:rPr>
              <w:t>«Веселые</w:t>
            </w:r>
            <w:r>
              <w:rPr>
                <w:spacing w:val="-6"/>
                <w:sz w:val="24"/>
              </w:rPr>
              <w:t xml:space="preserve"> </w:t>
            </w:r>
            <w:r>
              <w:rPr>
                <w:spacing w:val="-2"/>
                <w:sz w:val="24"/>
              </w:rPr>
              <w:t>лягушата»</w:t>
            </w:r>
          </w:p>
          <w:p w:rsidR="00C374AF" w:rsidRDefault="00506334">
            <w:pPr>
              <w:numPr>
                <w:ilvl w:val="0"/>
                <w:numId w:val="25"/>
              </w:numPr>
              <w:tabs>
                <w:tab w:val="left" w:pos="933"/>
              </w:tabs>
              <w:ind w:left="933" w:hanging="361"/>
              <w:rPr>
                <w:sz w:val="24"/>
              </w:rPr>
            </w:pPr>
            <w:r>
              <w:rPr>
                <w:sz w:val="24"/>
              </w:rPr>
              <w:t>Развлечение:</w:t>
            </w:r>
            <w:r>
              <w:rPr>
                <w:spacing w:val="-9"/>
                <w:sz w:val="24"/>
              </w:rPr>
              <w:t xml:space="preserve"> </w:t>
            </w:r>
            <w:r>
              <w:rPr>
                <w:sz w:val="24"/>
              </w:rPr>
              <w:t>«Здравствуй,</w:t>
            </w:r>
            <w:r>
              <w:rPr>
                <w:spacing w:val="-12"/>
                <w:sz w:val="24"/>
              </w:rPr>
              <w:t xml:space="preserve"> </w:t>
            </w:r>
            <w:r>
              <w:rPr>
                <w:sz w:val="24"/>
              </w:rPr>
              <w:t>Масленица»</w:t>
            </w:r>
            <w:r>
              <w:rPr>
                <w:spacing w:val="-12"/>
                <w:sz w:val="24"/>
              </w:rPr>
              <w:t xml:space="preserve"> </w:t>
            </w:r>
            <w:r>
              <w:rPr>
                <w:spacing w:val="-2"/>
                <w:sz w:val="24"/>
              </w:rPr>
              <w:t>«Навруз»;</w:t>
            </w:r>
          </w:p>
          <w:p w:rsidR="00C374AF" w:rsidRDefault="00506334">
            <w:pPr>
              <w:numPr>
                <w:ilvl w:val="0"/>
                <w:numId w:val="25"/>
              </w:numPr>
              <w:tabs>
                <w:tab w:val="left" w:pos="933"/>
              </w:tabs>
              <w:ind w:left="933" w:hanging="361"/>
              <w:rPr>
                <w:sz w:val="24"/>
              </w:rPr>
            </w:pPr>
            <w:r>
              <w:rPr>
                <w:sz w:val="24"/>
              </w:rPr>
              <w:t>Тематическая</w:t>
            </w:r>
            <w:r>
              <w:rPr>
                <w:spacing w:val="-9"/>
                <w:sz w:val="24"/>
              </w:rPr>
              <w:t xml:space="preserve"> </w:t>
            </w:r>
            <w:r>
              <w:rPr>
                <w:sz w:val="24"/>
              </w:rPr>
              <w:t>неделя:</w:t>
            </w:r>
            <w:r>
              <w:rPr>
                <w:spacing w:val="-5"/>
                <w:sz w:val="24"/>
              </w:rPr>
              <w:t xml:space="preserve"> </w:t>
            </w:r>
            <w:r>
              <w:rPr>
                <w:sz w:val="24"/>
              </w:rPr>
              <w:t>«Международный</w:t>
            </w:r>
            <w:r>
              <w:rPr>
                <w:spacing w:val="-7"/>
                <w:sz w:val="24"/>
              </w:rPr>
              <w:t xml:space="preserve"> </w:t>
            </w:r>
            <w:r>
              <w:rPr>
                <w:sz w:val="24"/>
              </w:rPr>
              <w:t>день</w:t>
            </w:r>
            <w:r>
              <w:rPr>
                <w:spacing w:val="-8"/>
                <w:sz w:val="24"/>
              </w:rPr>
              <w:t xml:space="preserve"> </w:t>
            </w:r>
            <w:r>
              <w:rPr>
                <w:sz w:val="24"/>
              </w:rPr>
              <w:t>8</w:t>
            </w:r>
            <w:r>
              <w:rPr>
                <w:spacing w:val="-7"/>
                <w:sz w:val="24"/>
              </w:rPr>
              <w:t xml:space="preserve"> </w:t>
            </w:r>
            <w:r>
              <w:rPr>
                <w:spacing w:val="-2"/>
                <w:sz w:val="24"/>
              </w:rPr>
              <w:t>марта»;</w:t>
            </w:r>
          </w:p>
          <w:p w:rsidR="00C374AF" w:rsidRDefault="00506334">
            <w:pPr>
              <w:numPr>
                <w:ilvl w:val="0"/>
                <w:numId w:val="25"/>
              </w:numPr>
              <w:tabs>
                <w:tab w:val="left" w:pos="933"/>
              </w:tabs>
              <w:ind w:left="933" w:hanging="361"/>
              <w:rPr>
                <w:sz w:val="24"/>
              </w:rPr>
            </w:pPr>
            <w:r>
              <w:rPr>
                <w:sz w:val="24"/>
              </w:rPr>
              <w:t>Развлечение:</w:t>
            </w:r>
            <w:r>
              <w:rPr>
                <w:spacing w:val="-7"/>
                <w:sz w:val="24"/>
              </w:rPr>
              <w:t xml:space="preserve"> </w:t>
            </w:r>
            <w:r>
              <w:rPr>
                <w:sz w:val="24"/>
              </w:rPr>
              <w:t>«День</w:t>
            </w:r>
            <w:r>
              <w:rPr>
                <w:spacing w:val="-7"/>
                <w:sz w:val="24"/>
              </w:rPr>
              <w:t xml:space="preserve"> </w:t>
            </w:r>
            <w:r>
              <w:rPr>
                <w:sz w:val="24"/>
              </w:rPr>
              <w:t>смеха»</w:t>
            </w:r>
            <w:r>
              <w:rPr>
                <w:spacing w:val="-16"/>
                <w:sz w:val="24"/>
              </w:rPr>
              <w:t xml:space="preserve"> </w:t>
            </w:r>
            <w:r>
              <w:rPr>
                <w:sz w:val="24"/>
              </w:rPr>
              <w:t>(младшие,</w:t>
            </w:r>
            <w:r>
              <w:rPr>
                <w:spacing w:val="-5"/>
                <w:sz w:val="24"/>
              </w:rPr>
              <w:t xml:space="preserve"> </w:t>
            </w:r>
            <w:r>
              <w:rPr>
                <w:sz w:val="24"/>
              </w:rPr>
              <w:t>средние</w:t>
            </w:r>
            <w:r>
              <w:rPr>
                <w:spacing w:val="-4"/>
                <w:sz w:val="24"/>
              </w:rPr>
              <w:t xml:space="preserve"> </w:t>
            </w:r>
            <w:r>
              <w:rPr>
                <w:spacing w:val="-2"/>
                <w:sz w:val="24"/>
              </w:rPr>
              <w:t>группы);</w:t>
            </w:r>
          </w:p>
          <w:p w:rsidR="00C374AF" w:rsidRDefault="00506334">
            <w:pPr>
              <w:numPr>
                <w:ilvl w:val="0"/>
                <w:numId w:val="25"/>
              </w:numPr>
              <w:tabs>
                <w:tab w:val="left" w:pos="933"/>
              </w:tabs>
              <w:spacing w:before="1"/>
              <w:ind w:left="933" w:hanging="361"/>
              <w:rPr>
                <w:sz w:val="24"/>
              </w:rPr>
            </w:pPr>
            <w:r>
              <w:rPr>
                <w:sz w:val="24"/>
              </w:rPr>
              <w:t>Развлечение:</w:t>
            </w:r>
            <w:r>
              <w:rPr>
                <w:spacing w:val="-4"/>
                <w:sz w:val="24"/>
              </w:rPr>
              <w:t xml:space="preserve"> </w:t>
            </w:r>
            <w:r>
              <w:rPr>
                <w:sz w:val="24"/>
              </w:rPr>
              <w:t>«Мы</w:t>
            </w:r>
            <w:r>
              <w:rPr>
                <w:spacing w:val="-9"/>
                <w:sz w:val="24"/>
              </w:rPr>
              <w:t xml:space="preserve"> </w:t>
            </w:r>
            <w:r>
              <w:rPr>
                <w:sz w:val="24"/>
              </w:rPr>
              <w:t>ребята</w:t>
            </w:r>
            <w:r>
              <w:rPr>
                <w:spacing w:val="-3"/>
                <w:sz w:val="24"/>
              </w:rPr>
              <w:t xml:space="preserve"> </w:t>
            </w:r>
            <w:r>
              <w:rPr>
                <w:sz w:val="24"/>
              </w:rPr>
              <w:t>–</w:t>
            </w:r>
            <w:r>
              <w:rPr>
                <w:spacing w:val="-5"/>
                <w:sz w:val="24"/>
              </w:rPr>
              <w:t xml:space="preserve"> </w:t>
            </w:r>
            <w:r>
              <w:rPr>
                <w:spacing w:val="-2"/>
                <w:sz w:val="24"/>
              </w:rPr>
              <w:t>космонавты»;</w:t>
            </w:r>
          </w:p>
          <w:p w:rsidR="00C374AF" w:rsidRDefault="00506334">
            <w:pPr>
              <w:numPr>
                <w:ilvl w:val="0"/>
                <w:numId w:val="25"/>
              </w:numPr>
              <w:tabs>
                <w:tab w:val="left" w:pos="933"/>
              </w:tabs>
              <w:ind w:left="933" w:hanging="361"/>
              <w:rPr>
                <w:sz w:val="24"/>
              </w:rPr>
            </w:pPr>
            <w:r>
              <w:rPr>
                <w:sz w:val="24"/>
              </w:rPr>
              <w:t>Развлечение:</w:t>
            </w:r>
            <w:r>
              <w:rPr>
                <w:spacing w:val="-7"/>
                <w:sz w:val="24"/>
              </w:rPr>
              <w:t xml:space="preserve"> </w:t>
            </w:r>
            <w:r>
              <w:rPr>
                <w:sz w:val="24"/>
              </w:rPr>
              <w:t>«Дружба</w:t>
            </w:r>
            <w:r>
              <w:rPr>
                <w:spacing w:val="-6"/>
                <w:sz w:val="24"/>
              </w:rPr>
              <w:t xml:space="preserve"> </w:t>
            </w:r>
            <w:r>
              <w:rPr>
                <w:sz w:val="24"/>
              </w:rPr>
              <w:t>с</w:t>
            </w:r>
            <w:r>
              <w:rPr>
                <w:spacing w:val="-9"/>
                <w:sz w:val="24"/>
              </w:rPr>
              <w:t xml:space="preserve"> </w:t>
            </w:r>
            <w:r>
              <w:rPr>
                <w:sz w:val="24"/>
              </w:rPr>
              <w:t>дорожными</w:t>
            </w:r>
            <w:r>
              <w:rPr>
                <w:spacing w:val="-3"/>
                <w:sz w:val="24"/>
              </w:rPr>
              <w:t xml:space="preserve"> </w:t>
            </w:r>
            <w:r>
              <w:rPr>
                <w:spacing w:val="-2"/>
                <w:sz w:val="24"/>
              </w:rPr>
              <w:t>знаками»</w:t>
            </w:r>
          </w:p>
          <w:p w:rsidR="00C374AF" w:rsidRDefault="00506334">
            <w:pPr>
              <w:numPr>
                <w:ilvl w:val="0"/>
                <w:numId w:val="25"/>
              </w:numPr>
              <w:tabs>
                <w:tab w:val="left" w:pos="933"/>
              </w:tabs>
              <w:ind w:left="933" w:hanging="361"/>
              <w:rPr>
                <w:sz w:val="24"/>
              </w:rPr>
            </w:pPr>
            <w:r>
              <w:rPr>
                <w:sz w:val="24"/>
              </w:rPr>
              <w:t>Тематическое</w:t>
            </w:r>
            <w:r>
              <w:rPr>
                <w:spacing w:val="-9"/>
                <w:sz w:val="24"/>
              </w:rPr>
              <w:t xml:space="preserve"> </w:t>
            </w:r>
            <w:r>
              <w:rPr>
                <w:sz w:val="24"/>
              </w:rPr>
              <w:t>занятие:</w:t>
            </w:r>
            <w:r>
              <w:rPr>
                <w:spacing w:val="-11"/>
                <w:sz w:val="24"/>
              </w:rPr>
              <w:t xml:space="preserve"> </w:t>
            </w:r>
            <w:r>
              <w:rPr>
                <w:sz w:val="24"/>
              </w:rPr>
              <w:t>«День</w:t>
            </w:r>
            <w:r>
              <w:rPr>
                <w:spacing w:val="-10"/>
                <w:sz w:val="24"/>
              </w:rPr>
              <w:t xml:space="preserve"> </w:t>
            </w:r>
            <w:r>
              <w:rPr>
                <w:spacing w:val="-2"/>
                <w:sz w:val="24"/>
              </w:rPr>
              <w:t>Земли»;</w:t>
            </w:r>
          </w:p>
          <w:p w:rsidR="00C374AF" w:rsidRDefault="00506334">
            <w:pPr>
              <w:numPr>
                <w:ilvl w:val="0"/>
                <w:numId w:val="25"/>
              </w:numPr>
              <w:tabs>
                <w:tab w:val="left" w:pos="933"/>
              </w:tabs>
              <w:ind w:left="933" w:hanging="361"/>
              <w:rPr>
                <w:sz w:val="24"/>
              </w:rPr>
            </w:pPr>
            <w:r>
              <w:rPr>
                <w:sz w:val="24"/>
              </w:rPr>
              <w:t>Развлечение:</w:t>
            </w:r>
            <w:r>
              <w:rPr>
                <w:spacing w:val="-7"/>
                <w:sz w:val="24"/>
              </w:rPr>
              <w:t xml:space="preserve"> </w:t>
            </w:r>
            <w:r>
              <w:rPr>
                <w:sz w:val="24"/>
              </w:rPr>
              <w:t>«Халык</w:t>
            </w:r>
            <w:r>
              <w:rPr>
                <w:spacing w:val="-11"/>
                <w:sz w:val="24"/>
              </w:rPr>
              <w:t xml:space="preserve"> </w:t>
            </w:r>
            <w:r>
              <w:rPr>
                <w:sz w:val="24"/>
              </w:rPr>
              <w:t>шагыйре</w:t>
            </w:r>
            <w:r>
              <w:rPr>
                <w:spacing w:val="-11"/>
                <w:sz w:val="24"/>
              </w:rPr>
              <w:t xml:space="preserve"> </w:t>
            </w:r>
            <w:r>
              <w:rPr>
                <w:spacing w:val="-2"/>
                <w:sz w:val="24"/>
              </w:rPr>
              <w:t>Г.Тукай»;</w:t>
            </w:r>
          </w:p>
          <w:p w:rsidR="00C374AF" w:rsidRDefault="00506334">
            <w:pPr>
              <w:numPr>
                <w:ilvl w:val="0"/>
                <w:numId w:val="25"/>
              </w:numPr>
              <w:tabs>
                <w:tab w:val="left" w:pos="933"/>
              </w:tabs>
              <w:ind w:left="933" w:hanging="361"/>
              <w:rPr>
                <w:sz w:val="24"/>
              </w:rPr>
            </w:pPr>
            <w:r>
              <w:rPr>
                <w:sz w:val="24"/>
              </w:rPr>
              <w:t>Развлечение:</w:t>
            </w:r>
            <w:r>
              <w:rPr>
                <w:spacing w:val="-9"/>
                <w:sz w:val="24"/>
              </w:rPr>
              <w:t xml:space="preserve"> </w:t>
            </w:r>
            <w:r>
              <w:rPr>
                <w:sz w:val="24"/>
              </w:rPr>
              <w:t>«Карга</w:t>
            </w:r>
            <w:r>
              <w:rPr>
                <w:spacing w:val="-11"/>
                <w:sz w:val="24"/>
              </w:rPr>
              <w:t xml:space="preserve"> </w:t>
            </w:r>
            <w:r>
              <w:rPr>
                <w:spacing w:val="-2"/>
                <w:sz w:val="24"/>
              </w:rPr>
              <w:t>боткасы»;</w:t>
            </w:r>
          </w:p>
          <w:p w:rsidR="00C374AF" w:rsidRDefault="00506334">
            <w:pPr>
              <w:numPr>
                <w:ilvl w:val="0"/>
                <w:numId w:val="25"/>
              </w:numPr>
              <w:tabs>
                <w:tab w:val="left" w:pos="933"/>
              </w:tabs>
              <w:ind w:left="933" w:hanging="361"/>
              <w:rPr>
                <w:sz w:val="24"/>
              </w:rPr>
            </w:pPr>
            <w:r>
              <w:rPr>
                <w:sz w:val="24"/>
              </w:rPr>
              <w:t>Тематический</w:t>
            </w:r>
            <w:r>
              <w:rPr>
                <w:spacing w:val="-14"/>
                <w:sz w:val="24"/>
              </w:rPr>
              <w:t xml:space="preserve"> </w:t>
            </w:r>
            <w:r>
              <w:rPr>
                <w:sz w:val="24"/>
              </w:rPr>
              <w:t>праздник-концерт:</w:t>
            </w:r>
            <w:r>
              <w:rPr>
                <w:spacing w:val="-13"/>
                <w:sz w:val="24"/>
              </w:rPr>
              <w:t xml:space="preserve"> </w:t>
            </w:r>
            <w:r>
              <w:rPr>
                <w:sz w:val="24"/>
              </w:rPr>
              <w:t>«Праздник</w:t>
            </w:r>
            <w:r>
              <w:rPr>
                <w:spacing w:val="-9"/>
                <w:sz w:val="24"/>
              </w:rPr>
              <w:t xml:space="preserve"> </w:t>
            </w:r>
            <w:r>
              <w:rPr>
                <w:spacing w:val="-2"/>
                <w:sz w:val="24"/>
              </w:rPr>
              <w:t>Победы»;</w:t>
            </w:r>
          </w:p>
          <w:p w:rsidR="00C374AF" w:rsidRDefault="00506334">
            <w:pPr>
              <w:numPr>
                <w:ilvl w:val="0"/>
                <w:numId w:val="25"/>
              </w:numPr>
              <w:tabs>
                <w:tab w:val="left" w:pos="933"/>
              </w:tabs>
              <w:ind w:left="933" w:hanging="361"/>
              <w:rPr>
                <w:sz w:val="24"/>
              </w:rPr>
            </w:pPr>
            <w:r>
              <w:rPr>
                <w:sz w:val="24"/>
              </w:rPr>
              <w:t>Шествие:</w:t>
            </w:r>
            <w:r>
              <w:rPr>
                <w:spacing w:val="-10"/>
                <w:sz w:val="24"/>
              </w:rPr>
              <w:t xml:space="preserve"> </w:t>
            </w:r>
            <w:r>
              <w:rPr>
                <w:sz w:val="24"/>
              </w:rPr>
              <w:t>«Бессмертный</w:t>
            </w:r>
            <w:r>
              <w:rPr>
                <w:spacing w:val="-9"/>
                <w:sz w:val="24"/>
              </w:rPr>
              <w:t xml:space="preserve"> </w:t>
            </w:r>
            <w:r>
              <w:rPr>
                <w:spacing w:val="-2"/>
                <w:sz w:val="24"/>
              </w:rPr>
              <w:t>полк»;</w:t>
            </w:r>
          </w:p>
          <w:p w:rsidR="00C374AF" w:rsidRDefault="00506334">
            <w:pPr>
              <w:numPr>
                <w:ilvl w:val="0"/>
                <w:numId w:val="25"/>
              </w:numPr>
              <w:tabs>
                <w:tab w:val="left" w:pos="935"/>
              </w:tabs>
              <w:ind w:right="812" w:hanging="360"/>
              <w:rPr>
                <w:sz w:val="24"/>
              </w:rPr>
            </w:pPr>
            <w:r>
              <w:rPr>
                <w:sz w:val="24"/>
              </w:rPr>
              <w:t>Тематическая</w:t>
            </w:r>
            <w:r>
              <w:rPr>
                <w:spacing w:val="-14"/>
                <w:sz w:val="24"/>
              </w:rPr>
              <w:t xml:space="preserve"> </w:t>
            </w:r>
            <w:r>
              <w:rPr>
                <w:sz w:val="24"/>
              </w:rPr>
              <w:t>неделя:</w:t>
            </w:r>
            <w:r>
              <w:rPr>
                <w:spacing w:val="-12"/>
                <w:sz w:val="24"/>
              </w:rPr>
              <w:t xml:space="preserve"> </w:t>
            </w:r>
            <w:r>
              <w:rPr>
                <w:sz w:val="24"/>
              </w:rPr>
              <w:t>«Мероприятия,</w:t>
            </w:r>
            <w:r>
              <w:rPr>
                <w:spacing w:val="-15"/>
                <w:sz w:val="24"/>
              </w:rPr>
              <w:t xml:space="preserve"> </w:t>
            </w:r>
            <w:r>
              <w:rPr>
                <w:sz w:val="24"/>
              </w:rPr>
              <w:t>посвященные</w:t>
            </w:r>
            <w:r>
              <w:rPr>
                <w:spacing w:val="-15"/>
                <w:sz w:val="24"/>
              </w:rPr>
              <w:t xml:space="preserve"> </w:t>
            </w:r>
            <w:r>
              <w:rPr>
                <w:sz w:val="24"/>
              </w:rPr>
              <w:t>победе в ВОВ 1941-1945»;</w:t>
            </w:r>
          </w:p>
          <w:p w:rsidR="00C374AF" w:rsidRDefault="00506334">
            <w:pPr>
              <w:numPr>
                <w:ilvl w:val="0"/>
                <w:numId w:val="25"/>
              </w:numPr>
              <w:tabs>
                <w:tab w:val="left" w:pos="935"/>
              </w:tabs>
              <w:ind w:right="1688" w:hanging="360"/>
              <w:rPr>
                <w:sz w:val="24"/>
              </w:rPr>
            </w:pPr>
            <w:r>
              <w:rPr>
                <w:sz w:val="24"/>
              </w:rPr>
              <w:t>Тематическая</w:t>
            </w:r>
            <w:r>
              <w:rPr>
                <w:spacing w:val="-15"/>
                <w:sz w:val="24"/>
              </w:rPr>
              <w:t xml:space="preserve"> </w:t>
            </w:r>
            <w:r>
              <w:rPr>
                <w:sz w:val="24"/>
              </w:rPr>
              <w:t>неделя:</w:t>
            </w:r>
            <w:r>
              <w:rPr>
                <w:spacing w:val="-15"/>
                <w:sz w:val="24"/>
              </w:rPr>
              <w:t xml:space="preserve"> </w:t>
            </w:r>
            <w:r>
              <w:rPr>
                <w:sz w:val="24"/>
              </w:rPr>
              <w:t>«Мероприятия,</w:t>
            </w:r>
            <w:r>
              <w:rPr>
                <w:spacing w:val="-15"/>
                <w:sz w:val="24"/>
              </w:rPr>
              <w:t xml:space="preserve"> </w:t>
            </w:r>
            <w:r>
              <w:rPr>
                <w:sz w:val="24"/>
              </w:rPr>
              <w:t xml:space="preserve">посвященные семейным ценностям: «Уроки семьи и семейных </w:t>
            </w:r>
            <w:r>
              <w:rPr>
                <w:spacing w:val="-2"/>
                <w:sz w:val="24"/>
              </w:rPr>
              <w:t>ценностей»;</w:t>
            </w:r>
          </w:p>
          <w:p w:rsidR="00C374AF" w:rsidRDefault="00506334">
            <w:pPr>
              <w:spacing w:before="5" w:line="261" w:lineRule="exact"/>
              <w:rPr>
                <w:sz w:val="24"/>
              </w:rPr>
            </w:pPr>
            <w:r>
              <w:rPr>
                <w:sz w:val="24"/>
              </w:rPr>
              <w:t>Флешмоб:</w:t>
            </w:r>
            <w:r>
              <w:rPr>
                <w:spacing w:val="-6"/>
                <w:sz w:val="24"/>
              </w:rPr>
              <w:t xml:space="preserve"> </w:t>
            </w:r>
            <w:r>
              <w:rPr>
                <w:sz w:val="24"/>
              </w:rPr>
              <w:t>«Отражая</w:t>
            </w:r>
            <w:r>
              <w:rPr>
                <w:spacing w:val="-3"/>
                <w:sz w:val="24"/>
              </w:rPr>
              <w:t xml:space="preserve"> </w:t>
            </w:r>
            <w:r>
              <w:rPr>
                <w:sz w:val="24"/>
              </w:rPr>
              <w:t>свет,</w:t>
            </w:r>
            <w:r>
              <w:rPr>
                <w:spacing w:val="-7"/>
                <w:sz w:val="24"/>
              </w:rPr>
              <w:t xml:space="preserve"> </w:t>
            </w:r>
            <w:r>
              <w:rPr>
                <w:sz w:val="24"/>
              </w:rPr>
              <w:t>сохраняем</w:t>
            </w:r>
            <w:r>
              <w:rPr>
                <w:spacing w:val="-6"/>
                <w:sz w:val="24"/>
              </w:rPr>
              <w:t xml:space="preserve"> </w:t>
            </w:r>
            <w:r>
              <w:rPr>
                <w:spacing w:val="-2"/>
                <w:sz w:val="24"/>
              </w:rPr>
              <w:t>жизнь!»</w:t>
            </w:r>
          </w:p>
        </w:tc>
      </w:tr>
      <w:tr w:rsidR="00C374AF">
        <w:trPr>
          <w:trHeight w:val="2750"/>
        </w:trPr>
        <w:tc>
          <w:tcPr>
            <w:tcW w:w="2555" w:type="dxa"/>
          </w:tcPr>
          <w:p w:rsidR="00C374AF" w:rsidRDefault="00506334">
            <w:pPr>
              <w:tabs>
                <w:tab w:val="left" w:pos="1603"/>
              </w:tabs>
              <w:spacing w:line="270" w:lineRule="exact"/>
              <w:ind w:left="110"/>
              <w:rPr>
                <w:b/>
                <w:i/>
                <w:sz w:val="24"/>
              </w:rPr>
            </w:pPr>
            <w:r>
              <w:rPr>
                <w:b/>
                <w:i/>
                <w:spacing w:val="-2"/>
                <w:sz w:val="24"/>
              </w:rPr>
              <w:t>Старшая</w:t>
            </w:r>
            <w:r>
              <w:rPr>
                <w:b/>
                <w:i/>
                <w:sz w:val="24"/>
              </w:rPr>
              <w:tab/>
            </w:r>
            <w:r>
              <w:rPr>
                <w:b/>
                <w:i/>
                <w:spacing w:val="-2"/>
                <w:sz w:val="24"/>
              </w:rPr>
              <w:t>группа</w:t>
            </w:r>
          </w:p>
          <w:p w:rsidR="00C374AF" w:rsidRDefault="00506334">
            <w:pPr>
              <w:spacing w:before="2"/>
              <w:ind w:left="408"/>
              <w:rPr>
                <w:b/>
                <w:sz w:val="24"/>
              </w:rPr>
            </w:pPr>
            <w:r>
              <w:rPr>
                <w:b/>
                <w:sz w:val="24"/>
              </w:rPr>
              <w:t>(от</w:t>
            </w:r>
            <w:r>
              <w:rPr>
                <w:b/>
                <w:spacing w:val="-2"/>
                <w:sz w:val="24"/>
              </w:rPr>
              <w:t xml:space="preserve"> </w:t>
            </w:r>
            <w:r>
              <w:rPr>
                <w:b/>
                <w:sz w:val="24"/>
              </w:rPr>
              <w:t>5</w:t>
            </w:r>
            <w:r>
              <w:rPr>
                <w:b/>
                <w:spacing w:val="-1"/>
                <w:sz w:val="24"/>
              </w:rPr>
              <w:t xml:space="preserve"> </w:t>
            </w:r>
            <w:r>
              <w:rPr>
                <w:b/>
                <w:sz w:val="24"/>
              </w:rPr>
              <w:t>до</w:t>
            </w:r>
            <w:r>
              <w:rPr>
                <w:b/>
                <w:spacing w:val="-5"/>
                <w:sz w:val="24"/>
              </w:rPr>
              <w:t xml:space="preserve"> </w:t>
            </w:r>
            <w:r>
              <w:rPr>
                <w:b/>
                <w:sz w:val="24"/>
              </w:rPr>
              <w:t xml:space="preserve">6 </w:t>
            </w:r>
            <w:r>
              <w:rPr>
                <w:b/>
                <w:spacing w:val="-4"/>
                <w:sz w:val="24"/>
              </w:rPr>
              <w:t>лет)</w:t>
            </w:r>
          </w:p>
        </w:tc>
        <w:tc>
          <w:tcPr>
            <w:tcW w:w="7939" w:type="dxa"/>
          </w:tcPr>
          <w:p w:rsidR="00C374AF" w:rsidRDefault="00506334">
            <w:pPr>
              <w:numPr>
                <w:ilvl w:val="0"/>
                <w:numId w:val="26"/>
              </w:numPr>
              <w:tabs>
                <w:tab w:val="left" w:pos="933"/>
              </w:tabs>
              <w:spacing w:line="262" w:lineRule="exact"/>
              <w:ind w:left="933" w:hanging="361"/>
              <w:rPr>
                <w:sz w:val="24"/>
              </w:rPr>
            </w:pPr>
            <w:r>
              <w:rPr>
                <w:sz w:val="24"/>
              </w:rPr>
              <w:t>Музыкальный</w:t>
            </w:r>
            <w:r>
              <w:rPr>
                <w:spacing w:val="-9"/>
                <w:sz w:val="24"/>
              </w:rPr>
              <w:t xml:space="preserve"> </w:t>
            </w:r>
            <w:r>
              <w:rPr>
                <w:sz w:val="24"/>
              </w:rPr>
              <w:t>досуг:</w:t>
            </w:r>
            <w:r>
              <w:rPr>
                <w:spacing w:val="-3"/>
                <w:sz w:val="24"/>
              </w:rPr>
              <w:t xml:space="preserve"> </w:t>
            </w:r>
            <w:r>
              <w:rPr>
                <w:sz w:val="24"/>
              </w:rPr>
              <w:t>«Праздник</w:t>
            </w:r>
            <w:r>
              <w:rPr>
                <w:spacing w:val="-9"/>
                <w:sz w:val="24"/>
              </w:rPr>
              <w:t xml:space="preserve"> </w:t>
            </w:r>
            <w:r>
              <w:rPr>
                <w:spacing w:val="-2"/>
                <w:sz w:val="24"/>
              </w:rPr>
              <w:t>картошки»</w:t>
            </w:r>
          </w:p>
          <w:p w:rsidR="00C374AF" w:rsidRDefault="00506334">
            <w:pPr>
              <w:numPr>
                <w:ilvl w:val="0"/>
                <w:numId w:val="26"/>
              </w:numPr>
              <w:tabs>
                <w:tab w:val="left" w:pos="997"/>
              </w:tabs>
              <w:spacing w:line="272" w:lineRule="exact"/>
              <w:ind w:left="997" w:hanging="425"/>
              <w:rPr>
                <w:sz w:val="24"/>
              </w:rPr>
            </w:pPr>
            <w:r>
              <w:rPr>
                <w:sz w:val="24"/>
              </w:rPr>
              <w:t>«Осенний</w:t>
            </w:r>
            <w:r>
              <w:rPr>
                <w:spacing w:val="-9"/>
                <w:sz w:val="24"/>
              </w:rPr>
              <w:t xml:space="preserve"> </w:t>
            </w:r>
            <w:r>
              <w:rPr>
                <w:spacing w:val="-2"/>
                <w:sz w:val="24"/>
              </w:rPr>
              <w:t>марафон»;</w:t>
            </w:r>
          </w:p>
          <w:p w:rsidR="00C374AF" w:rsidRDefault="00506334">
            <w:pPr>
              <w:numPr>
                <w:ilvl w:val="0"/>
                <w:numId w:val="26"/>
              </w:numPr>
              <w:tabs>
                <w:tab w:val="left" w:pos="935"/>
              </w:tabs>
              <w:ind w:right="1591" w:hanging="360"/>
              <w:rPr>
                <w:sz w:val="24"/>
              </w:rPr>
            </w:pPr>
            <w:r>
              <w:rPr>
                <w:sz w:val="24"/>
              </w:rPr>
              <w:t>Концерт:</w:t>
            </w:r>
            <w:r>
              <w:rPr>
                <w:spacing w:val="-13"/>
                <w:sz w:val="24"/>
              </w:rPr>
              <w:t xml:space="preserve"> </w:t>
            </w:r>
            <w:r>
              <w:rPr>
                <w:sz w:val="24"/>
              </w:rPr>
              <w:t>«Мы</w:t>
            </w:r>
            <w:r>
              <w:rPr>
                <w:spacing w:val="-7"/>
                <w:sz w:val="24"/>
              </w:rPr>
              <w:t xml:space="preserve"> </w:t>
            </w:r>
            <w:r>
              <w:rPr>
                <w:sz w:val="24"/>
              </w:rPr>
              <w:t>вас</w:t>
            </w:r>
            <w:r>
              <w:rPr>
                <w:spacing w:val="-8"/>
                <w:sz w:val="24"/>
              </w:rPr>
              <w:t xml:space="preserve"> </w:t>
            </w:r>
            <w:r>
              <w:rPr>
                <w:sz w:val="24"/>
              </w:rPr>
              <w:t>любим»</w:t>
            </w:r>
            <w:r>
              <w:rPr>
                <w:spacing w:val="-16"/>
                <w:sz w:val="24"/>
              </w:rPr>
              <w:t xml:space="preserve"> </w:t>
            </w:r>
            <w:r>
              <w:rPr>
                <w:sz w:val="24"/>
              </w:rPr>
              <w:t>(поздравление</w:t>
            </w:r>
            <w:r>
              <w:rPr>
                <w:spacing w:val="-7"/>
                <w:sz w:val="24"/>
              </w:rPr>
              <w:t xml:space="preserve"> </w:t>
            </w:r>
            <w:r>
              <w:rPr>
                <w:sz w:val="24"/>
              </w:rPr>
              <w:t>бабушек</w:t>
            </w:r>
            <w:r>
              <w:rPr>
                <w:spacing w:val="-9"/>
                <w:sz w:val="24"/>
              </w:rPr>
              <w:t xml:space="preserve"> </w:t>
            </w:r>
            <w:r>
              <w:rPr>
                <w:sz w:val="24"/>
              </w:rPr>
              <w:t xml:space="preserve">и </w:t>
            </w:r>
            <w:r>
              <w:rPr>
                <w:spacing w:val="-2"/>
                <w:sz w:val="24"/>
              </w:rPr>
              <w:t>дедушек);</w:t>
            </w:r>
          </w:p>
          <w:p w:rsidR="00C374AF" w:rsidRDefault="00506334">
            <w:pPr>
              <w:numPr>
                <w:ilvl w:val="0"/>
                <w:numId w:val="26"/>
              </w:numPr>
              <w:tabs>
                <w:tab w:val="left" w:pos="933"/>
              </w:tabs>
              <w:ind w:left="933" w:hanging="361"/>
              <w:rPr>
                <w:sz w:val="24"/>
              </w:rPr>
            </w:pPr>
            <w:r>
              <w:rPr>
                <w:sz w:val="24"/>
              </w:rPr>
              <w:t>Развлечение:</w:t>
            </w:r>
            <w:r>
              <w:rPr>
                <w:spacing w:val="-12"/>
                <w:sz w:val="24"/>
              </w:rPr>
              <w:t xml:space="preserve"> </w:t>
            </w:r>
            <w:r>
              <w:rPr>
                <w:spacing w:val="-2"/>
                <w:sz w:val="24"/>
              </w:rPr>
              <w:t>“Сөмбелә”;</w:t>
            </w:r>
          </w:p>
          <w:p w:rsidR="00C374AF" w:rsidRDefault="00506334">
            <w:pPr>
              <w:numPr>
                <w:ilvl w:val="0"/>
                <w:numId w:val="26"/>
              </w:numPr>
              <w:tabs>
                <w:tab w:val="left" w:pos="935"/>
              </w:tabs>
              <w:ind w:right="936" w:hanging="360"/>
              <w:rPr>
                <w:sz w:val="24"/>
              </w:rPr>
            </w:pPr>
            <w:r>
              <w:rPr>
                <w:sz w:val="24"/>
              </w:rPr>
              <w:t>Тематическая</w:t>
            </w:r>
            <w:r>
              <w:rPr>
                <w:spacing w:val="-11"/>
                <w:sz w:val="24"/>
              </w:rPr>
              <w:t xml:space="preserve"> </w:t>
            </w:r>
            <w:r>
              <w:rPr>
                <w:sz w:val="24"/>
              </w:rPr>
              <w:t>неделя:</w:t>
            </w:r>
            <w:r>
              <w:rPr>
                <w:spacing w:val="-7"/>
                <w:sz w:val="24"/>
              </w:rPr>
              <w:t xml:space="preserve"> </w:t>
            </w:r>
            <w:r>
              <w:rPr>
                <w:sz w:val="24"/>
              </w:rPr>
              <w:t>«Мероприятия,</w:t>
            </w:r>
            <w:r>
              <w:rPr>
                <w:spacing w:val="-13"/>
                <w:sz w:val="24"/>
              </w:rPr>
              <w:t xml:space="preserve"> </w:t>
            </w:r>
            <w:r>
              <w:rPr>
                <w:sz w:val="24"/>
              </w:rPr>
              <w:t>посвященные</w:t>
            </w:r>
            <w:r>
              <w:rPr>
                <w:spacing w:val="-12"/>
                <w:sz w:val="24"/>
              </w:rPr>
              <w:t xml:space="preserve"> </w:t>
            </w:r>
            <w:r>
              <w:rPr>
                <w:sz w:val="24"/>
              </w:rPr>
              <w:t>декаде старшего поколения;</w:t>
            </w:r>
          </w:p>
          <w:p w:rsidR="00C374AF" w:rsidRDefault="00506334">
            <w:pPr>
              <w:numPr>
                <w:ilvl w:val="0"/>
                <w:numId w:val="26"/>
              </w:numPr>
              <w:tabs>
                <w:tab w:val="left" w:pos="933"/>
              </w:tabs>
              <w:ind w:left="933" w:hanging="361"/>
              <w:rPr>
                <w:sz w:val="24"/>
              </w:rPr>
            </w:pPr>
            <w:r>
              <w:rPr>
                <w:sz w:val="24"/>
              </w:rPr>
              <w:t>Спортивный</w:t>
            </w:r>
            <w:r>
              <w:rPr>
                <w:spacing w:val="-12"/>
                <w:sz w:val="24"/>
              </w:rPr>
              <w:t xml:space="preserve"> </w:t>
            </w:r>
            <w:r>
              <w:rPr>
                <w:sz w:val="24"/>
              </w:rPr>
              <w:t>досуг:</w:t>
            </w:r>
            <w:r>
              <w:rPr>
                <w:spacing w:val="-4"/>
                <w:sz w:val="24"/>
              </w:rPr>
              <w:t xml:space="preserve"> </w:t>
            </w:r>
            <w:r>
              <w:rPr>
                <w:sz w:val="24"/>
              </w:rPr>
              <w:t>«Удивительные</w:t>
            </w:r>
            <w:r>
              <w:rPr>
                <w:spacing w:val="-6"/>
                <w:sz w:val="24"/>
              </w:rPr>
              <w:t xml:space="preserve"> </w:t>
            </w:r>
            <w:r>
              <w:rPr>
                <w:spacing w:val="-2"/>
                <w:sz w:val="24"/>
              </w:rPr>
              <w:t>кегли»</w:t>
            </w:r>
          </w:p>
          <w:p w:rsidR="00C374AF" w:rsidRDefault="00506334">
            <w:pPr>
              <w:numPr>
                <w:ilvl w:val="0"/>
                <w:numId w:val="26"/>
              </w:numPr>
              <w:tabs>
                <w:tab w:val="left" w:pos="934"/>
              </w:tabs>
              <w:spacing w:line="264" w:lineRule="exact"/>
              <w:ind w:left="934" w:hanging="359"/>
              <w:rPr>
                <w:sz w:val="24"/>
              </w:rPr>
            </w:pPr>
            <w:r>
              <w:rPr>
                <w:sz w:val="24"/>
              </w:rPr>
              <w:t>Тематическая</w:t>
            </w:r>
            <w:r>
              <w:rPr>
                <w:spacing w:val="-10"/>
                <w:sz w:val="24"/>
              </w:rPr>
              <w:t xml:space="preserve"> </w:t>
            </w:r>
            <w:r>
              <w:rPr>
                <w:sz w:val="24"/>
              </w:rPr>
              <w:t>неделя:</w:t>
            </w:r>
            <w:r>
              <w:rPr>
                <w:spacing w:val="-7"/>
                <w:sz w:val="24"/>
              </w:rPr>
              <w:t xml:space="preserve"> </w:t>
            </w:r>
            <w:r>
              <w:rPr>
                <w:sz w:val="24"/>
              </w:rPr>
              <w:t>«Мероприятия,</w:t>
            </w:r>
            <w:r>
              <w:rPr>
                <w:spacing w:val="-11"/>
                <w:sz w:val="24"/>
              </w:rPr>
              <w:t xml:space="preserve"> </w:t>
            </w:r>
            <w:r>
              <w:rPr>
                <w:sz w:val="24"/>
              </w:rPr>
              <w:t>посвященные</w:t>
            </w:r>
            <w:r>
              <w:rPr>
                <w:spacing w:val="-4"/>
                <w:sz w:val="24"/>
              </w:rPr>
              <w:t xml:space="preserve"> «Дню</w:t>
            </w:r>
          </w:p>
        </w:tc>
      </w:tr>
    </w:tbl>
    <w:p w:rsidR="00C374AF" w:rsidRDefault="00506334">
      <w:pPr>
        <w:spacing w:before="96"/>
        <w:ind w:right="565"/>
        <w:jc w:val="right"/>
      </w:pPr>
      <w:r>
        <w:rPr>
          <w:spacing w:val="-5"/>
        </w:rPr>
        <w:t>54</w:t>
      </w:r>
    </w:p>
    <w:p w:rsidR="00C374AF" w:rsidRDefault="00C374AF">
      <w:pPr>
        <w:jc w:val="right"/>
        <w:sectPr w:rsidR="00C374AF">
          <w:pgSz w:w="11920" w:h="16850"/>
          <w:pgMar w:top="1400" w:right="340" w:bottom="280" w:left="620" w:header="720" w:footer="720"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55"/>
        <w:gridCol w:w="7939"/>
      </w:tblGrid>
      <w:tr w:rsidR="00C374AF">
        <w:trPr>
          <w:trHeight w:val="14094"/>
        </w:trPr>
        <w:tc>
          <w:tcPr>
            <w:tcW w:w="2555" w:type="dxa"/>
          </w:tcPr>
          <w:p w:rsidR="00C374AF" w:rsidRDefault="00C374AF">
            <w:pPr>
              <w:rPr>
                <w:sz w:val="24"/>
              </w:rPr>
            </w:pPr>
          </w:p>
        </w:tc>
        <w:tc>
          <w:tcPr>
            <w:tcW w:w="7939" w:type="dxa"/>
          </w:tcPr>
          <w:p w:rsidR="00C374AF" w:rsidRDefault="00506334">
            <w:pPr>
              <w:spacing w:line="268" w:lineRule="exact"/>
              <w:ind w:left="935"/>
              <w:rPr>
                <w:sz w:val="24"/>
              </w:rPr>
            </w:pPr>
            <w:r>
              <w:rPr>
                <w:spacing w:val="-2"/>
                <w:sz w:val="24"/>
              </w:rPr>
              <w:t>матери»;</w:t>
            </w:r>
          </w:p>
          <w:p w:rsidR="00C374AF" w:rsidRDefault="00506334">
            <w:pPr>
              <w:numPr>
                <w:ilvl w:val="0"/>
                <w:numId w:val="27"/>
              </w:numPr>
              <w:tabs>
                <w:tab w:val="left" w:pos="935"/>
              </w:tabs>
              <w:ind w:right="898"/>
              <w:rPr>
                <w:sz w:val="24"/>
              </w:rPr>
            </w:pPr>
            <w:r>
              <w:rPr>
                <w:sz w:val="24"/>
              </w:rPr>
              <w:t>Музыкальное</w:t>
            </w:r>
            <w:r>
              <w:rPr>
                <w:spacing w:val="-8"/>
                <w:sz w:val="24"/>
              </w:rPr>
              <w:t xml:space="preserve"> </w:t>
            </w:r>
            <w:r>
              <w:rPr>
                <w:sz w:val="24"/>
              </w:rPr>
              <w:t>развлечение:</w:t>
            </w:r>
            <w:r>
              <w:rPr>
                <w:spacing w:val="-5"/>
                <w:sz w:val="24"/>
              </w:rPr>
              <w:t xml:space="preserve"> </w:t>
            </w:r>
            <w:r>
              <w:rPr>
                <w:sz w:val="24"/>
              </w:rPr>
              <w:t>«Любовь</w:t>
            </w:r>
            <w:r>
              <w:rPr>
                <w:spacing w:val="-7"/>
                <w:sz w:val="24"/>
              </w:rPr>
              <w:t xml:space="preserve"> </w:t>
            </w:r>
            <w:r>
              <w:rPr>
                <w:sz w:val="24"/>
              </w:rPr>
              <w:t>к</w:t>
            </w:r>
            <w:r>
              <w:rPr>
                <w:spacing w:val="-7"/>
                <w:sz w:val="24"/>
              </w:rPr>
              <w:t xml:space="preserve"> </w:t>
            </w:r>
            <w:r>
              <w:rPr>
                <w:sz w:val="24"/>
              </w:rPr>
              <w:t>родине</w:t>
            </w:r>
            <w:r>
              <w:rPr>
                <w:spacing w:val="-11"/>
                <w:sz w:val="24"/>
              </w:rPr>
              <w:t xml:space="preserve"> </w:t>
            </w:r>
            <w:r>
              <w:rPr>
                <w:sz w:val="24"/>
              </w:rPr>
              <w:t>начинается</w:t>
            </w:r>
            <w:r>
              <w:rPr>
                <w:spacing w:val="-7"/>
                <w:sz w:val="24"/>
              </w:rPr>
              <w:t xml:space="preserve"> </w:t>
            </w:r>
            <w:r>
              <w:rPr>
                <w:sz w:val="24"/>
              </w:rPr>
              <w:t>с любви к маме», повещённое Дню Матери;</w:t>
            </w:r>
          </w:p>
          <w:p w:rsidR="00C374AF" w:rsidRDefault="00506334">
            <w:pPr>
              <w:numPr>
                <w:ilvl w:val="0"/>
                <w:numId w:val="27"/>
              </w:numPr>
              <w:tabs>
                <w:tab w:val="left" w:pos="935"/>
              </w:tabs>
              <w:ind w:right="605"/>
              <w:rPr>
                <w:sz w:val="24"/>
              </w:rPr>
            </w:pPr>
            <w:r>
              <w:rPr>
                <w:sz w:val="24"/>
              </w:rPr>
              <w:t>День</w:t>
            </w:r>
            <w:r>
              <w:rPr>
                <w:spacing w:val="-6"/>
                <w:sz w:val="24"/>
              </w:rPr>
              <w:t xml:space="preserve"> </w:t>
            </w:r>
            <w:r>
              <w:rPr>
                <w:sz w:val="24"/>
              </w:rPr>
              <w:t>открытых</w:t>
            </w:r>
            <w:r>
              <w:rPr>
                <w:spacing w:val="-4"/>
                <w:sz w:val="24"/>
              </w:rPr>
              <w:t xml:space="preserve"> </w:t>
            </w:r>
            <w:r>
              <w:rPr>
                <w:sz w:val="24"/>
              </w:rPr>
              <w:t>дверей</w:t>
            </w:r>
            <w:r>
              <w:rPr>
                <w:spacing w:val="-4"/>
                <w:sz w:val="24"/>
              </w:rPr>
              <w:t xml:space="preserve"> </w:t>
            </w:r>
            <w:r>
              <w:rPr>
                <w:sz w:val="24"/>
              </w:rPr>
              <w:t>в</w:t>
            </w:r>
            <w:r>
              <w:rPr>
                <w:spacing w:val="-7"/>
                <w:sz w:val="24"/>
              </w:rPr>
              <w:t xml:space="preserve"> </w:t>
            </w:r>
            <w:r>
              <w:rPr>
                <w:sz w:val="24"/>
              </w:rPr>
              <w:t>ДОУ:</w:t>
            </w:r>
            <w:r>
              <w:rPr>
                <w:spacing w:val="-1"/>
                <w:sz w:val="24"/>
              </w:rPr>
              <w:t xml:space="preserve"> </w:t>
            </w:r>
            <w:r>
              <w:rPr>
                <w:sz w:val="24"/>
              </w:rPr>
              <w:t>«Юные</w:t>
            </w:r>
            <w:r>
              <w:rPr>
                <w:spacing w:val="-8"/>
                <w:sz w:val="24"/>
              </w:rPr>
              <w:t xml:space="preserve"> </w:t>
            </w:r>
            <w:r>
              <w:rPr>
                <w:sz w:val="24"/>
              </w:rPr>
              <w:t>исследователи»</w:t>
            </w:r>
            <w:r>
              <w:rPr>
                <w:spacing w:val="-9"/>
                <w:sz w:val="24"/>
              </w:rPr>
              <w:t xml:space="preserve"> </w:t>
            </w:r>
            <w:r>
              <w:rPr>
                <w:sz w:val="24"/>
              </w:rPr>
              <w:t>(Показ познавательно –исследовательской деятельности сдетьми);</w:t>
            </w:r>
          </w:p>
          <w:p w:rsidR="00C374AF" w:rsidRDefault="00506334">
            <w:pPr>
              <w:numPr>
                <w:ilvl w:val="0"/>
                <w:numId w:val="27"/>
              </w:numPr>
              <w:tabs>
                <w:tab w:val="left" w:pos="933"/>
              </w:tabs>
              <w:spacing w:before="2"/>
              <w:ind w:left="1018" w:hanging="361"/>
              <w:rPr>
                <w:sz w:val="24"/>
              </w:rPr>
            </w:pPr>
            <w:r>
              <w:rPr>
                <w:sz w:val="24"/>
              </w:rPr>
              <w:t>Праздник:</w:t>
            </w:r>
            <w:r>
              <w:rPr>
                <w:spacing w:val="-12"/>
                <w:sz w:val="24"/>
              </w:rPr>
              <w:t xml:space="preserve"> </w:t>
            </w:r>
            <w:r>
              <w:rPr>
                <w:sz w:val="24"/>
              </w:rPr>
              <w:t>«Новогодний</w:t>
            </w:r>
            <w:r>
              <w:rPr>
                <w:spacing w:val="-11"/>
                <w:sz w:val="24"/>
              </w:rPr>
              <w:t xml:space="preserve"> </w:t>
            </w:r>
            <w:r>
              <w:rPr>
                <w:spacing w:val="-2"/>
                <w:sz w:val="24"/>
              </w:rPr>
              <w:t>карнавал»;</w:t>
            </w:r>
          </w:p>
          <w:p w:rsidR="00C374AF" w:rsidRDefault="00506334">
            <w:pPr>
              <w:spacing w:before="12"/>
              <w:ind w:left="488"/>
              <w:rPr>
                <w:sz w:val="24"/>
              </w:rPr>
            </w:pPr>
            <w:r>
              <w:rPr>
                <w:sz w:val="24"/>
              </w:rPr>
              <w:t>Физкультурное</w:t>
            </w:r>
            <w:r>
              <w:rPr>
                <w:spacing w:val="-7"/>
                <w:sz w:val="24"/>
              </w:rPr>
              <w:t xml:space="preserve"> </w:t>
            </w:r>
            <w:r>
              <w:rPr>
                <w:sz w:val="24"/>
              </w:rPr>
              <w:t>развлечение:</w:t>
            </w:r>
            <w:r>
              <w:rPr>
                <w:spacing w:val="-8"/>
                <w:sz w:val="24"/>
              </w:rPr>
              <w:t xml:space="preserve"> </w:t>
            </w:r>
            <w:r>
              <w:rPr>
                <w:sz w:val="24"/>
              </w:rPr>
              <w:t>«Малые</w:t>
            </w:r>
            <w:r>
              <w:rPr>
                <w:spacing w:val="-8"/>
                <w:sz w:val="24"/>
              </w:rPr>
              <w:t xml:space="preserve"> </w:t>
            </w:r>
            <w:r>
              <w:rPr>
                <w:sz w:val="24"/>
              </w:rPr>
              <w:t>зимние</w:t>
            </w:r>
            <w:r>
              <w:rPr>
                <w:spacing w:val="-7"/>
                <w:sz w:val="24"/>
              </w:rPr>
              <w:t xml:space="preserve"> </w:t>
            </w:r>
            <w:r>
              <w:rPr>
                <w:spacing w:val="-2"/>
                <w:sz w:val="24"/>
              </w:rPr>
              <w:t>олимпийскиеигры»</w:t>
            </w:r>
          </w:p>
          <w:p w:rsidR="00C374AF" w:rsidRDefault="00506334">
            <w:pPr>
              <w:numPr>
                <w:ilvl w:val="0"/>
                <w:numId w:val="27"/>
              </w:numPr>
              <w:tabs>
                <w:tab w:val="left" w:pos="933"/>
              </w:tabs>
              <w:spacing w:before="7" w:line="272" w:lineRule="exact"/>
              <w:ind w:left="1018" w:hanging="361"/>
              <w:rPr>
                <w:sz w:val="24"/>
              </w:rPr>
            </w:pPr>
            <w:r>
              <w:rPr>
                <w:sz w:val="24"/>
              </w:rPr>
              <w:t>Тематическая</w:t>
            </w:r>
            <w:r>
              <w:rPr>
                <w:spacing w:val="-8"/>
                <w:sz w:val="24"/>
              </w:rPr>
              <w:t xml:space="preserve"> </w:t>
            </w:r>
            <w:r>
              <w:rPr>
                <w:sz w:val="24"/>
              </w:rPr>
              <w:t>неделя:</w:t>
            </w:r>
            <w:r>
              <w:rPr>
                <w:spacing w:val="-7"/>
                <w:sz w:val="24"/>
              </w:rPr>
              <w:t xml:space="preserve"> </w:t>
            </w:r>
            <w:r>
              <w:rPr>
                <w:sz w:val="24"/>
              </w:rPr>
              <w:t>«Мероприятия,</w:t>
            </w:r>
            <w:r>
              <w:rPr>
                <w:spacing w:val="-9"/>
                <w:sz w:val="24"/>
              </w:rPr>
              <w:t xml:space="preserve"> </w:t>
            </w:r>
            <w:r>
              <w:rPr>
                <w:spacing w:val="-2"/>
                <w:sz w:val="24"/>
              </w:rPr>
              <w:t>посвященные</w:t>
            </w:r>
          </w:p>
          <w:p w:rsidR="00C374AF" w:rsidRDefault="00506334">
            <w:pPr>
              <w:spacing w:line="272" w:lineRule="exact"/>
              <w:rPr>
                <w:sz w:val="24"/>
              </w:rPr>
            </w:pPr>
            <w:r>
              <w:rPr>
                <w:spacing w:val="-2"/>
                <w:sz w:val="24"/>
              </w:rPr>
              <w:t>«Новогодним</w:t>
            </w:r>
            <w:r>
              <w:rPr>
                <w:spacing w:val="5"/>
                <w:sz w:val="24"/>
              </w:rPr>
              <w:t xml:space="preserve"> </w:t>
            </w:r>
            <w:r>
              <w:rPr>
                <w:spacing w:val="-2"/>
                <w:sz w:val="24"/>
              </w:rPr>
              <w:t>праздникам»;</w:t>
            </w:r>
          </w:p>
          <w:p w:rsidR="00C374AF" w:rsidRDefault="00506334">
            <w:pPr>
              <w:numPr>
                <w:ilvl w:val="0"/>
                <w:numId w:val="27"/>
              </w:numPr>
              <w:tabs>
                <w:tab w:val="left" w:pos="935"/>
              </w:tabs>
              <w:ind w:right="895"/>
              <w:rPr>
                <w:sz w:val="24"/>
              </w:rPr>
            </w:pPr>
            <w:r>
              <w:rPr>
                <w:sz w:val="24"/>
              </w:rPr>
              <w:t>Тематическая</w:t>
            </w:r>
            <w:r>
              <w:rPr>
                <w:spacing w:val="-11"/>
                <w:sz w:val="24"/>
              </w:rPr>
              <w:t xml:space="preserve"> </w:t>
            </w:r>
            <w:r>
              <w:rPr>
                <w:sz w:val="24"/>
              </w:rPr>
              <w:t>неделя:</w:t>
            </w:r>
            <w:r>
              <w:rPr>
                <w:spacing w:val="-7"/>
                <w:sz w:val="24"/>
              </w:rPr>
              <w:t xml:space="preserve"> </w:t>
            </w:r>
            <w:r>
              <w:rPr>
                <w:sz w:val="24"/>
              </w:rPr>
              <w:t>«Мероприятия,</w:t>
            </w:r>
            <w:r>
              <w:rPr>
                <w:spacing w:val="-13"/>
                <w:sz w:val="24"/>
              </w:rPr>
              <w:t xml:space="preserve"> </w:t>
            </w:r>
            <w:r>
              <w:rPr>
                <w:sz w:val="24"/>
              </w:rPr>
              <w:t>посвященные</w:t>
            </w:r>
            <w:r>
              <w:rPr>
                <w:spacing w:val="-12"/>
                <w:sz w:val="24"/>
              </w:rPr>
              <w:t xml:space="preserve"> </w:t>
            </w:r>
            <w:r>
              <w:rPr>
                <w:sz w:val="24"/>
              </w:rPr>
              <w:t xml:space="preserve">Декаде </w:t>
            </w:r>
            <w:r>
              <w:rPr>
                <w:spacing w:val="-2"/>
                <w:sz w:val="24"/>
              </w:rPr>
              <w:t>инвалидов»;</w:t>
            </w:r>
          </w:p>
          <w:p w:rsidR="00C374AF" w:rsidRDefault="00506334">
            <w:pPr>
              <w:numPr>
                <w:ilvl w:val="0"/>
                <w:numId w:val="27"/>
              </w:numPr>
              <w:tabs>
                <w:tab w:val="left" w:pos="934"/>
              </w:tabs>
              <w:spacing w:before="1"/>
              <w:ind w:left="1019" w:hanging="359"/>
              <w:rPr>
                <w:sz w:val="24"/>
              </w:rPr>
            </w:pPr>
            <w:r>
              <w:rPr>
                <w:sz w:val="24"/>
              </w:rPr>
              <w:t>Тематическая</w:t>
            </w:r>
            <w:r>
              <w:rPr>
                <w:spacing w:val="-6"/>
                <w:sz w:val="24"/>
              </w:rPr>
              <w:t xml:space="preserve"> </w:t>
            </w:r>
            <w:r>
              <w:rPr>
                <w:sz w:val="24"/>
              </w:rPr>
              <w:t>неделя: «Мероприятия,</w:t>
            </w:r>
            <w:r>
              <w:rPr>
                <w:spacing w:val="-8"/>
                <w:sz w:val="24"/>
              </w:rPr>
              <w:t xml:space="preserve"> </w:t>
            </w:r>
            <w:r>
              <w:rPr>
                <w:sz w:val="24"/>
              </w:rPr>
              <w:t>посвященные</w:t>
            </w:r>
            <w:r>
              <w:rPr>
                <w:spacing w:val="-7"/>
                <w:sz w:val="24"/>
              </w:rPr>
              <w:t xml:space="preserve"> </w:t>
            </w:r>
            <w:r>
              <w:rPr>
                <w:spacing w:val="-5"/>
                <w:sz w:val="24"/>
              </w:rPr>
              <w:t>Дню</w:t>
            </w:r>
          </w:p>
          <w:p w:rsidR="00C374AF" w:rsidRDefault="00506334">
            <w:pPr>
              <w:ind w:left="935" w:right="824"/>
              <w:rPr>
                <w:sz w:val="24"/>
              </w:rPr>
            </w:pPr>
            <w:r>
              <w:rPr>
                <w:sz w:val="24"/>
              </w:rPr>
              <w:t>Неизвестного</w:t>
            </w:r>
            <w:r>
              <w:rPr>
                <w:spacing w:val="-5"/>
                <w:sz w:val="24"/>
              </w:rPr>
              <w:t xml:space="preserve"> </w:t>
            </w:r>
            <w:r>
              <w:rPr>
                <w:sz w:val="24"/>
              </w:rPr>
              <w:t>Солдата</w:t>
            </w:r>
            <w:r>
              <w:rPr>
                <w:spacing w:val="-5"/>
                <w:sz w:val="24"/>
              </w:rPr>
              <w:t xml:space="preserve"> </w:t>
            </w:r>
            <w:r>
              <w:rPr>
                <w:sz w:val="24"/>
              </w:rPr>
              <w:t>–</w:t>
            </w:r>
            <w:r>
              <w:rPr>
                <w:spacing w:val="-5"/>
                <w:sz w:val="24"/>
              </w:rPr>
              <w:t xml:space="preserve"> </w:t>
            </w:r>
            <w:r>
              <w:rPr>
                <w:sz w:val="24"/>
              </w:rPr>
              <w:t>в</w:t>
            </w:r>
            <w:r>
              <w:rPr>
                <w:spacing w:val="-6"/>
                <w:sz w:val="24"/>
              </w:rPr>
              <w:t xml:space="preserve"> </w:t>
            </w:r>
            <w:r>
              <w:rPr>
                <w:sz w:val="24"/>
              </w:rPr>
              <w:t>память</w:t>
            </w:r>
            <w:r>
              <w:rPr>
                <w:spacing w:val="-4"/>
                <w:sz w:val="24"/>
              </w:rPr>
              <w:t xml:space="preserve"> </w:t>
            </w:r>
            <w:r>
              <w:rPr>
                <w:sz w:val="24"/>
              </w:rPr>
              <w:t>о</w:t>
            </w:r>
            <w:r>
              <w:rPr>
                <w:spacing w:val="-5"/>
                <w:sz w:val="24"/>
              </w:rPr>
              <w:t xml:space="preserve"> </w:t>
            </w:r>
            <w:r>
              <w:rPr>
                <w:sz w:val="24"/>
              </w:rPr>
              <w:t>российских</w:t>
            </w:r>
            <w:r>
              <w:rPr>
                <w:spacing w:val="-3"/>
                <w:sz w:val="24"/>
              </w:rPr>
              <w:t xml:space="preserve"> </w:t>
            </w:r>
            <w:r>
              <w:rPr>
                <w:sz w:val="24"/>
              </w:rPr>
              <w:t>и</w:t>
            </w:r>
            <w:r>
              <w:rPr>
                <w:spacing w:val="-5"/>
                <w:sz w:val="24"/>
              </w:rPr>
              <w:t xml:space="preserve"> </w:t>
            </w:r>
            <w:r>
              <w:rPr>
                <w:sz w:val="24"/>
              </w:rPr>
              <w:t xml:space="preserve">советских </w:t>
            </w:r>
            <w:r>
              <w:rPr>
                <w:spacing w:val="-2"/>
                <w:sz w:val="24"/>
              </w:rPr>
              <w:t>воинах»;</w:t>
            </w:r>
          </w:p>
          <w:p w:rsidR="00C374AF" w:rsidRDefault="00506334">
            <w:pPr>
              <w:numPr>
                <w:ilvl w:val="0"/>
                <w:numId w:val="27"/>
              </w:numPr>
              <w:tabs>
                <w:tab w:val="left" w:pos="933"/>
              </w:tabs>
              <w:ind w:left="1018" w:hanging="361"/>
              <w:rPr>
                <w:sz w:val="24"/>
              </w:rPr>
            </w:pPr>
            <w:r>
              <w:rPr>
                <w:sz w:val="24"/>
              </w:rPr>
              <w:t>Развлечение</w:t>
            </w:r>
            <w:r>
              <w:rPr>
                <w:spacing w:val="-9"/>
                <w:sz w:val="24"/>
              </w:rPr>
              <w:t xml:space="preserve"> </w:t>
            </w:r>
            <w:r>
              <w:rPr>
                <w:sz w:val="24"/>
              </w:rPr>
              <w:t>по</w:t>
            </w:r>
            <w:r>
              <w:rPr>
                <w:spacing w:val="-8"/>
                <w:sz w:val="24"/>
              </w:rPr>
              <w:t xml:space="preserve"> </w:t>
            </w:r>
            <w:r>
              <w:rPr>
                <w:sz w:val="24"/>
              </w:rPr>
              <w:t>БДД:</w:t>
            </w:r>
            <w:r>
              <w:rPr>
                <w:spacing w:val="-3"/>
                <w:sz w:val="24"/>
              </w:rPr>
              <w:t xml:space="preserve"> </w:t>
            </w:r>
            <w:r>
              <w:rPr>
                <w:sz w:val="24"/>
              </w:rPr>
              <w:t>«В</w:t>
            </w:r>
            <w:r>
              <w:rPr>
                <w:spacing w:val="-10"/>
                <w:sz w:val="24"/>
              </w:rPr>
              <w:t xml:space="preserve"> </w:t>
            </w:r>
            <w:r>
              <w:rPr>
                <w:sz w:val="24"/>
              </w:rPr>
              <w:t>поисках</w:t>
            </w:r>
            <w:r>
              <w:rPr>
                <w:spacing w:val="-3"/>
                <w:sz w:val="24"/>
              </w:rPr>
              <w:t xml:space="preserve"> </w:t>
            </w:r>
            <w:r>
              <w:rPr>
                <w:sz w:val="24"/>
              </w:rPr>
              <w:t>новогодних</w:t>
            </w:r>
            <w:r>
              <w:rPr>
                <w:spacing w:val="-5"/>
                <w:sz w:val="24"/>
              </w:rPr>
              <w:t xml:space="preserve"> </w:t>
            </w:r>
            <w:r>
              <w:rPr>
                <w:spacing w:val="-2"/>
                <w:sz w:val="24"/>
              </w:rPr>
              <w:t>подарков»;</w:t>
            </w:r>
          </w:p>
          <w:p w:rsidR="00C374AF" w:rsidRDefault="00506334">
            <w:pPr>
              <w:numPr>
                <w:ilvl w:val="0"/>
                <w:numId w:val="27"/>
              </w:numPr>
              <w:tabs>
                <w:tab w:val="left" w:pos="933"/>
              </w:tabs>
              <w:ind w:left="1018" w:hanging="361"/>
              <w:rPr>
                <w:sz w:val="24"/>
              </w:rPr>
            </w:pPr>
            <w:r>
              <w:rPr>
                <w:sz w:val="24"/>
              </w:rPr>
              <w:t>Игровая</w:t>
            </w:r>
            <w:r>
              <w:rPr>
                <w:spacing w:val="-7"/>
                <w:sz w:val="24"/>
              </w:rPr>
              <w:t xml:space="preserve"> </w:t>
            </w:r>
            <w:r>
              <w:rPr>
                <w:sz w:val="24"/>
              </w:rPr>
              <w:t>викторина:</w:t>
            </w:r>
            <w:r>
              <w:rPr>
                <w:spacing w:val="-6"/>
                <w:sz w:val="24"/>
              </w:rPr>
              <w:t xml:space="preserve"> </w:t>
            </w:r>
            <w:r>
              <w:rPr>
                <w:sz w:val="24"/>
              </w:rPr>
              <w:t>«Всемирный</w:t>
            </w:r>
            <w:r>
              <w:rPr>
                <w:spacing w:val="-7"/>
                <w:sz w:val="24"/>
              </w:rPr>
              <w:t xml:space="preserve"> </w:t>
            </w:r>
            <w:r>
              <w:rPr>
                <w:sz w:val="24"/>
              </w:rPr>
              <w:t>день</w:t>
            </w:r>
            <w:r>
              <w:rPr>
                <w:spacing w:val="-5"/>
                <w:sz w:val="24"/>
              </w:rPr>
              <w:t xml:space="preserve"> </w:t>
            </w:r>
            <w:r>
              <w:rPr>
                <w:spacing w:val="-2"/>
                <w:sz w:val="24"/>
              </w:rPr>
              <w:t>«Спасибо»</w:t>
            </w:r>
          </w:p>
          <w:p w:rsidR="00C374AF" w:rsidRDefault="00506334">
            <w:pPr>
              <w:numPr>
                <w:ilvl w:val="0"/>
                <w:numId w:val="27"/>
              </w:numPr>
              <w:tabs>
                <w:tab w:val="left" w:pos="933"/>
              </w:tabs>
              <w:ind w:left="1018" w:hanging="361"/>
              <w:rPr>
                <w:sz w:val="24"/>
              </w:rPr>
            </w:pPr>
            <w:r>
              <w:rPr>
                <w:sz w:val="24"/>
              </w:rPr>
              <w:t>Флешмоб:</w:t>
            </w:r>
            <w:r>
              <w:rPr>
                <w:spacing w:val="-2"/>
                <w:sz w:val="24"/>
              </w:rPr>
              <w:t xml:space="preserve"> «Засветись!»</w:t>
            </w:r>
          </w:p>
          <w:p w:rsidR="00C374AF" w:rsidRDefault="00506334">
            <w:pPr>
              <w:numPr>
                <w:ilvl w:val="0"/>
                <w:numId w:val="27"/>
              </w:numPr>
              <w:tabs>
                <w:tab w:val="left" w:pos="935"/>
              </w:tabs>
              <w:ind w:right="1778"/>
              <w:rPr>
                <w:sz w:val="24"/>
              </w:rPr>
            </w:pPr>
            <w:r>
              <w:rPr>
                <w:sz w:val="24"/>
              </w:rPr>
              <w:t>Музыкально-</w:t>
            </w:r>
            <w:r>
              <w:rPr>
                <w:spacing w:val="-11"/>
                <w:sz w:val="24"/>
              </w:rPr>
              <w:t xml:space="preserve"> </w:t>
            </w:r>
            <w:r>
              <w:rPr>
                <w:sz w:val="24"/>
              </w:rPr>
              <w:t>спортивный</w:t>
            </w:r>
            <w:r>
              <w:rPr>
                <w:spacing w:val="-10"/>
                <w:sz w:val="24"/>
              </w:rPr>
              <w:t xml:space="preserve"> </w:t>
            </w:r>
            <w:r>
              <w:rPr>
                <w:sz w:val="24"/>
              </w:rPr>
              <w:t>досуг:</w:t>
            </w:r>
            <w:r>
              <w:rPr>
                <w:spacing w:val="-6"/>
                <w:sz w:val="24"/>
              </w:rPr>
              <w:t xml:space="preserve"> </w:t>
            </w:r>
            <w:r>
              <w:rPr>
                <w:sz w:val="24"/>
              </w:rPr>
              <w:t>«День</w:t>
            </w:r>
            <w:r>
              <w:rPr>
                <w:spacing w:val="-10"/>
                <w:sz w:val="24"/>
              </w:rPr>
              <w:t xml:space="preserve"> </w:t>
            </w:r>
            <w:r>
              <w:rPr>
                <w:sz w:val="24"/>
              </w:rPr>
              <w:t xml:space="preserve">защитника </w:t>
            </w:r>
            <w:r>
              <w:rPr>
                <w:spacing w:val="-2"/>
                <w:sz w:val="24"/>
              </w:rPr>
              <w:t>Отечества»</w:t>
            </w:r>
          </w:p>
          <w:p w:rsidR="00C374AF" w:rsidRDefault="00506334">
            <w:pPr>
              <w:numPr>
                <w:ilvl w:val="0"/>
                <w:numId w:val="27"/>
              </w:numPr>
              <w:tabs>
                <w:tab w:val="left" w:pos="933"/>
              </w:tabs>
              <w:ind w:left="1018" w:hanging="361"/>
              <w:rPr>
                <w:sz w:val="24"/>
              </w:rPr>
            </w:pPr>
            <w:r>
              <w:rPr>
                <w:sz w:val="24"/>
              </w:rPr>
              <w:t>Развлечение:</w:t>
            </w:r>
            <w:r>
              <w:rPr>
                <w:spacing w:val="-8"/>
                <w:sz w:val="24"/>
              </w:rPr>
              <w:t xml:space="preserve"> </w:t>
            </w:r>
            <w:r>
              <w:rPr>
                <w:sz w:val="24"/>
              </w:rPr>
              <w:t>«Международный</w:t>
            </w:r>
            <w:r>
              <w:rPr>
                <w:spacing w:val="-9"/>
                <w:sz w:val="24"/>
              </w:rPr>
              <w:t xml:space="preserve"> </w:t>
            </w:r>
            <w:r>
              <w:rPr>
                <w:sz w:val="24"/>
              </w:rPr>
              <w:t>день</w:t>
            </w:r>
            <w:r>
              <w:rPr>
                <w:spacing w:val="-12"/>
                <w:sz w:val="24"/>
              </w:rPr>
              <w:t xml:space="preserve"> </w:t>
            </w:r>
            <w:r>
              <w:rPr>
                <w:sz w:val="24"/>
              </w:rPr>
              <w:t>родного</w:t>
            </w:r>
            <w:r>
              <w:rPr>
                <w:spacing w:val="-12"/>
                <w:sz w:val="24"/>
              </w:rPr>
              <w:t xml:space="preserve"> </w:t>
            </w:r>
            <w:r>
              <w:rPr>
                <w:spacing w:val="-2"/>
                <w:sz w:val="24"/>
              </w:rPr>
              <w:t>языка»;</w:t>
            </w:r>
          </w:p>
          <w:p w:rsidR="00C374AF" w:rsidRDefault="00506334">
            <w:pPr>
              <w:numPr>
                <w:ilvl w:val="0"/>
                <w:numId w:val="27"/>
              </w:numPr>
              <w:tabs>
                <w:tab w:val="left" w:pos="933"/>
              </w:tabs>
              <w:ind w:left="1018" w:hanging="361"/>
              <w:rPr>
                <w:sz w:val="24"/>
              </w:rPr>
            </w:pPr>
            <w:r>
              <w:rPr>
                <w:sz w:val="24"/>
              </w:rPr>
              <w:t>Развлечение:</w:t>
            </w:r>
            <w:r>
              <w:rPr>
                <w:spacing w:val="-3"/>
                <w:sz w:val="24"/>
              </w:rPr>
              <w:t xml:space="preserve"> </w:t>
            </w:r>
            <w:r>
              <w:rPr>
                <w:sz w:val="24"/>
              </w:rPr>
              <w:t>«По</w:t>
            </w:r>
            <w:r>
              <w:rPr>
                <w:spacing w:val="-4"/>
                <w:sz w:val="24"/>
              </w:rPr>
              <w:t xml:space="preserve"> </w:t>
            </w:r>
            <w:r>
              <w:rPr>
                <w:sz w:val="24"/>
              </w:rPr>
              <w:t>морям,</w:t>
            </w:r>
            <w:r>
              <w:rPr>
                <w:spacing w:val="-3"/>
                <w:sz w:val="24"/>
              </w:rPr>
              <w:t xml:space="preserve"> </w:t>
            </w:r>
            <w:r>
              <w:rPr>
                <w:sz w:val="24"/>
              </w:rPr>
              <w:t>по</w:t>
            </w:r>
            <w:r>
              <w:rPr>
                <w:spacing w:val="-6"/>
                <w:sz w:val="24"/>
              </w:rPr>
              <w:t xml:space="preserve"> </w:t>
            </w:r>
            <w:r>
              <w:rPr>
                <w:spacing w:val="-2"/>
                <w:sz w:val="24"/>
              </w:rPr>
              <w:t>океанам»</w:t>
            </w:r>
          </w:p>
          <w:p w:rsidR="00C374AF" w:rsidRDefault="00506334">
            <w:pPr>
              <w:numPr>
                <w:ilvl w:val="0"/>
                <w:numId w:val="27"/>
              </w:numPr>
              <w:tabs>
                <w:tab w:val="left" w:pos="935"/>
              </w:tabs>
              <w:ind w:right="1698"/>
              <w:rPr>
                <w:sz w:val="24"/>
              </w:rPr>
            </w:pPr>
            <w:r>
              <w:rPr>
                <w:sz w:val="24"/>
              </w:rPr>
              <w:t>Тематическая</w:t>
            </w:r>
            <w:r>
              <w:rPr>
                <w:spacing w:val="-14"/>
                <w:sz w:val="24"/>
              </w:rPr>
              <w:t xml:space="preserve"> </w:t>
            </w:r>
            <w:r>
              <w:rPr>
                <w:sz w:val="24"/>
              </w:rPr>
              <w:t>неделя:</w:t>
            </w:r>
            <w:r>
              <w:rPr>
                <w:spacing w:val="-9"/>
                <w:sz w:val="24"/>
              </w:rPr>
              <w:t xml:space="preserve"> </w:t>
            </w:r>
            <w:r>
              <w:rPr>
                <w:sz w:val="24"/>
              </w:rPr>
              <w:t>«Тематические</w:t>
            </w:r>
            <w:r>
              <w:rPr>
                <w:spacing w:val="-15"/>
                <w:sz w:val="24"/>
              </w:rPr>
              <w:t xml:space="preserve"> </w:t>
            </w:r>
            <w:r>
              <w:rPr>
                <w:sz w:val="24"/>
              </w:rPr>
              <w:t>мероприятия, посвященные Международному дню языка»;</w:t>
            </w:r>
          </w:p>
          <w:p w:rsidR="00C374AF" w:rsidRDefault="00506334">
            <w:pPr>
              <w:numPr>
                <w:ilvl w:val="0"/>
                <w:numId w:val="27"/>
              </w:numPr>
              <w:tabs>
                <w:tab w:val="left" w:pos="935"/>
              </w:tabs>
              <w:ind w:right="1700"/>
              <w:rPr>
                <w:sz w:val="24"/>
              </w:rPr>
            </w:pPr>
            <w:r>
              <w:rPr>
                <w:sz w:val="24"/>
              </w:rPr>
              <w:t>Тематическая</w:t>
            </w:r>
            <w:r>
              <w:rPr>
                <w:spacing w:val="-14"/>
                <w:sz w:val="24"/>
              </w:rPr>
              <w:t xml:space="preserve"> </w:t>
            </w:r>
            <w:r>
              <w:rPr>
                <w:sz w:val="24"/>
              </w:rPr>
              <w:t>неделя:</w:t>
            </w:r>
            <w:r>
              <w:rPr>
                <w:spacing w:val="-10"/>
                <w:sz w:val="24"/>
              </w:rPr>
              <w:t xml:space="preserve"> </w:t>
            </w:r>
            <w:r>
              <w:rPr>
                <w:sz w:val="24"/>
              </w:rPr>
              <w:t>«Тематические</w:t>
            </w:r>
            <w:r>
              <w:rPr>
                <w:spacing w:val="-15"/>
                <w:sz w:val="24"/>
              </w:rPr>
              <w:t xml:space="preserve"> </w:t>
            </w:r>
            <w:r>
              <w:rPr>
                <w:sz w:val="24"/>
              </w:rPr>
              <w:t>мероприятия, посвященные Дню защитника Отечества;</w:t>
            </w:r>
          </w:p>
          <w:p w:rsidR="00C374AF" w:rsidRDefault="00506334">
            <w:pPr>
              <w:numPr>
                <w:ilvl w:val="0"/>
                <w:numId w:val="27"/>
              </w:numPr>
              <w:tabs>
                <w:tab w:val="left" w:pos="935"/>
              </w:tabs>
              <w:ind w:right="605"/>
              <w:rPr>
                <w:sz w:val="24"/>
              </w:rPr>
            </w:pPr>
            <w:r>
              <w:rPr>
                <w:sz w:val="24"/>
              </w:rPr>
              <w:t>Праздник:</w:t>
            </w:r>
            <w:r>
              <w:rPr>
                <w:spacing w:val="-15"/>
                <w:sz w:val="24"/>
              </w:rPr>
              <w:t xml:space="preserve"> </w:t>
            </w:r>
            <w:r>
              <w:rPr>
                <w:sz w:val="24"/>
              </w:rPr>
              <w:t>«Весенний</w:t>
            </w:r>
            <w:r>
              <w:rPr>
                <w:spacing w:val="-15"/>
                <w:sz w:val="24"/>
              </w:rPr>
              <w:t xml:space="preserve"> </w:t>
            </w:r>
            <w:r>
              <w:rPr>
                <w:sz w:val="24"/>
              </w:rPr>
              <w:t>подарок»</w:t>
            </w:r>
            <w:r>
              <w:rPr>
                <w:spacing w:val="-17"/>
                <w:sz w:val="24"/>
              </w:rPr>
              <w:t xml:space="preserve"> </w:t>
            </w:r>
            <w:r>
              <w:rPr>
                <w:sz w:val="24"/>
              </w:rPr>
              <w:t>(утренники,</w:t>
            </w:r>
            <w:r>
              <w:rPr>
                <w:spacing w:val="-15"/>
                <w:sz w:val="24"/>
              </w:rPr>
              <w:t xml:space="preserve"> </w:t>
            </w:r>
            <w:r>
              <w:rPr>
                <w:sz w:val="24"/>
              </w:rPr>
              <w:t>посвященные дню 8 Марта);</w:t>
            </w:r>
          </w:p>
          <w:p w:rsidR="00C374AF" w:rsidRDefault="00506334">
            <w:pPr>
              <w:numPr>
                <w:ilvl w:val="0"/>
                <w:numId w:val="27"/>
              </w:numPr>
              <w:tabs>
                <w:tab w:val="left" w:pos="933"/>
              </w:tabs>
              <w:spacing w:before="3" w:line="275" w:lineRule="exact"/>
              <w:ind w:left="1018" w:hanging="361"/>
              <w:rPr>
                <w:sz w:val="24"/>
              </w:rPr>
            </w:pPr>
            <w:r>
              <w:rPr>
                <w:sz w:val="24"/>
              </w:rPr>
              <w:t>Развлечение:</w:t>
            </w:r>
            <w:r>
              <w:rPr>
                <w:spacing w:val="-9"/>
                <w:sz w:val="24"/>
              </w:rPr>
              <w:t xml:space="preserve"> </w:t>
            </w:r>
            <w:r>
              <w:rPr>
                <w:sz w:val="24"/>
              </w:rPr>
              <w:t>«Здравствуй,</w:t>
            </w:r>
            <w:r>
              <w:rPr>
                <w:spacing w:val="-12"/>
                <w:sz w:val="24"/>
              </w:rPr>
              <w:t xml:space="preserve"> </w:t>
            </w:r>
            <w:r>
              <w:rPr>
                <w:sz w:val="24"/>
              </w:rPr>
              <w:t>Масленица»</w:t>
            </w:r>
            <w:r>
              <w:rPr>
                <w:spacing w:val="-12"/>
                <w:sz w:val="24"/>
              </w:rPr>
              <w:t xml:space="preserve"> </w:t>
            </w:r>
            <w:r>
              <w:rPr>
                <w:spacing w:val="-2"/>
                <w:sz w:val="24"/>
              </w:rPr>
              <w:t>«Навруз»;</w:t>
            </w:r>
          </w:p>
          <w:p w:rsidR="00C374AF" w:rsidRDefault="00506334">
            <w:pPr>
              <w:numPr>
                <w:ilvl w:val="0"/>
                <w:numId w:val="27"/>
              </w:numPr>
              <w:tabs>
                <w:tab w:val="left" w:pos="933"/>
              </w:tabs>
              <w:spacing w:line="275" w:lineRule="exact"/>
              <w:ind w:left="1018" w:hanging="361"/>
              <w:rPr>
                <w:sz w:val="24"/>
              </w:rPr>
            </w:pPr>
            <w:r>
              <w:rPr>
                <w:sz w:val="24"/>
              </w:rPr>
              <w:t>Тематическая</w:t>
            </w:r>
            <w:r>
              <w:rPr>
                <w:spacing w:val="-9"/>
                <w:sz w:val="24"/>
              </w:rPr>
              <w:t xml:space="preserve"> </w:t>
            </w:r>
            <w:r>
              <w:rPr>
                <w:sz w:val="24"/>
              </w:rPr>
              <w:t>неделя:</w:t>
            </w:r>
            <w:r>
              <w:rPr>
                <w:spacing w:val="-5"/>
                <w:sz w:val="24"/>
              </w:rPr>
              <w:t xml:space="preserve"> </w:t>
            </w:r>
            <w:r>
              <w:rPr>
                <w:sz w:val="24"/>
              </w:rPr>
              <w:t>«Международный</w:t>
            </w:r>
            <w:r>
              <w:rPr>
                <w:spacing w:val="-7"/>
                <w:sz w:val="24"/>
              </w:rPr>
              <w:t xml:space="preserve"> </w:t>
            </w:r>
            <w:r>
              <w:rPr>
                <w:sz w:val="24"/>
              </w:rPr>
              <w:t>день</w:t>
            </w:r>
            <w:r>
              <w:rPr>
                <w:spacing w:val="-8"/>
                <w:sz w:val="24"/>
              </w:rPr>
              <w:t xml:space="preserve"> </w:t>
            </w:r>
            <w:r>
              <w:rPr>
                <w:sz w:val="24"/>
              </w:rPr>
              <w:t>8</w:t>
            </w:r>
            <w:r>
              <w:rPr>
                <w:spacing w:val="-7"/>
                <w:sz w:val="24"/>
              </w:rPr>
              <w:t xml:space="preserve"> </w:t>
            </w:r>
            <w:r>
              <w:rPr>
                <w:spacing w:val="-2"/>
                <w:sz w:val="24"/>
              </w:rPr>
              <w:t>марта»;</w:t>
            </w:r>
          </w:p>
          <w:p w:rsidR="00C374AF" w:rsidRDefault="00506334">
            <w:pPr>
              <w:numPr>
                <w:ilvl w:val="0"/>
                <w:numId w:val="27"/>
              </w:numPr>
              <w:tabs>
                <w:tab w:val="left" w:pos="935"/>
              </w:tabs>
              <w:ind w:right="1110"/>
              <w:rPr>
                <w:sz w:val="24"/>
              </w:rPr>
            </w:pPr>
            <w:r>
              <w:rPr>
                <w:sz w:val="24"/>
              </w:rPr>
              <w:t>Выставка</w:t>
            </w:r>
            <w:r>
              <w:rPr>
                <w:spacing w:val="-9"/>
                <w:sz w:val="24"/>
              </w:rPr>
              <w:t xml:space="preserve"> </w:t>
            </w:r>
            <w:r>
              <w:rPr>
                <w:sz w:val="24"/>
              </w:rPr>
              <w:t>поделок</w:t>
            </w:r>
            <w:r>
              <w:rPr>
                <w:spacing w:val="-10"/>
                <w:sz w:val="24"/>
              </w:rPr>
              <w:t xml:space="preserve"> </w:t>
            </w:r>
            <w:r>
              <w:rPr>
                <w:sz w:val="24"/>
              </w:rPr>
              <w:t>из</w:t>
            </w:r>
            <w:r>
              <w:rPr>
                <w:spacing w:val="-8"/>
                <w:sz w:val="24"/>
              </w:rPr>
              <w:t xml:space="preserve"> </w:t>
            </w:r>
            <w:r>
              <w:rPr>
                <w:sz w:val="24"/>
              </w:rPr>
              <w:t>бросового</w:t>
            </w:r>
            <w:r>
              <w:rPr>
                <w:spacing w:val="-9"/>
                <w:sz w:val="24"/>
              </w:rPr>
              <w:t xml:space="preserve"> </w:t>
            </w:r>
            <w:r>
              <w:rPr>
                <w:sz w:val="24"/>
              </w:rPr>
              <w:t>материала</w:t>
            </w:r>
            <w:r>
              <w:rPr>
                <w:spacing w:val="-2"/>
                <w:sz w:val="24"/>
              </w:rPr>
              <w:t xml:space="preserve"> </w:t>
            </w:r>
            <w:r>
              <w:rPr>
                <w:sz w:val="24"/>
              </w:rPr>
              <w:t>«Подарок</w:t>
            </w:r>
            <w:r>
              <w:rPr>
                <w:spacing w:val="-7"/>
                <w:sz w:val="24"/>
              </w:rPr>
              <w:t xml:space="preserve"> </w:t>
            </w:r>
            <w:r>
              <w:rPr>
                <w:sz w:val="24"/>
              </w:rPr>
              <w:t>на</w:t>
            </w:r>
            <w:r>
              <w:rPr>
                <w:spacing w:val="-10"/>
                <w:sz w:val="24"/>
              </w:rPr>
              <w:t xml:space="preserve"> </w:t>
            </w:r>
            <w:r>
              <w:rPr>
                <w:sz w:val="24"/>
              </w:rPr>
              <w:t xml:space="preserve">8 </w:t>
            </w:r>
            <w:r>
              <w:rPr>
                <w:spacing w:val="-2"/>
                <w:sz w:val="24"/>
              </w:rPr>
              <w:t>марта»;</w:t>
            </w:r>
          </w:p>
          <w:p w:rsidR="00C374AF" w:rsidRDefault="00506334">
            <w:pPr>
              <w:numPr>
                <w:ilvl w:val="0"/>
                <w:numId w:val="27"/>
              </w:numPr>
              <w:tabs>
                <w:tab w:val="left" w:pos="933"/>
              </w:tabs>
              <w:ind w:left="1018" w:hanging="361"/>
              <w:rPr>
                <w:sz w:val="24"/>
              </w:rPr>
            </w:pPr>
            <w:r>
              <w:rPr>
                <w:sz w:val="24"/>
              </w:rPr>
              <w:t>Развлечение:</w:t>
            </w:r>
            <w:r>
              <w:rPr>
                <w:spacing w:val="-7"/>
                <w:sz w:val="24"/>
              </w:rPr>
              <w:t xml:space="preserve"> </w:t>
            </w:r>
            <w:r>
              <w:rPr>
                <w:sz w:val="24"/>
              </w:rPr>
              <w:t>«Веселые</w:t>
            </w:r>
            <w:r>
              <w:rPr>
                <w:spacing w:val="-3"/>
                <w:sz w:val="24"/>
              </w:rPr>
              <w:t xml:space="preserve"> </w:t>
            </w:r>
            <w:r>
              <w:rPr>
                <w:spacing w:val="-2"/>
                <w:sz w:val="24"/>
              </w:rPr>
              <w:t>старты»</w:t>
            </w:r>
          </w:p>
          <w:p w:rsidR="00C374AF" w:rsidRDefault="00506334">
            <w:pPr>
              <w:numPr>
                <w:ilvl w:val="0"/>
                <w:numId w:val="27"/>
              </w:numPr>
              <w:tabs>
                <w:tab w:val="left" w:pos="933"/>
              </w:tabs>
              <w:ind w:left="1018" w:hanging="361"/>
              <w:rPr>
                <w:sz w:val="24"/>
              </w:rPr>
            </w:pPr>
            <w:r>
              <w:rPr>
                <w:sz w:val="24"/>
              </w:rPr>
              <w:t>Развлечение:</w:t>
            </w:r>
            <w:r>
              <w:rPr>
                <w:spacing w:val="-4"/>
                <w:sz w:val="24"/>
              </w:rPr>
              <w:t xml:space="preserve"> </w:t>
            </w:r>
            <w:r>
              <w:rPr>
                <w:sz w:val="24"/>
              </w:rPr>
              <w:t>«Мы</w:t>
            </w:r>
            <w:r>
              <w:rPr>
                <w:spacing w:val="-9"/>
                <w:sz w:val="24"/>
              </w:rPr>
              <w:t xml:space="preserve"> </w:t>
            </w:r>
            <w:r>
              <w:rPr>
                <w:sz w:val="24"/>
              </w:rPr>
              <w:t>ребята</w:t>
            </w:r>
            <w:r>
              <w:rPr>
                <w:spacing w:val="-3"/>
                <w:sz w:val="24"/>
              </w:rPr>
              <w:t xml:space="preserve"> </w:t>
            </w:r>
            <w:r>
              <w:rPr>
                <w:sz w:val="24"/>
              </w:rPr>
              <w:t>–</w:t>
            </w:r>
            <w:r>
              <w:rPr>
                <w:spacing w:val="-5"/>
                <w:sz w:val="24"/>
              </w:rPr>
              <w:t xml:space="preserve"> </w:t>
            </w:r>
            <w:r>
              <w:rPr>
                <w:spacing w:val="-2"/>
                <w:sz w:val="24"/>
              </w:rPr>
              <w:t>космонавты»;</w:t>
            </w:r>
          </w:p>
          <w:p w:rsidR="00C374AF" w:rsidRDefault="00506334">
            <w:pPr>
              <w:numPr>
                <w:ilvl w:val="0"/>
                <w:numId w:val="27"/>
              </w:numPr>
              <w:tabs>
                <w:tab w:val="left" w:pos="933"/>
              </w:tabs>
              <w:spacing w:before="1"/>
              <w:ind w:left="1018" w:hanging="361"/>
              <w:rPr>
                <w:sz w:val="24"/>
              </w:rPr>
            </w:pPr>
            <w:r>
              <w:rPr>
                <w:sz w:val="24"/>
              </w:rPr>
              <w:t>Квест</w:t>
            </w:r>
            <w:r>
              <w:rPr>
                <w:spacing w:val="-6"/>
                <w:sz w:val="24"/>
              </w:rPr>
              <w:t xml:space="preserve"> </w:t>
            </w:r>
            <w:r>
              <w:rPr>
                <w:sz w:val="24"/>
              </w:rPr>
              <w:t>–</w:t>
            </w:r>
            <w:r>
              <w:rPr>
                <w:spacing w:val="-4"/>
                <w:sz w:val="24"/>
              </w:rPr>
              <w:t xml:space="preserve"> </w:t>
            </w:r>
            <w:r>
              <w:rPr>
                <w:sz w:val="24"/>
              </w:rPr>
              <w:t>игра</w:t>
            </w:r>
            <w:r>
              <w:rPr>
                <w:spacing w:val="-5"/>
                <w:sz w:val="24"/>
              </w:rPr>
              <w:t xml:space="preserve"> </w:t>
            </w:r>
            <w:r>
              <w:rPr>
                <w:sz w:val="24"/>
              </w:rPr>
              <w:t>по</w:t>
            </w:r>
            <w:r>
              <w:rPr>
                <w:spacing w:val="-5"/>
                <w:sz w:val="24"/>
              </w:rPr>
              <w:t xml:space="preserve"> </w:t>
            </w:r>
            <w:r>
              <w:rPr>
                <w:sz w:val="24"/>
              </w:rPr>
              <w:t>БДД:</w:t>
            </w:r>
            <w:r>
              <w:rPr>
                <w:spacing w:val="-4"/>
                <w:sz w:val="24"/>
              </w:rPr>
              <w:t xml:space="preserve"> </w:t>
            </w:r>
            <w:r>
              <w:rPr>
                <w:sz w:val="24"/>
              </w:rPr>
              <w:t>«Лабиринт</w:t>
            </w:r>
            <w:r>
              <w:rPr>
                <w:spacing w:val="-6"/>
                <w:sz w:val="24"/>
              </w:rPr>
              <w:t xml:space="preserve"> </w:t>
            </w:r>
            <w:r>
              <w:rPr>
                <w:sz w:val="24"/>
              </w:rPr>
              <w:t>дорожной</w:t>
            </w:r>
            <w:r>
              <w:rPr>
                <w:spacing w:val="-4"/>
                <w:sz w:val="24"/>
              </w:rPr>
              <w:t xml:space="preserve"> </w:t>
            </w:r>
            <w:r>
              <w:rPr>
                <w:spacing w:val="-2"/>
                <w:sz w:val="24"/>
              </w:rPr>
              <w:t>грамоты»</w:t>
            </w:r>
          </w:p>
          <w:p w:rsidR="00C374AF" w:rsidRDefault="00506334">
            <w:pPr>
              <w:numPr>
                <w:ilvl w:val="0"/>
                <w:numId w:val="27"/>
              </w:numPr>
              <w:tabs>
                <w:tab w:val="left" w:pos="933"/>
              </w:tabs>
              <w:ind w:left="1018" w:hanging="361"/>
              <w:rPr>
                <w:sz w:val="24"/>
              </w:rPr>
            </w:pPr>
            <w:r>
              <w:rPr>
                <w:sz w:val="24"/>
              </w:rPr>
              <w:t>Тематическое</w:t>
            </w:r>
            <w:r>
              <w:rPr>
                <w:spacing w:val="-9"/>
                <w:sz w:val="24"/>
              </w:rPr>
              <w:t xml:space="preserve"> </w:t>
            </w:r>
            <w:r>
              <w:rPr>
                <w:sz w:val="24"/>
              </w:rPr>
              <w:t>занятие:</w:t>
            </w:r>
            <w:r>
              <w:rPr>
                <w:spacing w:val="-11"/>
                <w:sz w:val="24"/>
              </w:rPr>
              <w:t xml:space="preserve"> </w:t>
            </w:r>
            <w:r>
              <w:rPr>
                <w:sz w:val="24"/>
              </w:rPr>
              <w:t>«День</w:t>
            </w:r>
            <w:r>
              <w:rPr>
                <w:spacing w:val="-10"/>
                <w:sz w:val="24"/>
              </w:rPr>
              <w:t xml:space="preserve"> </w:t>
            </w:r>
            <w:r>
              <w:rPr>
                <w:spacing w:val="-2"/>
                <w:sz w:val="24"/>
              </w:rPr>
              <w:t>Земли»;</w:t>
            </w:r>
          </w:p>
          <w:p w:rsidR="00C374AF" w:rsidRDefault="00506334">
            <w:pPr>
              <w:numPr>
                <w:ilvl w:val="0"/>
                <w:numId w:val="27"/>
              </w:numPr>
              <w:tabs>
                <w:tab w:val="left" w:pos="934"/>
              </w:tabs>
              <w:ind w:left="1019" w:hanging="359"/>
              <w:rPr>
                <w:sz w:val="24"/>
              </w:rPr>
            </w:pPr>
            <w:r>
              <w:rPr>
                <w:sz w:val="24"/>
              </w:rPr>
              <w:t>Отчетный</w:t>
            </w:r>
            <w:r>
              <w:rPr>
                <w:spacing w:val="-5"/>
                <w:sz w:val="24"/>
              </w:rPr>
              <w:t xml:space="preserve"> </w:t>
            </w:r>
            <w:r>
              <w:rPr>
                <w:sz w:val="24"/>
              </w:rPr>
              <w:t>концерт</w:t>
            </w:r>
            <w:r>
              <w:rPr>
                <w:spacing w:val="-3"/>
                <w:sz w:val="24"/>
              </w:rPr>
              <w:t xml:space="preserve"> </w:t>
            </w:r>
            <w:r>
              <w:rPr>
                <w:sz w:val="24"/>
              </w:rPr>
              <w:t>по</w:t>
            </w:r>
            <w:r>
              <w:rPr>
                <w:spacing w:val="-6"/>
                <w:sz w:val="24"/>
              </w:rPr>
              <w:t xml:space="preserve"> </w:t>
            </w:r>
            <w:r>
              <w:rPr>
                <w:sz w:val="24"/>
              </w:rPr>
              <w:t>итогам</w:t>
            </w:r>
            <w:r>
              <w:rPr>
                <w:spacing w:val="-4"/>
                <w:sz w:val="24"/>
              </w:rPr>
              <w:t xml:space="preserve"> </w:t>
            </w:r>
            <w:r>
              <w:rPr>
                <w:sz w:val="24"/>
              </w:rPr>
              <w:t>кружковой</w:t>
            </w:r>
            <w:r>
              <w:rPr>
                <w:spacing w:val="-1"/>
                <w:sz w:val="24"/>
              </w:rPr>
              <w:t xml:space="preserve"> </w:t>
            </w:r>
            <w:r>
              <w:rPr>
                <w:sz w:val="24"/>
              </w:rPr>
              <w:t>работы:</w:t>
            </w:r>
            <w:r>
              <w:rPr>
                <w:spacing w:val="1"/>
                <w:sz w:val="24"/>
              </w:rPr>
              <w:t xml:space="preserve"> </w:t>
            </w:r>
            <w:r>
              <w:rPr>
                <w:spacing w:val="-2"/>
                <w:sz w:val="24"/>
              </w:rPr>
              <w:t>«Звездный час»;</w:t>
            </w:r>
          </w:p>
          <w:p w:rsidR="00C374AF" w:rsidRDefault="00506334">
            <w:pPr>
              <w:numPr>
                <w:ilvl w:val="0"/>
                <w:numId w:val="27"/>
              </w:numPr>
              <w:tabs>
                <w:tab w:val="left" w:pos="933"/>
              </w:tabs>
              <w:spacing w:before="2" w:line="275" w:lineRule="exact"/>
              <w:ind w:left="1018" w:hanging="361"/>
              <w:rPr>
                <w:sz w:val="24"/>
              </w:rPr>
            </w:pPr>
            <w:r>
              <w:rPr>
                <w:sz w:val="24"/>
              </w:rPr>
              <w:t>Развлечение:</w:t>
            </w:r>
            <w:r>
              <w:rPr>
                <w:spacing w:val="-7"/>
                <w:sz w:val="24"/>
              </w:rPr>
              <w:t xml:space="preserve"> </w:t>
            </w:r>
            <w:r>
              <w:rPr>
                <w:sz w:val="24"/>
              </w:rPr>
              <w:t>«Халык</w:t>
            </w:r>
            <w:r>
              <w:rPr>
                <w:spacing w:val="-9"/>
                <w:sz w:val="24"/>
              </w:rPr>
              <w:t xml:space="preserve"> </w:t>
            </w:r>
            <w:r>
              <w:rPr>
                <w:sz w:val="24"/>
              </w:rPr>
              <w:t>шагыйре</w:t>
            </w:r>
            <w:r>
              <w:rPr>
                <w:spacing w:val="-10"/>
                <w:sz w:val="24"/>
              </w:rPr>
              <w:t xml:space="preserve"> </w:t>
            </w:r>
            <w:r>
              <w:rPr>
                <w:spacing w:val="-2"/>
                <w:sz w:val="24"/>
              </w:rPr>
              <w:t>Г.Тукай»;</w:t>
            </w:r>
          </w:p>
          <w:p w:rsidR="00C374AF" w:rsidRDefault="00506334">
            <w:pPr>
              <w:numPr>
                <w:ilvl w:val="0"/>
                <w:numId w:val="27"/>
              </w:numPr>
              <w:tabs>
                <w:tab w:val="left" w:pos="933"/>
              </w:tabs>
              <w:spacing w:line="275" w:lineRule="exact"/>
              <w:ind w:left="1018" w:hanging="361"/>
              <w:rPr>
                <w:sz w:val="24"/>
              </w:rPr>
            </w:pPr>
            <w:r>
              <w:rPr>
                <w:sz w:val="24"/>
              </w:rPr>
              <w:t>Развлечение:</w:t>
            </w:r>
            <w:r>
              <w:rPr>
                <w:spacing w:val="-9"/>
                <w:sz w:val="24"/>
              </w:rPr>
              <w:t xml:space="preserve"> </w:t>
            </w:r>
            <w:r>
              <w:rPr>
                <w:sz w:val="24"/>
              </w:rPr>
              <w:t>«Карга</w:t>
            </w:r>
            <w:r>
              <w:rPr>
                <w:spacing w:val="-11"/>
                <w:sz w:val="24"/>
              </w:rPr>
              <w:t xml:space="preserve"> </w:t>
            </w:r>
            <w:r>
              <w:rPr>
                <w:spacing w:val="-2"/>
                <w:sz w:val="24"/>
              </w:rPr>
              <w:t>боткасы»;</w:t>
            </w:r>
          </w:p>
          <w:p w:rsidR="00C374AF" w:rsidRDefault="00506334">
            <w:pPr>
              <w:numPr>
                <w:ilvl w:val="0"/>
                <w:numId w:val="27"/>
              </w:numPr>
              <w:tabs>
                <w:tab w:val="left" w:pos="933"/>
              </w:tabs>
              <w:ind w:left="1018" w:hanging="361"/>
              <w:rPr>
                <w:sz w:val="24"/>
              </w:rPr>
            </w:pPr>
            <w:r>
              <w:rPr>
                <w:sz w:val="24"/>
              </w:rPr>
              <w:t>День</w:t>
            </w:r>
            <w:r>
              <w:rPr>
                <w:spacing w:val="-7"/>
                <w:sz w:val="24"/>
              </w:rPr>
              <w:t xml:space="preserve"> </w:t>
            </w:r>
            <w:r>
              <w:rPr>
                <w:sz w:val="24"/>
              </w:rPr>
              <w:t>открытых</w:t>
            </w:r>
            <w:r>
              <w:rPr>
                <w:spacing w:val="-3"/>
                <w:sz w:val="24"/>
              </w:rPr>
              <w:t xml:space="preserve"> </w:t>
            </w:r>
            <w:r>
              <w:rPr>
                <w:sz w:val="24"/>
              </w:rPr>
              <w:t>дверей</w:t>
            </w:r>
            <w:r>
              <w:rPr>
                <w:spacing w:val="-4"/>
                <w:sz w:val="24"/>
              </w:rPr>
              <w:t xml:space="preserve"> </w:t>
            </w:r>
            <w:r>
              <w:rPr>
                <w:sz w:val="24"/>
              </w:rPr>
              <w:t>в</w:t>
            </w:r>
            <w:r>
              <w:rPr>
                <w:spacing w:val="-6"/>
                <w:sz w:val="24"/>
              </w:rPr>
              <w:t xml:space="preserve"> </w:t>
            </w:r>
            <w:r>
              <w:rPr>
                <w:sz w:val="24"/>
              </w:rPr>
              <w:t>ДОУ: «Я</w:t>
            </w:r>
            <w:r>
              <w:rPr>
                <w:spacing w:val="-3"/>
                <w:sz w:val="24"/>
              </w:rPr>
              <w:t xml:space="preserve"> </w:t>
            </w:r>
            <w:r>
              <w:rPr>
                <w:sz w:val="24"/>
              </w:rPr>
              <w:t>это</w:t>
            </w:r>
            <w:r>
              <w:rPr>
                <w:spacing w:val="-2"/>
                <w:sz w:val="24"/>
              </w:rPr>
              <w:t xml:space="preserve"> знаю!»;</w:t>
            </w:r>
          </w:p>
          <w:p w:rsidR="00C374AF" w:rsidRDefault="00506334">
            <w:pPr>
              <w:numPr>
                <w:ilvl w:val="0"/>
                <w:numId w:val="27"/>
              </w:numPr>
              <w:tabs>
                <w:tab w:val="left" w:pos="933"/>
              </w:tabs>
              <w:ind w:left="1018" w:hanging="361"/>
              <w:rPr>
                <w:sz w:val="24"/>
              </w:rPr>
            </w:pPr>
            <w:r>
              <w:rPr>
                <w:sz w:val="24"/>
              </w:rPr>
              <w:t>Тематический</w:t>
            </w:r>
            <w:r>
              <w:rPr>
                <w:spacing w:val="-14"/>
                <w:sz w:val="24"/>
              </w:rPr>
              <w:t xml:space="preserve"> </w:t>
            </w:r>
            <w:r>
              <w:rPr>
                <w:sz w:val="24"/>
              </w:rPr>
              <w:t>праздник-концерт:</w:t>
            </w:r>
            <w:r>
              <w:rPr>
                <w:spacing w:val="-13"/>
                <w:sz w:val="24"/>
              </w:rPr>
              <w:t xml:space="preserve"> </w:t>
            </w:r>
            <w:r>
              <w:rPr>
                <w:sz w:val="24"/>
              </w:rPr>
              <w:t>«Праздник</w:t>
            </w:r>
            <w:r>
              <w:rPr>
                <w:spacing w:val="-9"/>
                <w:sz w:val="24"/>
              </w:rPr>
              <w:t xml:space="preserve"> </w:t>
            </w:r>
            <w:r>
              <w:rPr>
                <w:spacing w:val="-2"/>
                <w:sz w:val="24"/>
              </w:rPr>
              <w:t>Победы»;</w:t>
            </w:r>
          </w:p>
          <w:p w:rsidR="00C374AF" w:rsidRDefault="00506334">
            <w:pPr>
              <w:numPr>
                <w:ilvl w:val="0"/>
                <w:numId w:val="27"/>
              </w:numPr>
              <w:tabs>
                <w:tab w:val="left" w:pos="933"/>
              </w:tabs>
              <w:ind w:left="1018" w:hanging="361"/>
              <w:rPr>
                <w:sz w:val="24"/>
              </w:rPr>
            </w:pPr>
            <w:r>
              <w:rPr>
                <w:sz w:val="24"/>
              </w:rPr>
              <w:t>Шествие:</w:t>
            </w:r>
            <w:r>
              <w:rPr>
                <w:spacing w:val="-10"/>
                <w:sz w:val="24"/>
              </w:rPr>
              <w:t xml:space="preserve"> </w:t>
            </w:r>
            <w:r>
              <w:rPr>
                <w:sz w:val="24"/>
              </w:rPr>
              <w:t>«Бессмертный</w:t>
            </w:r>
            <w:r>
              <w:rPr>
                <w:spacing w:val="-9"/>
                <w:sz w:val="24"/>
              </w:rPr>
              <w:t xml:space="preserve"> </w:t>
            </w:r>
            <w:r>
              <w:rPr>
                <w:spacing w:val="-2"/>
                <w:sz w:val="24"/>
              </w:rPr>
              <w:t>полк»;</w:t>
            </w:r>
          </w:p>
          <w:p w:rsidR="00C374AF" w:rsidRDefault="00506334">
            <w:pPr>
              <w:numPr>
                <w:ilvl w:val="0"/>
                <w:numId w:val="27"/>
              </w:numPr>
              <w:tabs>
                <w:tab w:val="left" w:pos="935"/>
              </w:tabs>
              <w:ind w:right="812"/>
              <w:rPr>
                <w:sz w:val="24"/>
              </w:rPr>
            </w:pPr>
            <w:r>
              <w:rPr>
                <w:sz w:val="24"/>
              </w:rPr>
              <w:t>Тематическая</w:t>
            </w:r>
            <w:r>
              <w:rPr>
                <w:spacing w:val="-14"/>
                <w:sz w:val="24"/>
              </w:rPr>
              <w:t xml:space="preserve"> </w:t>
            </w:r>
            <w:r>
              <w:rPr>
                <w:sz w:val="24"/>
              </w:rPr>
              <w:t>неделя:</w:t>
            </w:r>
            <w:r>
              <w:rPr>
                <w:spacing w:val="-12"/>
                <w:sz w:val="24"/>
              </w:rPr>
              <w:t xml:space="preserve"> </w:t>
            </w:r>
            <w:r>
              <w:rPr>
                <w:sz w:val="24"/>
              </w:rPr>
              <w:t>«Мероприятия,</w:t>
            </w:r>
            <w:r>
              <w:rPr>
                <w:spacing w:val="-15"/>
                <w:sz w:val="24"/>
              </w:rPr>
              <w:t xml:space="preserve"> </w:t>
            </w:r>
            <w:r>
              <w:rPr>
                <w:sz w:val="24"/>
              </w:rPr>
              <w:t>посвященные</w:t>
            </w:r>
            <w:r>
              <w:rPr>
                <w:spacing w:val="-15"/>
                <w:sz w:val="24"/>
              </w:rPr>
              <w:t xml:space="preserve"> </w:t>
            </w:r>
            <w:r>
              <w:rPr>
                <w:sz w:val="24"/>
              </w:rPr>
              <w:t>победе в ВОВ 1941-1945»;</w:t>
            </w:r>
          </w:p>
          <w:p w:rsidR="00C374AF" w:rsidRDefault="00506334">
            <w:pPr>
              <w:numPr>
                <w:ilvl w:val="0"/>
                <w:numId w:val="27"/>
              </w:numPr>
              <w:tabs>
                <w:tab w:val="left" w:pos="934"/>
              </w:tabs>
              <w:ind w:left="1019" w:hanging="359"/>
              <w:rPr>
                <w:sz w:val="24"/>
              </w:rPr>
            </w:pPr>
            <w:r>
              <w:rPr>
                <w:sz w:val="24"/>
              </w:rPr>
              <w:t>Тематическая</w:t>
            </w:r>
            <w:r>
              <w:rPr>
                <w:spacing w:val="-10"/>
                <w:sz w:val="24"/>
              </w:rPr>
              <w:t xml:space="preserve"> </w:t>
            </w:r>
            <w:r>
              <w:rPr>
                <w:sz w:val="24"/>
              </w:rPr>
              <w:t>неделя:</w:t>
            </w:r>
            <w:r>
              <w:rPr>
                <w:spacing w:val="-9"/>
                <w:sz w:val="24"/>
              </w:rPr>
              <w:t xml:space="preserve"> </w:t>
            </w:r>
            <w:r>
              <w:rPr>
                <w:sz w:val="24"/>
              </w:rPr>
              <w:t>«Мероприятия,</w:t>
            </w:r>
            <w:r>
              <w:rPr>
                <w:spacing w:val="-11"/>
                <w:sz w:val="24"/>
              </w:rPr>
              <w:t xml:space="preserve"> </w:t>
            </w:r>
            <w:r>
              <w:rPr>
                <w:spacing w:val="-2"/>
                <w:sz w:val="24"/>
              </w:rPr>
              <w:t>посвященные</w:t>
            </w:r>
          </w:p>
          <w:p w:rsidR="00C374AF" w:rsidRDefault="00506334">
            <w:pPr>
              <w:spacing w:line="270" w:lineRule="atLeast"/>
              <w:ind w:left="935" w:right="824"/>
              <w:rPr>
                <w:sz w:val="24"/>
              </w:rPr>
            </w:pPr>
            <w:r>
              <w:rPr>
                <w:sz w:val="24"/>
              </w:rPr>
              <w:t>семейным</w:t>
            </w:r>
            <w:r>
              <w:rPr>
                <w:spacing w:val="-11"/>
                <w:sz w:val="24"/>
              </w:rPr>
              <w:t xml:space="preserve"> </w:t>
            </w:r>
            <w:r>
              <w:rPr>
                <w:sz w:val="24"/>
              </w:rPr>
              <w:t>ценностям:</w:t>
            </w:r>
            <w:r>
              <w:rPr>
                <w:spacing w:val="-5"/>
                <w:sz w:val="24"/>
              </w:rPr>
              <w:t xml:space="preserve"> </w:t>
            </w:r>
            <w:r>
              <w:rPr>
                <w:sz w:val="24"/>
              </w:rPr>
              <w:t>«Уроки</w:t>
            </w:r>
            <w:r>
              <w:rPr>
                <w:spacing w:val="-9"/>
                <w:sz w:val="24"/>
              </w:rPr>
              <w:t xml:space="preserve"> </w:t>
            </w:r>
            <w:r>
              <w:rPr>
                <w:sz w:val="24"/>
              </w:rPr>
              <w:t>семьи</w:t>
            </w:r>
            <w:r>
              <w:rPr>
                <w:spacing w:val="-9"/>
                <w:sz w:val="24"/>
              </w:rPr>
              <w:t xml:space="preserve"> </w:t>
            </w:r>
            <w:r>
              <w:rPr>
                <w:sz w:val="24"/>
              </w:rPr>
              <w:t>и</w:t>
            </w:r>
            <w:r>
              <w:rPr>
                <w:spacing w:val="-9"/>
                <w:sz w:val="24"/>
              </w:rPr>
              <w:t xml:space="preserve"> </w:t>
            </w:r>
            <w:r>
              <w:rPr>
                <w:sz w:val="24"/>
              </w:rPr>
              <w:t xml:space="preserve">семейных </w:t>
            </w:r>
            <w:r>
              <w:rPr>
                <w:spacing w:val="-2"/>
                <w:sz w:val="24"/>
              </w:rPr>
              <w:t>ценностей»;</w:t>
            </w:r>
          </w:p>
        </w:tc>
      </w:tr>
    </w:tbl>
    <w:p w:rsidR="00C374AF" w:rsidRDefault="00506334">
      <w:pPr>
        <w:spacing w:before="93"/>
        <w:ind w:right="565"/>
        <w:jc w:val="right"/>
      </w:pPr>
      <w:r>
        <w:rPr>
          <w:spacing w:val="-5"/>
        </w:rPr>
        <w:t>55</w:t>
      </w:r>
    </w:p>
    <w:p w:rsidR="00C374AF" w:rsidRDefault="00C374AF">
      <w:pPr>
        <w:jc w:val="right"/>
        <w:sectPr w:rsidR="00C374AF">
          <w:pgSz w:w="11920" w:h="16850"/>
          <w:pgMar w:top="1400" w:right="340" w:bottom="280" w:left="620" w:header="720" w:footer="720"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55"/>
        <w:gridCol w:w="7939"/>
      </w:tblGrid>
      <w:tr w:rsidR="00C374AF">
        <w:trPr>
          <w:trHeight w:val="602"/>
        </w:trPr>
        <w:tc>
          <w:tcPr>
            <w:tcW w:w="2555" w:type="dxa"/>
          </w:tcPr>
          <w:p w:rsidR="00C374AF" w:rsidRDefault="00C374AF">
            <w:pPr>
              <w:rPr>
                <w:sz w:val="24"/>
              </w:rPr>
            </w:pPr>
          </w:p>
        </w:tc>
        <w:tc>
          <w:tcPr>
            <w:tcW w:w="7939" w:type="dxa"/>
          </w:tcPr>
          <w:p w:rsidR="00C374AF" w:rsidRDefault="00506334">
            <w:pPr>
              <w:spacing w:line="273" w:lineRule="exact"/>
              <w:rPr>
                <w:sz w:val="24"/>
              </w:rPr>
            </w:pPr>
            <w:r>
              <w:rPr>
                <w:sz w:val="24"/>
              </w:rPr>
              <w:t>Флешмоб:</w:t>
            </w:r>
            <w:r>
              <w:rPr>
                <w:spacing w:val="-6"/>
                <w:sz w:val="24"/>
              </w:rPr>
              <w:t xml:space="preserve"> </w:t>
            </w:r>
            <w:r>
              <w:rPr>
                <w:sz w:val="24"/>
              </w:rPr>
              <w:t>«Отражая</w:t>
            </w:r>
            <w:r>
              <w:rPr>
                <w:spacing w:val="-3"/>
                <w:sz w:val="24"/>
              </w:rPr>
              <w:t xml:space="preserve"> </w:t>
            </w:r>
            <w:r>
              <w:rPr>
                <w:sz w:val="24"/>
              </w:rPr>
              <w:t>свет,</w:t>
            </w:r>
            <w:r>
              <w:rPr>
                <w:spacing w:val="-7"/>
                <w:sz w:val="24"/>
              </w:rPr>
              <w:t xml:space="preserve"> </w:t>
            </w:r>
            <w:r>
              <w:rPr>
                <w:sz w:val="24"/>
              </w:rPr>
              <w:t>сохраняем</w:t>
            </w:r>
            <w:r>
              <w:rPr>
                <w:spacing w:val="-6"/>
                <w:sz w:val="24"/>
              </w:rPr>
              <w:t xml:space="preserve"> </w:t>
            </w:r>
            <w:r>
              <w:rPr>
                <w:spacing w:val="-2"/>
                <w:sz w:val="24"/>
              </w:rPr>
              <w:t>жизнь!»</w:t>
            </w:r>
          </w:p>
        </w:tc>
      </w:tr>
      <w:tr w:rsidR="00C374AF">
        <w:trPr>
          <w:trHeight w:val="13542"/>
        </w:trPr>
        <w:tc>
          <w:tcPr>
            <w:tcW w:w="2555" w:type="dxa"/>
          </w:tcPr>
          <w:p w:rsidR="00C374AF" w:rsidRDefault="00506334">
            <w:pPr>
              <w:spacing w:before="1" w:line="278" w:lineRule="auto"/>
              <w:ind w:left="110"/>
              <w:rPr>
                <w:b/>
                <w:i/>
                <w:sz w:val="24"/>
              </w:rPr>
            </w:pPr>
            <w:r>
              <w:rPr>
                <w:b/>
                <w:i/>
                <w:spacing w:val="-2"/>
                <w:sz w:val="24"/>
              </w:rPr>
              <w:t xml:space="preserve">Подготовительная к </w:t>
            </w:r>
            <w:r>
              <w:rPr>
                <w:b/>
                <w:i/>
                <w:sz w:val="24"/>
              </w:rPr>
              <w:t>школе группа</w:t>
            </w:r>
          </w:p>
          <w:p w:rsidR="00C374AF" w:rsidRDefault="00506334">
            <w:pPr>
              <w:spacing w:before="1"/>
              <w:ind w:left="408"/>
              <w:rPr>
                <w:b/>
                <w:sz w:val="24"/>
              </w:rPr>
            </w:pPr>
            <w:r>
              <w:rPr>
                <w:b/>
                <w:sz w:val="24"/>
              </w:rPr>
              <w:t>(от</w:t>
            </w:r>
            <w:r>
              <w:rPr>
                <w:b/>
                <w:spacing w:val="-2"/>
                <w:sz w:val="24"/>
              </w:rPr>
              <w:t xml:space="preserve"> </w:t>
            </w:r>
            <w:r>
              <w:rPr>
                <w:b/>
                <w:sz w:val="24"/>
              </w:rPr>
              <w:t>6</w:t>
            </w:r>
            <w:r>
              <w:rPr>
                <w:b/>
                <w:spacing w:val="-1"/>
                <w:sz w:val="24"/>
              </w:rPr>
              <w:t xml:space="preserve"> </w:t>
            </w:r>
            <w:r>
              <w:rPr>
                <w:b/>
                <w:sz w:val="24"/>
              </w:rPr>
              <w:t>до</w:t>
            </w:r>
            <w:r>
              <w:rPr>
                <w:b/>
                <w:spacing w:val="-5"/>
                <w:sz w:val="24"/>
              </w:rPr>
              <w:t xml:space="preserve"> </w:t>
            </w:r>
            <w:r>
              <w:rPr>
                <w:b/>
                <w:sz w:val="24"/>
              </w:rPr>
              <w:t xml:space="preserve">7 </w:t>
            </w:r>
            <w:r>
              <w:rPr>
                <w:b/>
                <w:spacing w:val="-4"/>
                <w:sz w:val="24"/>
              </w:rPr>
              <w:t>лет)</w:t>
            </w:r>
          </w:p>
        </w:tc>
        <w:tc>
          <w:tcPr>
            <w:tcW w:w="7939" w:type="dxa"/>
          </w:tcPr>
          <w:p w:rsidR="00C374AF" w:rsidRDefault="00506334">
            <w:pPr>
              <w:numPr>
                <w:ilvl w:val="0"/>
                <w:numId w:val="28"/>
              </w:numPr>
              <w:tabs>
                <w:tab w:val="left" w:pos="935"/>
              </w:tabs>
              <w:ind w:right="1591"/>
              <w:rPr>
                <w:sz w:val="24"/>
              </w:rPr>
            </w:pPr>
            <w:r>
              <w:rPr>
                <w:sz w:val="24"/>
              </w:rPr>
              <w:t>Концерт:</w:t>
            </w:r>
            <w:r>
              <w:rPr>
                <w:spacing w:val="-13"/>
                <w:sz w:val="24"/>
              </w:rPr>
              <w:t xml:space="preserve"> </w:t>
            </w:r>
            <w:r>
              <w:rPr>
                <w:sz w:val="24"/>
              </w:rPr>
              <w:t>«Мы</w:t>
            </w:r>
            <w:r>
              <w:rPr>
                <w:spacing w:val="-7"/>
                <w:sz w:val="24"/>
              </w:rPr>
              <w:t xml:space="preserve"> </w:t>
            </w:r>
            <w:r>
              <w:rPr>
                <w:sz w:val="24"/>
              </w:rPr>
              <w:t>вас</w:t>
            </w:r>
            <w:r>
              <w:rPr>
                <w:spacing w:val="-8"/>
                <w:sz w:val="24"/>
              </w:rPr>
              <w:t xml:space="preserve"> </w:t>
            </w:r>
            <w:r>
              <w:rPr>
                <w:sz w:val="24"/>
              </w:rPr>
              <w:t>любим»</w:t>
            </w:r>
            <w:r>
              <w:rPr>
                <w:spacing w:val="-16"/>
                <w:sz w:val="24"/>
              </w:rPr>
              <w:t xml:space="preserve"> </w:t>
            </w:r>
            <w:r>
              <w:rPr>
                <w:sz w:val="24"/>
              </w:rPr>
              <w:t>(поздравление</w:t>
            </w:r>
            <w:r>
              <w:rPr>
                <w:spacing w:val="-7"/>
                <w:sz w:val="24"/>
              </w:rPr>
              <w:t xml:space="preserve"> </w:t>
            </w:r>
            <w:r>
              <w:rPr>
                <w:sz w:val="24"/>
              </w:rPr>
              <w:t>бабушек</w:t>
            </w:r>
            <w:r>
              <w:rPr>
                <w:spacing w:val="-9"/>
                <w:sz w:val="24"/>
              </w:rPr>
              <w:t xml:space="preserve"> </w:t>
            </w:r>
            <w:r>
              <w:rPr>
                <w:sz w:val="24"/>
              </w:rPr>
              <w:t xml:space="preserve">и </w:t>
            </w:r>
            <w:r>
              <w:rPr>
                <w:spacing w:val="-2"/>
                <w:sz w:val="24"/>
              </w:rPr>
              <w:t>дедушек);</w:t>
            </w:r>
          </w:p>
          <w:p w:rsidR="00C374AF" w:rsidRDefault="00506334">
            <w:pPr>
              <w:numPr>
                <w:ilvl w:val="0"/>
                <w:numId w:val="28"/>
              </w:numPr>
              <w:tabs>
                <w:tab w:val="left" w:pos="933"/>
              </w:tabs>
              <w:ind w:left="933" w:hanging="361"/>
              <w:rPr>
                <w:sz w:val="24"/>
              </w:rPr>
            </w:pPr>
            <w:r>
              <w:rPr>
                <w:sz w:val="24"/>
              </w:rPr>
              <w:t>Турнир</w:t>
            </w:r>
            <w:r>
              <w:rPr>
                <w:spacing w:val="-6"/>
                <w:sz w:val="24"/>
              </w:rPr>
              <w:t xml:space="preserve"> </w:t>
            </w:r>
            <w:r>
              <w:rPr>
                <w:sz w:val="24"/>
              </w:rPr>
              <w:t>по</w:t>
            </w:r>
            <w:r>
              <w:rPr>
                <w:spacing w:val="-8"/>
                <w:sz w:val="24"/>
              </w:rPr>
              <w:t xml:space="preserve"> </w:t>
            </w:r>
            <w:r>
              <w:rPr>
                <w:sz w:val="24"/>
              </w:rPr>
              <w:t>БДД</w:t>
            </w:r>
            <w:r>
              <w:rPr>
                <w:spacing w:val="1"/>
                <w:sz w:val="24"/>
              </w:rPr>
              <w:t xml:space="preserve"> </w:t>
            </w:r>
            <w:r>
              <w:rPr>
                <w:sz w:val="24"/>
              </w:rPr>
              <w:t>«Знают</w:t>
            </w:r>
            <w:r>
              <w:rPr>
                <w:spacing w:val="-5"/>
                <w:sz w:val="24"/>
              </w:rPr>
              <w:t xml:space="preserve"> </w:t>
            </w:r>
            <w:r>
              <w:rPr>
                <w:sz w:val="24"/>
              </w:rPr>
              <w:t>правила</w:t>
            </w:r>
            <w:r>
              <w:rPr>
                <w:spacing w:val="-6"/>
                <w:sz w:val="24"/>
              </w:rPr>
              <w:t xml:space="preserve"> </w:t>
            </w:r>
            <w:r>
              <w:rPr>
                <w:sz w:val="24"/>
              </w:rPr>
              <w:t>друзья,</w:t>
            </w:r>
            <w:r>
              <w:rPr>
                <w:spacing w:val="-5"/>
                <w:sz w:val="24"/>
              </w:rPr>
              <w:t xml:space="preserve"> </w:t>
            </w:r>
            <w:r>
              <w:rPr>
                <w:sz w:val="24"/>
              </w:rPr>
              <w:t>знаю</w:t>
            </w:r>
            <w:r>
              <w:rPr>
                <w:spacing w:val="-5"/>
                <w:sz w:val="24"/>
              </w:rPr>
              <w:t xml:space="preserve"> </w:t>
            </w:r>
            <w:r>
              <w:rPr>
                <w:sz w:val="24"/>
              </w:rPr>
              <w:t>правила,</w:t>
            </w:r>
            <w:r>
              <w:rPr>
                <w:spacing w:val="-6"/>
                <w:sz w:val="24"/>
              </w:rPr>
              <w:t xml:space="preserve"> </w:t>
            </w:r>
            <w:r>
              <w:rPr>
                <w:sz w:val="24"/>
              </w:rPr>
              <w:t>и</w:t>
            </w:r>
            <w:r>
              <w:rPr>
                <w:spacing w:val="-7"/>
                <w:sz w:val="24"/>
              </w:rPr>
              <w:t xml:space="preserve"> </w:t>
            </w:r>
            <w:r>
              <w:rPr>
                <w:spacing w:val="-5"/>
                <w:sz w:val="24"/>
              </w:rPr>
              <w:t>я»</w:t>
            </w:r>
          </w:p>
          <w:p w:rsidR="00C374AF" w:rsidRDefault="00506334">
            <w:pPr>
              <w:numPr>
                <w:ilvl w:val="0"/>
                <w:numId w:val="28"/>
              </w:numPr>
              <w:tabs>
                <w:tab w:val="left" w:pos="933"/>
              </w:tabs>
              <w:ind w:left="933" w:hanging="361"/>
              <w:rPr>
                <w:sz w:val="24"/>
              </w:rPr>
            </w:pPr>
            <w:r>
              <w:rPr>
                <w:sz w:val="24"/>
              </w:rPr>
              <w:t>Развлечение:</w:t>
            </w:r>
            <w:r>
              <w:rPr>
                <w:spacing w:val="-12"/>
                <w:sz w:val="24"/>
              </w:rPr>
              <w:t xml:space="preserve"> </w:t>
            </w:r>
            <w:r>
              <w:rPr>
                <w:spacing w:val="-2"/>
                <w:sz w:val="24"/>
              </w:rPr>
              <w:t>“Сөмбелә”;</w:t>
            </w:r>
          </w:p>
          <w:p w:rsidR="00C374AF" w:rsidRDefault="00506334">
            <w:pPr>
              <w:numPr>
                <w:ilvl w:val="0"/>
                <w:numId w:val="28"/>
              </w:numPr>
              <w:tabs>
                <w:tab w:val="left" w:pos="935"/>
              </w:tabs>
              <w:ind w:right="936"/>
              <w:rPr>
                <w:sz w:val="24"/>
              </w:rPr>
            </w:pPr>
            <w:r>
              <w:rPr>
                <w:sz w:val="24"/>
              </w:rPr>
              <w:t>Тематическая</w:t>
            </w:r>
            <w:r>
              <w:rPr>
                <w:spacing w:val="-11"/>
                <w:sz w:val="24"/>
              </w:rPr>
              <w:t xml:space="preserve"> </w:t>
            </w:r>
            <w:r>
              <w:rPr>
                <w:sz w:val="24"/>
              </w:rPr>
              <w:t>неделя:</w:t>
            </w:r>
            <w:r>
              <w:rPr>
                <w:spacing w:val="-7"/>
                <w:sz w:val="24"/>
              </w:rPr>
              <w:t xml:space="preserve"> </w:t>
            </w:r>
            <w:r>
              <w:rPr>
                <w:sz w:val="24"/>
              </w:rPr>
              <w:t>«Мероприятия,</w:t>
            </w:r>
            <w:r>
              <w:rPr>
                <w:spacing w:val="-13"/>
                <w:sz w:val="24"/>
              </w:rPr>
              <w:t xml:space="preserve"> </w:t>
            </w:r>
            <w:r>
              <w:rPr>
                <w:sz w:val="24"/>
              </w:rPr>
              <w:t>посвященные</w:t>
            </w:r>
            <w:r>
              <w:rPr>
                <w:spacing w:val="-12"/>
                <w:sz w:val="24"/>
              </w:rPr>
              <w:t xml:space="preserve"> </w:t>
            </w:r>
            <w:r>
              <w:rPr>
                <w:sz w:val="24"/>
              </w:rPr>
              <w:t>декаде старшего поколения</w:t>
            </w:r>
          </w:p>
          <w:p w:rsidR="00C374AF" w:rsidRDefault="00506334">
            <w:pPr>
              <w:numPr>
                <w:ilvl w:val="0"/>
                <w:numId w:val="28"/>
              </w:numPr>
              <w:tabs>
                <w:tab w:val="left" w:pos="933"/>
              </w:tabs>
              <w:ind w:left="933" w:hanging="361"/>
              <w:rPr>
                <w:sz w:val="24"/>
              </w:rPr>
            </w:pPr>
            <w:r>
              <w:rPr>
                <w:sz w:val="24"/>
              </w:rPr>
              <w:t>Спортивный</w:t>
            </w:r>
            <w:r>
              <w:rPr>
                <w:spacing w:val="-12"/>
                <w:sz w:val="24"/>
              </w:rPr>
              <w:t xml:space="preserve"> </w:t>
            </w:r>
            <w:r>
              <w:rPr>
                <w:sz w:val="24"/>
              </w:rPr>
              <w:t>досуг:</w:t>
            </w:r>
            <w:r>
              <w:rPr>
                <w:spacing w:val="-4"/>
                <w:sz w:val="24"/>
              </w:rPr>
              <w:t xml:space="preserve"> </w:t>
            </w:r>
            <w:r>
              <w:rPr>
                <w:sz w:val="24"/>
              </w:rPr>
              <w:t>«Удивительные</w:t>
            </w:r>
            <w:r>
              <w:rPr>
                <w:spacing w:val="-6"/>
                <w:sz w:val="24"/>
              </w:rPr>
              <w:t xml:space="preserve"> </w:t>
            </w:r>
            <w:r>
              <w:rPr>
                <w:spacing w:val="-2"/>
                <w:sz w:val="24"/>
              </w:rPr>
              <w:t>кегли»</w:t>
            </w:r>
          </w:p>
          <w:p w:rsidR="00C374AF" w:rsidRDefault="00506334">
            <w:pPr>
              <w:numPr>
                <w:ilvl w:val="0"/>
                <w:numId w:val="28"/>
              </w:numPr>
              <w:tabs>
                <w:tab w:val="left" w:pos="933"/>
              </w:tabs>
              <w:ind w:left="933" w:hanging="361"/>
              <w:rPr>
                <w:sz w:val="24"/>
              </w:rPr>
            </w:pPr>
            <w:r>
              <w:rPr>
                <w:sz w:val="24"/>
              </w:rPr>
              <w:t>Викторина:</w:t>
            </w:r>
            <w:r>
              <w:rPr>
                <w:spacing w:val="-6"/>
                <w:sz w:val="24"/>
              </w:rPr>
              <w:t xml:space="preserve"> </w:t>
            </w:r>
            <w:r>
              <w:rPr>
                <w:sz w:val="24"/>
              </w:rPr>
              <w:t>«Путешествие</w:t>
            </w:r>
            <w:r>
              <w:rPr>
                <w:spacing w:val="-8"/>
                <w:sz w:val="24"/>
              </w:rPr>
              <w:t xml:space="preserve"> </w:t>
            </w:r>
            <w:r>
              <w:rPr>
                <w:sz w:val="24"/>
              </w:rPr>
              <w:t>по</w:t>
            </w:r>
            <w:r>
              <w:rPr>
                <w:spacing w:val="-9"/>
                <w:sz w:val="24"/>
              </w:rPr>
              <w:t xml:space="preserve"> </w:t>
            </w:r>
            <w:r>
              <w:rPr>
                <w:spacing w:val="-2"/>
                <w:sz w:val="24"/>
              </w:rPr>
              <w:t>Татарстану»</w:t>
            </w:r>
          </w:p>
          <w:p w:rsidR="00C374AF" w:rsidRDefault="00506334">
            <w:pPr>
              <w:numPr>
                <w:ilvl w:val="0"/>
                <w:numId w:val="28"/>
              </w:numPr>
              <w:tabs>
                <w:tab w:val="left" w:pos="933"/>
              </w:tabs>
              <w:ind w:left="933" w:hanging="361"/>
              <w:rPr>
                <w:sz w:val="24"/>
              </w:rPr>
            </w:pPr>
            <w:r>
              <w:rPr>
                <w:sz w:val="24"/>
              </w:rPr>
              <w:t>Турнир</w:t>
            </w:r>
            <w:r>
              <w:rPr>
                <w:spacing w:val="-2"/>
                <w:sz w:val="24"/>
              </w:rPr>
              <w:t xml:space="preserve"> </w:t>
            </w:r>
            <w:r>
              <w:rPr>
                <w:sz w:val="24"/>
              </w:rPr>
              <w:t>по</w:t>
            </w:r>
            <w:r>
              <w:rPr>
                <w:spacing w:val="-1"/>
                <w:sz w:val="24"/>
              </w:rPr>
              <w:t xml:space="preserve"> </w:t>
            </w:r>
            <w:r>
              <w:rPr>
                <w:sz w:val="24"/>
              </w:rPr>
              <w:t>скоростному</w:t>
            </w:r>
            <w:r>
              <w:rPr>
                <w:spacing w:val="-11"/>
                <w:sz w:val="24"/>
              </w:rPr>
              <w:t xml:space="preserve"> </w:t>
            </w:r>
            <w:r>
              <w:rPr>
                <w:sz w:val="24"/>
              </w:rPr>
              <w:t>сбору</w:t>
            </w:r>
            <w:r>
              <w:rPr>
                <w:spacing w:val="-14"/>
                <w:sz w:val="24"/>
              </w:rPr>
              <w:t xml:space="preserve"> </w:t>
            </w:r>
            <w:r>
              <w:rPr>
                <w:sz w:val="24"/>
              </w:rPr>
              <w:t>пазлов</w:t>
            </w:r>
            <w:r>
              <w:rPr>
                <w:spacing w:val="-2"/>
                <w:sz w:val="24"/>
              </w:rPr>
              <w:t xml:space="preserve"> </w:t>
            </w:r>
            <w:r>
              <w:rPr>
                <w:sz w:val="24"/>
              </w:rPr>
              <w:t>среди</w:t>
            </w:r>
            <w:r>
              <w:rPr>
                <w:spacing w:val="-1"/>
                <w:sz w:val="24"/>
              </w:rPr>
              <w:t xml:space="preserve"> </w:t>
            </w:r>
            <w:r>
              <w:rPr>
                <w:sz w:val="24"/>
              </w:rPr>
              <w:t>детей</w:t>
            </w:r>
            <w:r>
              <w:rPr>
                <w:spacing w:val="-1"/>
                <w:sz w:val="24"/>
              </w:rPr>
              <w:t xml:space="preserve"> </w:t>
            </w:r>
            <w:r>
              <w:rPr>
                <w:sz w:val="24"/>
              </w:rPr>
              <w:t>6-7</w:t>
            </w:r>
            <w:r>
              <w:rPr>
                <w:spacing w:val="-1"/>
                <w:sz w:val="24"/>
              </w:rPr>
              <w:t xml:space="preserve"> </w:t>
            </w:r>
            <w:r>
              <w:rPr>
                <w:spacing w:val="-4"/>
                <w:sz w:val="24"/>
              </w:rPr>
              <w:t>лет;</w:t>
            </w:r>
          </w:p>
          <w:p w:rsidR="00C374AF" w:rsidRDefault="00506334">
            <w:pPr>
              <w:numPr>
                <w:ilvl w:val="0"/>
                <w:numId w:val="28"/>
              </w:numPr>
              <w:tabs>
                <w:tab w:val="left" w:pos="935"/>
              </w:tabs>
              <w:ind w:right="1041"/>
              <w:rPr>
                <w:sz w:val="24"/>
              </w:rPr>
            </w:pPr>
            <w:r>
              <w:rPr>
                <w:sz w:val="24"/>
              </w:rPr>
              <w:t>Тематическая</w:t>
            </w:r>
            <w:r>
              <w:rPr>
                <w:spacing w:val="-15"/>
                <w:sz w:val="24"/>
              </w:rPr>
              <w:t xml:space="preserve"> </w:t>
            </w:r>
            <w:r>
              <w:rPr>
                <w:sz w:val="24"/>
              </w:rPr>
              <w:t>неделя:</w:t>
            </w:r>
            <w:r>
              <w:rPr>
                <w:spacing w:val="-15"/>
                <w:sz w:val="24"/>
              </w:rPr>
              <w:t xml:space="preserve"> </w:t>
            </w:r>
            <w:r>
              <w:rPr>
                <w:sz w:val="24"/>
              </w:rPr>
              <w:t>«Мероприятия,</w:t>
            </w:r>
            <w:r>
              <w:rPr>
                <w:spacing w:val="-15"/>
                <w:sz w:val="24"/>
              </w:rPr>
              <w:t xml:space="preserve"> </w:t>
            </w:r>
            <w:r>
              <w:rPr>
                <w:sz w:val="24"/>
              </w:rPr>
              <w:t>посвященные</w:t>
            </w:r>
            <w:r>
              <w:rPr>
                <w:spacing w:val="-12"/>
                <w:sz w:val="24"/>
              </w:rPr>
              <w:t xml:space="preserve"> </w:t>
            </w:r>
            <w:r>
              <w:rPr>
                <w:sz w:val="24"/>
              </w:rPr>
              <w:t xml:space="preserve">«Дню </w:t>
            </w:r>
            <w:r>
              <w:rPr>
                <w:spacing w:val="-2"/>
                <w:sz w:val="24"/>
              </w:rPr>
              <w:t>матери»;</w:t>
            </w:r>
          </w:p>
          <w:p w:rsidR="00C374AF" w:rsidRDefault="00506334">
            <w:pPr>
              <w:numPr>
                <w:ilvl w:val="0"/>
                <w:numId w:val="28"/>
              </w:numPr>
              <w:tabs>
                <w:tab w:val="left" w:pos="935"/>
              </w:tabs>
              <w:ind w:right="898"/>
              <w:rPr>
                <w:sz w:val="24"/>
              </w:rPr>
            </w:pPr>
            <w:r>
              <w:rPr>
                <w:sz w:val="24"/>
              </w:rPr>
              <w:t>Музыкальное</w:t>
            </w:r>
            <w:r>
              <w:rPr>
                <w:spacing w:val="-8"/>
                <w:sz w:val="24"/>
              </w:rPr>
              <w:t xml:space="preserve"> </w:t>
            </w:r>
            <w:r>
              <w:rPr>
                <w:sz w:val="24"/>
              </w:rPr>
              <w:t>развлечение:</w:t>
            </w:r>
            <w:r>
              <w:rPr>
                <w:spacing w:val="-5"/>
                <w:sz w:val="24"/>
              </w:rPr>
              <w:t xml:space="preserve"> </w:t>
            </w:r>
            <w:r>
              <w:rPr>
                <w:sz w:val="24"/>
              </w:rPr>
              <w:t>«Любовь</w:t>
            </w:r>
            <w:r>
              <w:rPr>
                <w:spacing w:val="-7"/>
                <w:sz w:val="24"/>
              </w:rPr>
              <w:t xml:space="preserve"> </w:t>
            </w:r>
            <w:r>
              <w:rPr>
                <w:sz w:val="24"/>
              </w:rPr>
              <w:t>к</w:t>
            </w:r>
            <w:r>
              <w:rPr>
                <w:spacing w:val="-7"/>
                <w:sz w:val="24"/>
              </w:rPr>
              <w:t xml:space="preserve"> </w:t>
            </w:r>
            <w:r>
              <w:rPr>
                <w:sz w:val="24"/>
              </w:rPr>
              <w:t>родине</w:t>
            </w:r>
            <w:r>
              <w:rPr>
                <w:spacing w:val="-11"/>
                <w:sz w:val="24"/>
              </w:rPr>
              <w:t xml:space="preserve"> </w:t>
            </w:r>
            <w:r>
              <w:rPr>
                <w:sz w:val="24"/>
              </w:rPr>
              <w:t>начинается</w:t>
            </w:r>
            <w:r>
              <w:rPr>
                <w:spacing w:val="-7"/>
                <w:sz w:val="24"/>
              </w:rPr>
              <w:t xml:space="preserve"> </w:t>
            </w:r>
            <w:r>
              <w:rPr>
                <w:sz w:val="24"/>
              </w:rPr>
              <w:t>с любви к маме», повещённое Дню Матери;</w:t>
            </w:r>
          </w:p>
          <w:p w:rsidR="00C374AF" w:rsidRDefault="00506334">
            <w:pPr>
              <w:numPr>
                <w:ilvl w:val="0"/>
                <w:numId w:val="28"/>
              </w:numPr>
              <w:tabs>
                <w:tab w:val="left" w:pos="935"/>
              </w:tabs>
              <w:spacing w:line="237" w:lineRule="auto"/>
              <w:ind w:right="605"/>
              <w:rPr>
                <w:sz w:val="24"/>
              </w:rPr>
            </w:pPr>
            <w:r>
              <w:rPr>
                <w:sz w:val="24"/>
              </w:rPr>
              <w:t>День</w:t>
            </w:r>
            <w:r>
              <w:rPr>
                <w:spacing w:val="-6"/>
                <w:sz w:val="24"/>
              </w:rPr>
              <w:t xml:space="preserve"> </w:t>
            </w:r>
            <w:r>
              <w:rPr>
                <w:sz w:val="24"/>
              </w:rPr>
              <w:t>открытых</w:t>
            </w:r>
            <w:r>
              <w:rPr>
                <w:spacing w:val="-4"/>
                <w:sz w:val="24"/>
              </w:rPr>
              <w:t xml:space="preserve"> </w:t>
            </w:r>
            <w:r>
              <w:rPr>
                <w:sz w:val="24"/>
              </w:rPr>
              <w:t>дверей</w:t>
            </w:r>
            <w:r>
              <w:rPr>
                <w:spacing w:val="-6"/>
                <w:sz w:val="24"/>
              </w:rPr>
              <w:t xml:space="preserve"> </w:t>
            </w:r>
            <w:r>
              <w:rPr>
                <w:sz w:val="24"/>
              </w:rPr>
              <w:t>в</w:t>
            </w:r>
            <w:r>
              <w:rPr>
                <w:spacing w:val="-7"/>
                <w:sz w:val="24"/>
              </w:rPr>
              <w:t xml:space="preserve"> </w:t>
            </w:r>
            <w:r>
              <w:rPr>
                <w:sz w:val="24"/>
              </w:rPr>
              <w:t>ДОУ:</w:t>
            </w:r>
            <w:r>
              <w:rPr>
                <w:spacing w:val="-1"/>
                <w:sz w:val="24"/>
              </w:rPr>
              <w:t xml:space="preserve"> </w:t>
            </w:r>
            <w:r>
              <w:rPr>
                <w:sz w:val="24"/>
              </w:rPr>
              <w:t>«Юные</w:t>
            </w:r>
            <w:r>
              <w:rPr>
                <w:spacing w:val="-6"/>
                <w:sz w:val="24"/>
              </w:rPr>
              <w:t xml:space="preserve"> </w:t>
            </w:r>
            <w:r>
              <w:rPr>
                <w:sz w:val="24"/>
              </w:rPr>
              <w:t>исследователи»</w:t>
            </w:r>
            <w:r>
              <w:rPr>
                <w:spacing w:val="-9"/>
                <w:sz w:val="24"/>
              </w:rPr>
              <w:t xml:space="preserve"> </w:t>
            </w:r>
            <w:r>
              <w:rPr>
                <w:sz w:val="24"/>
              </w:rPr>
              <w:t>(Показ познавательно –исследовательской деятельности сдетьми);</w:t>
            </w:r>
          </w:p>
          <w:p w:rsidR="00C374AF" w:rsidRDefault="00506334">
            <w:pPr>
              <w:numPr>
                <w:ilvl w:val="0"/>
                <w:numId w:val="28"/>
              </w:numPr>
              <w:tabs>
                <w:tab w:val="left" w:pos="933"/>
              </w:tabs>
              <w:ind w:left="933" w:hanging="361"/>
              <w:rPr>
                <w:sz w:val="24"/>
              </w:rPr>
            </w:pPr>
            <w:r>
              <w:rPr>
                <w:sz w:val="24"/>
              </w:rPr>
              <w:t>Праздник:</w:t>
            </w:r>
            <w:r>
              <w:rPr>
                <w:spacing w:val="-12"/>
                <w:sz w:val="24"/>
              </w:rPr>
              <w:t xml:space="preserve"> </w:t>
            </w:r>
            <w:r>
              <w:rPr>
                <w:sz w:val="24"/>
              </w:rPr>
              <w:t>«Новогодний</w:t>
            </w:r>
            <w:r>
              <w:rPr>
                <w:spacing w:val="-11"/>
                <w:sz w:val="24"/>
              </w:rPr>
              <w:t xml:space="preserve"> </w:t>
            </w:r>
            <w:r>
              <w:rPr>
                <w:spacing w:val="-2"/>
                <w:sz w:val="24"/>
              </w:rPr>
              <w:t>карнавал»;</w:t>
            </w:r>
          </w:p>
          <w:p w:rsidR="00C374AF" w:rsidRDefault="00506334">
            <w:pPr>
              <w:numPr>
                <w:ilvl w:val="0"/>
                <w:numId w:val="28"/>
              </w:numPr>
              <w:tabs>
                <w:tab w:val="left" w:pos="935"/>
              </w:tabs>
              <w:spacing w:before="10"/>
              <w:ind w:right="932"/>
              <w:rPr>
                <w:sz w:val="24"/>
              </w:rPr>
            </w:pPr>
            <w:r>
              <w:rPr>
                <w:sz w:val="24"/>
              </w:rPr>
              <w:t>Физкультурное</w:t>
            </w:r>
            <w:r>
              <w:rPr>
                <w:spacing w:val="-11"/>
                <w:sz w:val="24"/>
              </w:rPr>
              <w:t xml:space="preserve"> </w:t>
            </w:r>
            <w:r>
              <w:rPr>
                <w:sz w:val="24"/>
              </w:rPr>
              <w:t>развлечение:</w:t>
            </w:r>
            <w:r>
              <w:rPr>
                <w:spacing w:val="-12"/>
                <w:sz w:val="24"/>
              </w:rPr>
              <w:t xml:space="preserve"> </w:t>
            </w:r>
            <w:r>
              <w:rPr>
                <w:sz w:val="24"/>
              </w:rPr>
              <w:t>«Малые</w:t>
            </w:r>
            <w:r>
              <w:rPr>
                <w:spacing w:val="-12"/>
                <w:sz w:val="24"/>
              </w:rPr>
              <w:t xml:space="preserve"> </w:t>
            </w:r>
            <w:r>
              <w:rPr>
                <w:sz w:val="24"/>
              </w:rPr>
              <w:t>зимние</w:t>
            </w:r>
            <w:r>
              <w:rPr>
                <w:spacing w:val="-11"/>
                <w:sz w:val="24"/>
              </w:rPr>
              <w:t xml:space="preserve"> </w:t>
            </w:r>
            <w:r>
              <w:rPr>
                <w:sz w:val="24"/>
              </w:rPr>
              <w:t xml:space="preserve">олимпийские </w:t>
            </w:r>
            <w:r>
              <w:rPr>
                <w:spacing w:val="-2"/>
                <w:sz w:val="24"/>
              </w:rPr>
              <w:t>игры»</w:t>
            </w:r>
          </w:p>
          <w:p w:rsidR="00C374AF" w:rsidRDefault="00506334">
            <w:pPr>
              <w:numPr>
                <w:ilvl w:val="0"/>
                <w:numId w:val="28"/>
              </w:numPr>
              <w:tabs>
                <w:tab w:val="left" w:pos="933"/>
              </w:tabs>
              <w:spacing w:before="2"/>
              <w:ind w:left="933" w:hanging="361"/>
              <w:rPr>
                <w:sz w:val="24"/>
              </w:rPr>
            </w:pPr>
            <w:r>
              <w:rPr>
                <w:sz w:val="24"/>
              </w:rPr>
              <w:t>Тематическая</w:t>
            </w:r>
            <w:r>
              <w:rPr>
                <w:spacing w:val="-8"/>
                <w:sz w:val="24"/>
              </w:rPr>
              <w:t xml:space="preserve"> </w:t>
            </w:r>
            <w:r>
              <w:rPr>
                <w:sz w:val="24"/>
              </w:rPr>
              <w:t>неделя:</w:t>
            </w:r>
            <w:r>
              <w:rPr>
                <w:spacing w:val="-7"/>
                <w:sz w:val="24"/>
              </w:rPr>
              <w:t xml:space="preserve"> </w:t>
            </w:r>
            <w:r>
              <w:rPr>
                <w:sz w:val="24"/>
              </w:rPr>
              <w:t>«Мероприятия,</w:t>
            </w:r>
            <w:r>
              <w:rPr>
                <w:spacing w:val="-9"/>
                <w:sz w:val="24"/>
              </w:rPr>
              <w:t xml:space="preserve"> </w:t>
            </w:r>
            <w:r>
              <w:rPr>
                <w:spacing w:val="-2"/>
                <w:sz w:val="24"/>
              </w:rPr>
              <w:t>посвященные</w:t>
            </w:r>
          </w:p>
          <w:p w:rsidR="00C374AF" w:rsidRDefault="00506334">
            <w:pPr>
              <w:spacing w:line="275" w:lineRule="exact"/>
              <w:rPr>
                <w:sz w:val="24"/>
              </w:rPr>
            </w:pPr>
            <w:r>
              <w:rPr>
                <w:spacing w:val="-2"/>
                <w:sz w:val="24"/>
              </w:rPr>
              <w:t>«Новогодним</w:t>
            </w:r>
            <w:r>
              <w:rPr>
                <w:spacing w:val="5"/>
                <w:sz w:val="24"/>
              </w:rPr>
              <w:t xml:space="preserve"> </w:t>
            </w:r>
            <w:r>
              <w:rPr>
                <w:spacing w:val="-2"/>
                <w:sz w:val="24"/>
              </w:rPr>
              <w:t>праздникам»;</w:t>
            </w:r>
          </w:p>
          <w:p w:rsidR="00C374AF" w:rsidRDefault="00506334">
            <w:pPr>
              <w:numPr>
                <w:ilvl w:val="0"/>
                <w:numId w:val="28"/>
              </w:numPr>
              <w:tabs>
                <w:tab w:val="left" w:pos="935"/>
              </w:tabs>
              <w:ind w:right="894"/>
              <w:rPr>
                <w:sz w:val="24"/>
              </w:rPr>
            </w:pPr>
            <w:r>
              <w:rPr>
                <w:sz w:val="24"/>
              </w:rPr>
              <w:t>Тематическая</w:t>
            </w:r>
            <w:r>
              <w:rPr>
                <w:spacing w:val="-11"/>
                <w:sz w:val="24"/>
              </w:rPr>
              <w:t xml:space="preserve"> </w:t>
            </w:r>
            <w:r>
              <w:rPr>
                <w:sz w:val="24"/>
              </w:rPr>
              <w:t>неделя:</w:t>
            </w:r>
            <w:r>
              <w:rPr>
                <w:spacing w:val="-6"/>
                <w:sz w:val="24"/>
              </w:rPr>
              <w:t xml:space="preserve"> </w:t>
            </w:r>
            <w:r>
              <w:rPr>
                <w:sz w:val="24"/>
              </w:rPr>
              <w:t>«Мероприятия,</w:t>
            </w:r>
            <w:r>
              <w:rPr>
                <w:spacing w:val="-13"/>
                <w:sz w:val="24"/>
              </w:rPr>
              <w:t xml:space="preserve"> </w:t>
            </w:r>
            <w:r>
              <w:rPr>
                <w:sz w:val="24"/>
              </w:rPr>
              <w:t>посвященные</w:t>
            </w:r>
            <w:r>
              <w:rPr>
                <w:spacing w:val="-12"/>
                <w:sz w:val="24"/>
              </w:rPr>
              <w:t xml:space="preserve"> </w:t>
            </w:r>
            <w:r>
              <w:rPr>
                <w:sz w:val="24"/>
              </w:rPr>
              <w:t xml:space="preserve">Декаде </w:t>
            </w:r>
            <w:r>
              <w:rPr>
                <w:spacing w:val="-2"/>
                <w:sz w:val="24"/>
              </w:rPr>
              <w:t>инвалидов»;</w:t>
            </w:r>
          </w:p>
          <w:p w:rsidR="00C374AF" w:rsidRDefault="00506334">
            <w:pPr>
              <w:numPr>
                <w:ilvl w:val="0"/>
                <w:numId w:val="28"/>
              </w:numPr>
              <w:tabs>
                <w:tab w:val="left" w:pos="934"/>
              </w:tabs>
              <w:spacing w:before="2"/>
              <w:ind w:left="934" w:hanging="359"/>
              <w:rPr>
                <w:sz w:val="24"/>
              </w:rPr>
            </w:pPr>
            <w:r>
              <w:rPr>
                <w:sz w:val="24"/>
              </w:rPr>
              <w:t>Тематическая</w:t>
            </w:r>
            <w:r>
              <w:rPr>
                <w:spacing w:val="-6"/>
                <w:sz w:val="24"/>
              </w:rPr>
              <w:t xml:space="preserve"> </w:t>
            </w:r>
            <w:r>
              <w:rPr>
                <w:sz w:val="24"/>
              </w:rPr>
              <w:t>неделя: «Мероприятия,</w:t>
            </w:r>
            <w:r>
              <w:rPr>
                <w:spacing w:val="-8"/>
                <w:sz w:val="24"/>
              </w:rPr>
              <w:t xml:space="preserve"> </w:t>
            </w:r>
            <w:r>
              <w:rPr>
                <w:sz w:val="24"/>
              </w:rPr>
              <w:t>посвященные</w:t>
            </w:r>
            <w:r>
              <w:rPr>
                <w:spacing w:val="-7"/>
                <w:sz w:val="24"/>
              </w:rPr>
              <w:t xml:space="preserve"> </w:t>
            </w:r>
            <w:r>
              <w:rPr>
                <w:spacing w:val="-5"/>
                <w:sz w:val="24"/>
              </w:rPr>
              <w:t>Дню</w:t>
            </w:r>
          </w:p>
          <w:p w:rsidR="00C374AF" w:rsidRDefault="00506334">
            <w:pPr>
              <w:ind w:left="935" w:right="824"/>
              <w:rPr>
                <w:sz w:val="24"/>
              </w:rPr>
            </w:pPr>
            <w:r>
              <w:rPr>
                <w:sz w:val="24"/>
              </w:rPr>
              <w:t>Неизвестного</w:t>
            </w:r>
            <w:r>
              <w:rPr>
                <w:spacing w:val="-5"/>
                <w:sz w:val="24"/>
              </w:rPr>
              <w:t xml:space="preserve"> </w:t>
            </w:r>
            <w:r>
              <w:rPr>
                <w:sz w:val="24"/>
              </w:rPr>
              <w:t>Солдата</w:t>
            </w:r>
            <w:r>
              <w:rPr>
                <w:spacing w:val="-5"/>
                <w:sz w:val="24"/>
              </w:rPr>
              <w:t xml:space="preserve"> </w:t>
            </w:r>
            <w:r>
              <w:rPr>
                <w:sz w:val="24"/>
              </w:rPr>
              <w:t>–</w:t>
            </w:r>
            <w:r>
              <w:rPr>
                <w:spacing w:val="-5"/>
                <w:sz w:val="24"/>
              </w:rPr>
              <w:t xml:space="preserve"> </w:t>
            </w:r>
            <w:r>
              <w:rPr>
                <w:sz w:val="24"/>
              </w:rPr>
              <w:t>в</w:t>
            </w:r>
            <w:r>
              <w:rPr>
                <w:spacing w:val="-6"/>
                <w:sz w:val="24"/>
              </w:rPr>
              <w:t xml:space="preserve"> </w:t>
            </w:r>
            <w:r>
              <w:rPr>
                <w:sz w:val="24"/>
              </w:rPr>
              <w:t>память</w:t>
            </w:r>
            <w:r>
              <w:rPr>
                <w:spacing w:val="-4"/>
                <w:sz w:val="24"/>
              </w:rPr>
              <w:t xml:space="preserve"> </w:t>
            </w:r>
            <w:r>
              <w:rPr>
                <w:sz w:val="24"/>
              </w:rPr>
              <w:t>о</w:t>
            </w:r>
            <w:r>
              <w:rPr>
                <w:spacing w:val="-5"/>
                <w:sz w:val="24"/>
              </w:rPr>
              <w:t xml:space="preserve"> </w:t>
            </w:r>
            <w:r>
              <w:rPr>
                <w:sz w:val="24"/>
              </w:rPr>
              <w:t>российских</w:t>
            </w:r>
            <w:r>
              <w:rPr>
                <w:spacing w:val="-3"/>
                <w:sz w:val="24"/>
              </w:rPr>
              <w:t xml:space="preserve"> </w:t>
            </w:r>
            <w:r>
              <w:rPr>
                <w:sz w:val="24"/>
              </w:rPr>
              <w:t>и</w:t>
            </w:r>
            <w:r>
              <w:rPr>
                <w:spacing w:val="-5"/>
                <w:sz w:val="24"/>
              </w:rPr>
              <w:t xml:space="preserve"> </w:t>
            </w:r>
            <w:r>
              <w:rPr>
                <w:sz w:val="24"/>
              </w:rPr>
              <w:t xml:space="preserve">советских </w:t>
            </w:r>
            <w:r>
              <w:rPr>
                <w:spacing w:val="-2"/>
                <w:sz w:val="24"/>
              </w:rPr>
              <w:t>воинах»;</w:t>
            </w:r>
          </w:p>
          <w:p w:rsidR="00C374AF" w:rsidRDefault="00506334">
            <w:pPr>
              <w:numPr>
                <w:ilvl w:val="0"/>
                <w:numId w:val="28"/>
              </w:numPr>
              <w:tabs>
                <w:tab w:val="left" w:pos="933"/>
              </w:tabs>
              <w:ind w:left="933" w:hanging="361"/>
              <w:rPr>
                <w:sz w:val="24"/>
              </w:rPr>
            </w:pPr>
            <w:r>
              <w:rPr>
                <w:sz w:val="24"/>
              </w:rPr>
              <w:t>Развлечение</w:t>
            </w:r>
            <w:r>
              <w:rPr>
                <w:spacing w:val="-9"/>
                <w:sz w:val="24"/>
              </w:rPr>
              <w:t xml:space="preserve"> </w:t>
            </w:r>
            <w:r>
              <w:rPr>
                <w:sz w:val="24"/>
              </w:rPr>
              <w:t>по</w:t>
            </w:r>
            <w:r>
              <w:rPr>
                <w:spacing w:val="-8"/>
                <w:sz w:val="24"/>
              </w:rPr>
              <w:t xml:space="preserve"> </w:t>
            </w:r>
            <w:r>
              <w:rPr>
                <w:sz w:val="24"/>
              </w:rPr>
              <w:t>БДД:</w:t>
            </w:r>
            <w:r>
              <w:rPr>
                <w:spacing w:val="-1"/>
                <w:sz w:val="24"/>
              </w:rPr>
              <w:t xml:space="preserve"> </w:t>
            </w:r>
            <w:r>
              <w:rPr>
                <w:sz w:val="24"/>
              </w:rPr>
              <w:t>«В</w:t>
            </w:r>
            <w:r>
              <w:rPr>
                <w:spacing w:val="-8"/>
                <w:sz w:val="24"/>
              </w:rPr>
              <w:t xml:space="preserve"> </w:t>
            </w:r>
            <w:r>
              <w:rPr>
                <w:sz w:val="24"/>
              </w:rPr>
              <w:t>поисках</w:t>
            </w:r>
            <w:r>
              <w:rPr>
                <w:spacing w:val="-3"/>
                <w:sz w:val="24"/>
              </w:rPr>
              <w:t xml:space="preserve"> </w:t>
            </w:r>
            <w:r>
              <w:rPr>
                <w:sz w:val="24"/>
              </w:rPr>
              <w:t>новогодних</w:t>
            </w:r>
            <w:r>
              <w:rPr>
                <w:spacing w:val="-8"/>
                <w:sz w:val="24"/>
              </w:rPr>
              <w:t xml:space="preserve"> </w:t>
            </w:r>
            <w:r>
              <w:rPr>
                <w:spacing w:val="-2"/>
                <w:sz w:val="24"/>
              </w:rPr>
              <w:t>подарков»</w:t>
            </w:r>
          </w:p>
          <w:p w:rsidR="00C374AF" w:rsidRDefault="00506334">
            <w:pPr>
              <w:numPr>
                <w:ilvl w:val="0"/>
                <w:numId w:val="28"/>
              </w:numPr>
              <w:tabs>
                <w:tab w:val="left" w:pos="933"/>
              </w:tabs>
              <w:ind w:left="933" w:hanging="361"/>
              <w:rPr>
                <w:sz w:val="24"/>
              </w:rPr>
            </w:pPr>
            <w:r>
              <w:rPr>
                <w:sz w:val="24"/>
              </w:rPr>
              <w:t>Дефиле:</w:t>
            </w:r>
            <w:r>
              <w:rPr>
                <w:spacing w:val="-6"/>
                <w:sz w:val="24"/>
              </w:rPr>
              <w:t xml:space="preserve"> </w:t>
            </w:r>
            <w:r>
              <w:rPr>
                <w:sz w:val="24"/>
              </w:rPr>
              <w:t>«Яркая</w:t>
            </w:r>
            <w:r>
              <w:rPr>
                <w:spacing w:val="-3"/>
                <w:sz w:val="24"/>
              </w:rPr>
              <w:t xml:space="preserve"> </w:t>
            </w:r>
            <w:r>
              <w:rPr>
                <w:sz w:val="24"/>
              </w:rPr>
              <w:t>мода</w:t>
            </w:r>
            <w:r>
              <w:rPr>
                <w:spacing w:val="-2"/>
                <w:sz w:val="24"/>
              </w:rPr>
              <w:t xml:space="preserve"> </w:t>
            </w:r>
            <w:r>
              <w:rPr>
                <w:sz w:val="24"/>
              </w:rPr>
              <w:t>–</w:t>
            </w:r>
            <w:r>
              <w:rPr>
                <w:spacing w:val="-3"/>
                <w:sz w:val="24"/>
              </w:rPr>
              <w:t xml:space="preserve"> </w:t>
            </w:r>
            <w:r>
              <w:rPr>
                <w:sz w:val="24"/>
              </w:rPr>
              <w:t>безопасность</w:t>
            </w:r>
            <w:r>
              <w:rPr>
                <w:spacing w:val="-5"/>
                <w:sz w:val="24"/>
              </w:rPr>
              <w:t xml:space="preserve"> </w:t>
            </w:r>
            <w:r>
              <w:rPr>
                <w:sz w:val="24"/>
              </w:rPr>
              <w:t>для</w:t>
            </w:r>
            <w:r>
              <w:rPr>
                <w:spacing w:val="-6"/>
                <w:sz w:val="24"/>
              </w:rPr>
              <w:t xml:space="preserve"> </w:t>
            </w:r>
            <w:r>
              <w:rPr>
                <w:spacing w:val="-2"/>
                <w:sz w:val="24"/>
              </w:rPr>
              <w:t>пешехода!»</w:t>
            </w:r>
          </w:p>
          <w:p w:rsidR="00C374AF" w:rsidRDefault="00506334">
            <w:pPr>
              <w:numPr>
                <w:ilvl w:val="0"/>
                <w:numId w:val="28"/>
              </w:numPr>
              <w:tabs>
                <w:tab w:val="left" w:pos="933"/>
              </w:tabs>
              <w:ind w:left="933" w:hanging="361"/>
              <w:rPr>
                <w:sz w:val="24"/>
              </w:rPr>
            </w:pPr>
            <w:r>
              <w:rPr>
                <w:sz w:val="24"/>
              </w:rPr>
              <w:t>Игровая</w:t>
            </w:r>
            <w:r>
              <w:rPr>
                <w:spacing w:val="-7"/>
                <w:sz w:val="24"/>
              </w:rPr>
              <w:t xml:space="preserve"> </w:t>
            </w:r>
            <w:r>
              <w:rPr>
                <w:sz w:val="24"/>
              </w:rPr>
              <w:t>викторина:</w:t>
            </w:r>
            <w:r>
              <w:rPr>
                <w:spacing w:val="-6"/>
                <w:sz w:val="24"/>
              </w:rPr>
              <w:t xml:space="preserve"> </w:t>
            </w:r>
            <w:r>
              <w:rPr>
                <w:sz w:val="24"/>
              </w:rPr>
              <w:t>«Всемирный</w:t>
            </w:r>
            <w:r>
              <w:rPr>
                <w:spacing w:val="-7"/>
                <w:sz w:val="24"/>
              </w:rPr>
              <w:t xml:space="preserve"> </w:t>
            </w:r>
            <w:r>
              <w:rPr>
                <w:sz w:val="24"/>
              </w:rPr>
              <w:t>день</w:t>
            </w:r>
            <w:r>
              <w:rPr>
                <w:spacing w:val="-5"/>
                <w:sz w:val="24"/>
              </w:rPr>
              <w:t xml:space="preserve"> </w:t>
            </w:r>
            <w:r>
              <w:rPr>
                <w:spacing w:val="-2"/>
                <w:sz w:val="24"/>
              </w:rPr>
              <w:t>«Спасибо»</w:t>
            </w:r>
          </w:p>
          <w:p w:rsidR="00C374AF" w:rsidRDefault="00506334">
            <w:pPr>
              <w:numPr>
                <w:ilvl w:val="0"/>
                <w:numId w:val="28"/>
              </w:numPr>
              <w:tabs>
                <w:tab w:val="left" w:pos="933"/>
              </w:tabs>
              <w:ind w:left="933" w:hanging="361"/>
              <w:rPr>
                <w:sz w:val="24"/>
              </w:rPr>
            </w:pPr>
            <w:r>
              <w:rPr>
                <w:sz w:val="24"/>
              </w:rPr>
              <w:t>Флешмоб:</w:t>
            </w:r>
            <w:r>
              <w:rPr>
                <w:spacing w:val="-2"/>
                <w:sz w:val="24"/>
              </w:rPr>
              <w:t xml:space="preserve"> «Засветись!»</w:t>
            </w:r>
          </w:p>
          <w:p w:rsidR="00C374AF" w:rsidRDefault="00506334">
            <w:pPr>
              <w:numPr>
                <w:ilvl w:val="0"/>
                <w:numId w:val="28"/>
              </w:numPr>
              <w:tabs>
                <w:tab w:val="left" w:pos="935"/>
              </w:tabs>
              <w:ind w:right="1778"/>
              <w:rPr>
                <w:sz w:val="24"/>
              </w:rPr>
            </w:pPr>
            <w:r>
              <w:rPr>
                <w:sz w:val="24"/>
              </w:rPr>
              <w:t>Музыкально-</w:t>
            </w:r>
            <w:r>
              <w:rPr>
                <w:spacing w:val="-11"/>
                <w:sz w:val="24"/>
              </w:rPr>
              <w:t xml:space="preserve"> </w:t>
            </w:r>
            <w:r>
              <w:rPr>
                <w:sz w:val="24"/>
              </w:rPr>
              <w:t>спортивный</w:t>
            </w:r>
            <w:r>
              <w:rPr>
                <w:spacing w:val="-10"/>
                <w:sz w:val="24"/>
              </w:rPr>
              <w:t xml:space="preserve"> </w:t>
            </w:r>
            <w:r>
              <w:rPr>
                <w:sz w:val="24"/>
              </w:rPr>
              <w:t>досуг:</w:t>
            </w:r>
            <w:r>
              <w:rPr>
                <w:spacing w:val="-6"/>
                <w:sz w:val="24"/>
              </w:rPr>
              <w:t xml:space="preserve"> </w:t>
            </w:r>
            <w:r>
              <w:rPr>
                <w:sz w:val="24"/>
              </w:rPr>
              <w:t>«День</w:t>
            </w:r>
            <w:r>
              <w:rPr>
                <w:spacing w:val="-10"/>
                <w:sz w:val="24"/>
              </w:rPr>
              <w:t xml:space="preserve"> </w:t>
            </w:r>
            <w:r>
              <w:rPr>
                <w:sz w:val="24"/>
              </w:rPr>
              <w:t xml:space="preserve">защитника </w:t>
            </w:r>
            <w:r>
              <w:rPr>
                <w:spacing w:val="-2"/>
                <w:sz w:val="24"/>
              </w:rPr>
              <w:t>Отечества»</w:t>
            </w:r>
          </w:p>
          <w:p w:rsidR="00C374AF" w:rsidRDefault="00506334">
            <w:pPr>
              <w:numPr>
                <w:ilvl w:val="0"/>
                <w:numId w:val="28"/>
              </w:numPr>
              <w:tabs>
                <w:tab w:val="left" w:pos="933"/>
              </w:tabs>
              <w:ind w:left="933" w:hanging="361"/>
              <w:rPr>
                <w:sz w:val="24"/>
              </w:rPr>
            </w:pPr>
            <w:r>
              <w:rPr>
                <w:sz w:val="24"/>
              </w:rPr>
              <w:t>Развлечение:</w:t>
            </w:r>
            <w:r>
              <w:rPr>
                <w:spacing w:val="-8"/>
                <w:sz w:val="24"/>
              </w:rPr>
              <w:t xml:space="preserve"> </w:t>
            </w:r>
            <w:r>
              <w:rPr>
                <w:sz w:val="24"/>
              </w:rPr>
              <w:t>«Международный</w:t>
            </w:r>
            <w:r>
              <w:rPr>
                <w:spacing w:val="-9"/>
                <w:sz w:val="24"/>
              </w:rPr>
              <w:t xml:space="preserve"> </w:t>
            </w:r>
            <w:r>
              <w:rPr>
                <w:sz w:val="24"/>
              </w:rPr>
              <w:t>день</w:t>
            </w:r>
            <w:r>
              <w:rPr>
                <w:spacing w:val="-12"/>
                <w:sz w:val="24"/>
              </w:rPr>
              <w:t xml:space="preserve"> </w:t>
            </w:r>
            <w:r>
              <w:rPr>
                <w:sz w:val="24"/>
              </w:rPr>
              <w:t>родного</w:t>
            </w:r>
            <w:r>
              <w:rPr>
                <w:spacing w:val="-12"/>
                <w:sz w:val="24"/>
              </w:rPr>
              <w:t xml:space="preserve"> </w:t>
            </w:r>
            <w:r>
              <w:rPr>
                <w:spacing w:val="-2"/>
                <w:sz w:val="24"/>
              </w:rPr>
              <w:t>языка»;</w:t>
            </w:r>
          </w:p>
          <w:p w:rsidR="00C374AF" w:rsidRDefault="00506334">
            <w:pPr>
              <w:numPr>
                <w:ilvl w:val="0"/>
                <w:numId w:val="28"/>
              </w:numPr>
              <w:tabs>
                <w:tab w:val="left" w:pos="933"/>
              </w:tabs>
              <w:ind w:left="933" w:hanging="361"/>
              <w:rPr>
                <w:sz w:val="24"/>
              </w:rPr>
            </w:pPr>
            <w:r>
              <w:rPr>
                <w:sz w:val="24"/>
              </w:rPr>
              <w:t>Развлечение:</w:t>
            </w:r>
            <w:r>
              <w:rPr>
                <w:spacing w:val="-3"/>
                <w:sz w:val="24"/>
              </w:rPr>
              <w:t xml:space="preserve"> </w:t>
            </w:r>
            <w:r>
              <w:rPr>
                <w:sz w:val="24"/>
              </w:rPr>
              <w:t>«По</w:t>
            </w:r>
            <w:r>
              <w:rPr>
                <w:spacing w:val="-4"/>
                <w:sz w:val="24"/>
              </w:rPr>
              <w:t xml:space="preserve"> </w:t>
            </w:r>
            <w:r>
              <w:rPr>
                <w:sz w:val="24"/>
              </w:rPr>
              <w:t>морям,</w:t>
            </w:r>
            <w:r>
              <w:rPr>
                <w:spacing w:val="-3"/>
                <w:sz w:val="24"/>
              </w:rPr>
              <w:t xml:space="preserve"> </w:t>
            </w:r>
            <w:r>
              <w:rPr>
                <w:sz w:val="24"/>
              </w:rPr>
              <w:t>по</w:t>
            </w:r>
            <w:r>
              <w:rPr>
                <w:spacing w:val="-6"/>
                <w:sz w:val="24"/>
              </w:rPr>
              <w:t xml:space="preserve"> </w:t>
            </w:r>
            <w:r>
              <w:rPr>
                <w:spacing w:val="-2"/>
                <w:sz w:val="24"/>
              </w:rPr>
              <w:t>океанам»</w:t>
            </w:r>
          </w:p>
          <w:p w:rsidR="00C374AF" w:rsidRDefault="00506334">
            <w:pPr>
              <w:numPr>
                <w:ilvl w:val="0"/>
                <w:numId w:val="28"/>
              </w:numPr>
              <w:tabs>
                <w:tab w:val="left" w:pos="935"/>
              </w:tabs>
              <w:spacing w:before="1"/>
              <w:ind w:right="1520"/>
              <w:rPr>
                <w:sz w:val="24"/>
              </w:rPr>
            </w:pPr>
            <w:r>
              <w:rPr>
                <w:sz w:val="24"/>
              </w:rPr>
              <w:t>Выставка</w:t>
            </w:r>
            <w:r>
              <w:rPr>
                <w:spacing w:val="-12"/>
                <w:sz w:val="24"/>
              </w:rPr>
              <w:t xml:space="preserve"> </w:t>
            </w:r>
            <w:r>
              <w:rPr>
                <w:sz w:val="24"/>
              </w:rPr>
              <w:t>детских</w:t>
            </w:r>
            <w:r>
              <w:rPr>
                <w:spacing w:val="-9"/>
                <w:sz w:val="24"/>
              </w:rPr>
              <w:t xml:space="preserve"> </w:t>
            </w:r>
            <w:r>
              <w:rPr>
                <w:sz w:val="24"/>
              </w:rPr>
              <w:t>рисунков:</w:t>
            </w:r>
            <w:r>
              <w:rPr>
                <w:spacing w:val="-11"/>
                <w:sz w:val="24"/>
              </w:rPr>
              <w:t xml:space="preserve"> </w:t>
            </w:r>
            <w:r>
              <w:rPr>
                <w:sz w:val="24"/>
              </w:rPr>
              <w:t>«Герои</w:t>
            </w:r>
            <w:r>
              <w:rPr>
                <w:spacing w:val="-10"/>
                <w:sz w:val="24"/>
              </w:rPr>
              <w:t xml:space="preserve"> </w:t>
            </w:r>
            <w:r>
              <w:rPr>
                <w:sz w:val="24"/>
              </w:rPr>
              <w:t>наших</w:t>
            </w:r>
            <w:r>
              <w:rPr>
                <w:spacing w:val="-11"/>
                <w:sz w:val="24"/>
              </w:rPr>
              <w:t xml:space="preserve"> </w:t>
            </w:r>
            <w:r>
              <w:rPr>
                <w:sz w:val="24"/>
              </w:rPr>
              <w:t xml:space="preserve">любимых </w:t>
            </w:r>
            <w:r>
              <w:rPr>
                <w:spacing w:val="-2"/>
                <w:sz w:val="24"/>
              </w:rPr>
              <w:t>сказок»;</w:t>
            </w:r>
          </w:p>
          <w:p w:rsidR="00C374AF" w:rsidRDefault="00506334">
            <w:pPr>
              <w:numPr>
                <w:ilvl w:val="0"/>
                <w:numId w:val="28"/>
              </w:numPr>
              <w:tabs>
                <w:tab w:val="left" w:pos="935"/>
              </w:tabs>
              <w:ind w:right="1700"/>
              <w:rPr>
                <w:sz w:val="24"/>
              </w:rPr>
            </w:pPr>
            <w:r>
              <w:rPr>
                <w:sz w:val="24"/>
              </w:rPr>
              <w:t>Тематическая</w:t>
            </w:r>
            <w:r>
              <w:rPr>
                <w:spacing w:val="-14"/>
                <w:sz w:val="24"/>
              </w:rPr>
              <w:t xml:space="preserve"> </w:t>
            </w:r>
            <w:r>
              <w:rPr>
                <w:sz w:val="24"/>
              </w:rPr>
              <w:t>неделя:</w:t>
            </w:r>
            <w:r>
              <w:rPr>
                <w:spacing w:val="-10"/>
                <w:sz w:val="24"/>
              </w:rPr>
              <w:t xml:space="preserve"> </w:t>
            </w:r>
            <w:r>
              <w:rPr>
                <w:sz w:val="24"/>
              </w:rPr>
              <w:t>«Тематические</w:t>
            </w:r>
            <w:r>
              <w:rPr>
                <w:spacing w:val="-15"/>
                <w:sz w:val="24"/>
              </w:rPr>
              <w:t xml:space="preserve"> </w:t>
            </w:r>
            <w:r>
              <w:rPr>
                <w:sz w:val="24"/>
              </w:rPr>
              <w:t>мероприятия, посвященные Международному дню языка»;</w:t>
            </w:r>
          </w:p>
          <w:p w:rsidR="00C374AF" w:rsidRDefault="00506334">
            <w:pPr>
              <w:numPr>
                <w:ilvl w:val="0"/>
                <w:numId w:val="28"/>
              </w:numPr>
              <w:tabs>
                <w:tab w:val="left" w:pos="935"/>
              </w:tabs>
              <w:spacing w:before="5" w:line="237" w:lineRule="auto"/>
              <w:ind w:right="1700"/>
              <w:rPr>
                <w:sz w:val="24"/>
              </w:rPr>
            </w:pPr>
            <w:r>
              <w:rPr>
                <w:sz w:val="24"/>
              </w:rPr>
              <w:t>Тематическая</w:t>
            </w:r>
            <w:r>
              <w:rPr>
                <w:spacing w:val="-14"/>
                <w:sz w:val="24"/>
              </w:rPr>
              <w:t xml:space="preserve"> </w:t>
            </w:r>
            <w:r>
              <w:rPr>
                <w:sz w:val="24"/>
              </w:rPr>
              <w:t>неделя:</w:t>
            </w:r>
            <w:r>
              <w:rPr>
                <w:spacing w:val="-10"/>
                <w:sz w:val="24"/>
              </w:rPr>
              <w:t xml:space="preserve"> </w:t>
            </w:r>
            <w:r>
              <w:rPr>
                <w:sz w:val="24"/>
              </w:rPr>
              <w:t>«Тематические</w:t>
            </w:r>
            <w:r>
              <w:rPr>
                <w:spacing w:val="-15"/>
                <w:sz w:val="24"/>
              </w:rPr>
              <w:t xml:space="preserve"> </w:t>
            </w:r>
            <w:r>
              <w:rPr>
                <w:sz w:val="24"/>
              </w:rPr>
              <w:t>мероприятия, посвященные Дню защитника Отечества;</w:t>
            </w:r>
          </w:p>
          <w:p w:rsidR="00C374AF" w:rsidRDefault="00506334">
            <w:pPr>
              <w:numPr>
                <w:ilvl w:val="0"/>
                <w:numId w:val="28"/>
              </w:numPr>
              <w:tabs>
                <w:tab w:val="left" w:pos="935"/>
              </w:tabs>
              <w:spacing w:before="1"/>
              <w:ind w:right="1982"/>
              <w:rPr>
                <w:sz w:val="24"/>
              </w:rPr>
            </w:pPr>
            <w:r>
              <w:rPr>
                <w:sz w:val="24"/>
              </w:rPr>
              <w:t>Выставка</w:t>
            </w:r>
            <w:r>
              <w:rPr>
                <w:spacing w:val="-15"/>
                <w:sz w:val="24"/>
              </w:rPr>
              <w:t xml:space="preserve"> </w:t>
            </w:r>
            <w:r>
              <w:rPr>
                <w:sz w:val="24"/>
              </w:rPr>
              <w:t>поделок:</w:t>
            </w:r>
            <w:r>
              <w:rPr>
                <w:spacing w:val="-14"/>
                <w:sz w:val="24"/>
              </w:rPr>
              <w:t xml:space="preserve"> </w:t>
            </w:r>
            <w:r>
              <w:rPr>
                <w:sz w:val="24"/>
              </w:rPr>
              <w:t>«Военная</w:t>
            </w:r>
            <w:r>
              <w:rPr>
                <w:spacing w:val="-10"/>
                <w:sz w:val="24"/>
              </w:rPr>
              <w:t xml:space="preserve"> </w:t>
            </w:r>
            <w:r>
              <w:rPr>
                <w:sz w:val="24"/>
              </w:rPr>
              <w:t>техника»</w:t>
            </w:r>
            <w:r>
              <w:rPr>
                <w:spacing w:val="-15"/>
                <w:sz w:val="24"/>
              </w:rPr>
              <w:t xml:space="preserve"> </w:t>
            </w:r>
            <w:r>
              <w:rPr>
                <w:sz w:val="24"/>
              </w:rPr>
              <w:t xml:space="preserve">(старшие, </w:t>
            </w:r>
            <w:r>
              <w:rPr>
                <w:spacing w:val="-2"/>
                <w:sz w:val="24"/>
              </w:rPr>
              <w:t>подготовительные);</w:t>
            </w:r>
          </w:p>
          <w:p w:rsidR="00C374AF" w:rsidRDefault="00506334">
            <w:pPr>
              <w:numPr>
                <w:ilvl w:val="0"/>
                <w:numId w:val="28"/>
              </w:numPr>
              <w:tabs>
                <w:tab w:val="left" w:pos="935"/>
              </w:tabs>
              <w:ind w:right="602"/>
              <w:rPr>
                <w:sz w:val="24"/>
              </w:rPr>
            </w:pPr>
            <w:r>
              <w:rPr>
                <w:sz w:val="24"/>
              </w:rPr>
              <w:t>Праздник:</w:t>
            </w:r>
            <w:r>
              <w:rPr>
                <w:spacing w:val="-15"/>
                <w:sz w:val="24"/>
              </w:rPr>
              <w:t xml:space="preserve"> </w:t>
            </w:r>
            <w:r>
              <w:rPr>
                <w:sz w:val="24"/>
              </w:rPr>
              <w:t>«Весенний</w:t>
            </w:r>
            <w:r>
              <w:rPr>
                <w:spacing w:val="-15"/>
                <w:sz w:val="24"/>
              </w:rPr>
              <w:t xml:space="preserve"> </w:t>
            </w:r>
            <w:r>
              <w:rPr>
                <w:sz w:val="24"/>
              </w:rPr>
              <w:t>подарок»</w:t>
            </w:r>
            <w:r>
              <w:rPr>
                <w:spacing w:val="-17"/>
                <w:sz w:val="24"/>
              </w:rPr>
              <w:t xml:space="preserve"> </w:t>
            </w:r>
            <w:r>
              <w:rPr>
                <w:sz w:val="24"/>
              </w:rPr>
              <w:t>(утренники,</w:t>
            </w:r>
            <w:r>
              <w:rPr>
                <w:spacing w:val="-12"/>
                <w:sz w:val="24"/>
              </w:rPr>
              <w:t xml:space="preserve"> </w:t>
            </w:r>
            <w:r>
              <w:rPr>
                <w:sz w:val="24"/>
              </w:rPr>
              <w:t>посвященные дню 8 Марта);</w:t>
            </w:r>
          </w:p>
          <w:p w:rsidR="00C374AF" w:rsidRDefault="00506334">
            <w:pPr>
              <w:numPr>
                <w:ilvl w:val="0"/>
                <w:numId w:val="28"/>
              </w:numPr>
              <w:tabs>
                <w:tab w:val="left" w:pos="935"/>
              </w:tabs>
              <w:ind w:right="1336"/>
              <w:rPr>
                <w:sz w:val="24"/>
              </w:rPr>
            </w:pPr>
            <w:r>
              <w:rPr>
                <w:sz w:val="24"/>
              </w:rPr>
              <w:t>Развлечение:</w:t>
            </w:r>
            <w:r>
              <w:rPr>
                <w:spacing w:val="-15"/>
                <w:sz w:val="24"/>
              </w:rPr>
              <w:t xml:space="preserve"> </w:t>
            </w:r>
            <w:r>
              <w:rPr>
                <w:sz w:val="24"/>
              </w:rPr>
              <w:t>«По</w:t>
            </w:r>
            <w:r>
              <w:rPr>
                <w:spacing w:val="-11"/>
                <w:sz w:val="24"/>
              </w:rPr>
              <w:t xml:space="preserve"> </w:t>
            </w:r>
            <w:r>
              <w:rPr>
                <w:sz w:val="24"/>
              </w:rPr>
              <w:t>страницам</w:t>
            </w:r>
            <w:r>
              <w:rPr>
                <w:spacing w:val="-11"/>
                <w:sz w:val="24"/>
              </w:rPr>
              <w:t xml:space="preserve"> </w:t>
            </w:r>
            <w:r>
              <w:rPr>
                <w:sz w:val="24"/>
              </w:rPr>
              <w:t>сказок»</w:t>
            </w:r>
            <w:r>
              <w:rPr>
                <w:spacing w:val="-16"/>
                <w:sz w:val="24"/>
              </w:rPr>
              <w:t xml:space="preserve"> </w:t>
            </w:r>
            <w:r>
              <w:rPr>
                <w:sz w:val="24"/>
              </w:rPr>
              <w:t>с</w:t>
            </w:r>
            <w:r>
              <w:rPr>
                <w:spacing w:val="-8"/>
                <w:sz w:val="24"/>
              </w:rPr>
              <w:t xml:space="preserve"> </w:t>
            </w:r>
            <w:r>
              <w:rPr>
                <w:sz w:val="24"/>
              </w:rPr>
              <w:t>использованием прикладного плавания»;</w:t>
            </w:r>
          </w:p>
          <w:p w:rsidR="00C374AF" w:rsidRDefault="00506334">
            <w:pPr>
              <w:numPr>
                <w:ilvl w:val="0"/>
                <w:numId w:val="28"/>
              </w:numPr>
              <w:tabs>
                <w:tab w:val="left" w:pos="933"/>
              </w:tabs>
              <w:ind w:left="933" w:hanging="361"/>
              <w:rPr>
                <w:sz w:val="24"/>
              </w:rPr>
            </w:pPr>
            <w:r>
              <w:rPr>
                <w:sz w:val="24"/>
              </w:rPr>
              <w:t>Развлечение:</w:t>
            </w:r>
            <w:r>
              <w:rPr>
                <w:spacing w:val="-9"/>
                <w:sz w:val="24"/>
              </w:rPr>
              <w:t xml:space="preserve"> </w:t>
            </w:r>
            <w:r>
              <w:rPr>
                <w:sz w:val="24"/>
              </w:rPr>
              <w:t>«Здравствуй,</w:t>
            </w:r>
            <w:r>
              <w:rPr>
                <w:spacing w:val="-12"/>
                <w:sz w:val="24"/>
              </w:rPr>
              <w:t xml:space="preserve"> </w:t>
            </w:r>
            <w:r>
              <w:rPr>
                <w:sz w:val="24"/>
              </w:rPr>
              <w:t>Масленица»</w:t>
            </w:r>
            <w:r>
              <w:rPr>
                <w:spacing w:val="-12"/>
                <w:sz w:val="24"/>
              </w:rPr>
              <w:t xml:space="preserve"> </w:t>
            </w:r>
            <w:r>
              <w:rPr>
                <w:spacing w:val="-2"/>
                <w:sz w:val="24"/>
              </w:rPr>
              <w:t>«Навруз»;</w:t>
            </w:r>
          </w:p>
          <w:p w:rsidR="00C374AF" w:rsidRDefault="00506334">
            <w:pPr>
              <w:spacing w:before="5" w:line="261" w:lineRule="exact"/>
              <w:ind w:left="1026"/>
              <w:rPr>
                <w:sz w:val="24"/>
              </w:rPr>
            </w:pPr>
            <w:r>
              <w:rPr>
                <w:sz w:val="24"/>
              </w:rPr>
              <w:t>Тематическая</w:t>
            </w:r>
            <w:r>
              <w:rPr>
                <w:spacing w:val="-9"/>
                <w:sz w:val="24"/>
              </w:rPr>
              <w:t xml:space="preserve"> </w:t>
            </w:r>
            <w:r>
              <w:rPr>
                <w:sz w:val="24"/>
              </w:rPr>
              <w:t>неделя:</w:t>
            </w:r>
            <w:r>
              <w:rPr>
                <w:spacing w:val="-5"/>
                <w:sz w:val="24"/>
              </w:rPr>
              <w:t xml:space="preserve"> </w:t>
            </w:r>
            <w:r>
              <w:rPr>
                <w:sz w:val="24"/>
              </w:rPr>
              <w:t>«Международный</w:t>
            </w:r>
            <w:r>
              <w:rPr>
                <w:spacing w:val="-7"/>
                <w:sz w:val="24"/>
              </w:rPr>
              <w:t xml:space="preserve"> </w:t>
            </w:r>
            <w:r>
              <w:rPr>
                <w:sz w:val="24"/>
              </w:rPr>
              <w:t>день</w:t>
            </w:r>
            <w:r>
              <w:rPr>
                <w:spacing w:val="-8"/>
                <w:sz w:val="24"/>
              </w:rPr>
              <w:t xml:space="preserve"> </w:t>
            </w:r>
            <w:r>
              <w:rPr>
                <w:sz w:val="24"/>
              </w:rPr>
              <w:t>8</w:t>
            </w:r>
            <w:r>
              <w:rPr>
                <w:spacing w:val="-7"/>
                <w:sz w:val="24"/>
              </w:rPr>
              <w:t xml:space="preserve"> </w:t>
            </w:r>
            <w:r>
              <w:rPr>
                <w:spacing w:val="-2"/>
                <w:sz w:val="24"/>
              </w:rPr>
              <w:t>марта»</w:t>
            </w:r>
          </w:p>
        </w:tc>
      </w:tr>
    </w:tbl>
    <w:p w:rsidR="00C374AF" w:rsidRDefault="00506334">
      <w:pPr>
        <w:spacing w:before="33"/>
        <w:ind w:right="565"/>
        <w:jc w:val="right"/>
      </w:pPr>
      <w:r>
        <w:rPr>
          <w:spacing w:val="-5"/>
        </w:rPr>
        <w:t>56</w:t>
      </w:r>
    </w:p>
    <w:p w:rsidR="00C374AF" w:rsidRDefault="00C374AF">
      <w:pPr>
        <w:jc w:val="right"/>
        <w:sectPr w:rsidR="00C374AF">
          <w:pgSz w:w="11920" w:h="16850"/>
          <w:pgMar w:top="1400" w:right="340" w:bottom="280" w:left="620" w:header="720" w:footer="720"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55"/>
        <w:gridCol w:w="7939"/>
      </w:tblGrid>
      <w:tr w:rsidR="00C374AF">
        <w:trPr>
          <w:trHeight w:val="6074"/>
        </w:trPr>
        <w:tc>
          <w:tcPr>
            <w:tcW w:w="2555" w:type="dxa"/>
          </w:tcPr>
          <w:p w:rsidR="00C374AF" w:rsidRDefault="00C374AF">
            <w:pPr>
              <w:rPr>
                <w:sz w:val="26"/>
              </w:rPr>
            </w:pPr>
          </w:p>
        </w:tc>
        <w:tc>
          <w:tcPr>
            <w:tcW w:w="7939" w:type="dxa"/>
          </w:tcPr>
          <w:p w:rsidR="00C374AF" w:rsidRDefault="00C374AF">
            <w:pPr>
              <w:tabs>
                <w:tab w:val="left" w:pos="935"/>
              </w:tabs>
              <w:ind w:right="2115"/>
              <w:rPr>
                <w:sz w:val="24"/>
              </w:rPr>
            </w:pPr>
          </w:p>
          <w:p w:rsidR="00C374AF" w:rsidRDefault="00506334">
            <w:pPr>
              <w:numPr>
                <w:ilvl w:val="0"/>
                <w:numId w:val="29"/>
              </w:numPr>
              <w:tabs>
                <w:tab w:val="left" w:pos="933"/>
              </w:tabs>
              <w:ind w:left="1018" w:hanging="361"/>
              <w:rPr>
                <w:sz w:val="24"/>
              </w:rPr>
            </w:pPr>
            <w:r>
              <w:rPr>
                <w:sz w:val="24"/>
              </w:rPr>
              <w:t>Развлечение:</w:t>
            </w:r>
            <w:r>
              <w:rPr>
                <w:spacing w:val="-7"/>
                <w:sz w:val="24"/>
              </w:rPr>
              <w:t xml:space="preserve"> </w:t>
            </w:r>
            <w:r>
              <w:rPr>
                <w:sz w:val="24"/>
              </w:rPr>
              <w:t>«Веселые</w:t>
            </w:r>
            <w:r>
              <w:rPr>
                <w:spacing w:val="-6"/>
                <w:sz w:val="24"/>
              </w:rPr>
              <w:t xml:space="preserve"> </w:t>
            </w:r>
            <w:r>
              <w:rPr>
                <w:spacing w:val="-2"/>
                <w:sz w:val="24"/>
              </w:rPr>
              <w:t>старты»</w:t>
            </w:r>
          </w:p>
          <w:p w:rsidR="00C374AF" w:rsidRDefault="00506334">
            <w:pPr>
              <w:numPr>
                <w:ilvl w:val="0"/>
                <w:numId w:val="29"/>
              </w:numPr>
              <w:tabs>
                <w:tab w:val="left" w:pos="933"/>
              </w:tabs>
              <w:ind w:left="1018" w:hanging="361"/>
              <w:rPr>
                <w:sz w:val="24"/>
              </w:rPr>
            </w:pPr>
            <w:r>
              <w:rPr>
                <w:sz w:val="24"/>
              </w:rPr>
              <w:t>Развлечение:</w:t>
            </w:r>
            <w:r>
              <w:rPr>
                <w:spacing w:val="-4"/>
                <w:sz w:val="24"/>
              </w:rPr>
              <w:t xml:space="preserve"> </w:t>
            </w:r>
            <w:r>
              <w:rPr>
                <w:sz w:val="24"/>
              </w:rPr>
              <w:t>«Мы</w:t>
            </w:r>
            <w:r>
              <w:rPr>
                <w:spacing w:val="-9"/>
                <w:sz w:val="24"/>
              </w:rPr>
              <w:t xml:space="preserve"> </w:t>
            </w:r>
            <w:r>
              <w:rPr>
                <w:sz w:val="24"/>
              </w:rPr>
              <w:t>ребята</w:t>
            </w:r>
            <w:r>
              <w:rPr>
                <w:spacing w:val="-3"/>
                <w:sz w:val="24"/>
              </w:rPr>
              <w:t xml:space="preserve"> </w:t>
            </w:r>
            <w:r>
              <w:rPr>
                <w:sz w:val="24"/>
              </w:rPr>
              <w:t>–</w:t>
            </w:r>
            <w:r>
              <w:rPr>
                <w:spacing w:val="-5"/>
                <w:sz w:val="24"/>
              </w:rPr>
              <w:t xml:space="preserve"> </w:t>
            </w:r>
            <w:r>
              <w:rPr>
                <w:spacing w:val="-2"/>
                <w:sz w:val="24"/>
              </w:rPr>
              <w:t>космонавты»;</w:t>
            </w:r>
          </w:p>
          <w:p w:rsidR="00C374AF" w:rsidRDefault="00506334">
            <w:pPr>
              <w:numPr>
                <w:ilvl w:val="0"/>
                <w:numId w:val="29"/>
              </w:numPr>
              <w:tabs>
                <w:tab w:val="left" w:pos="933"/>
              </w:tabs>
              <w:ind w:left="1018" w:hanging="361"/>
              <w:rPr>
                <w:sz w:val="24"/>
              </w:rPr>
            </w:pPr>
            <w:r>
              <w:rPr>
                <w:sz w:val="24"/>
              </w:rPr>
              <w:t>Квест</w:t>
            </w:r>
            <w:r>
              <w:rPr>
                <w:spacing w:val="-6"/>
                <w:sz w:val="24"/>
              </w:rPr>
              <w:t xml:space="preserve"> </w:t>
            </w:r>
            <w:r>
              <w:rPr>
                <w:sz w:val="24"/>
              </w:rPr>
              <w:t>–</w:t>
            </w:r>
            <w:r>
              <w:rPr>
                <w:spacing w:val="-4"/>
                <w:sz w:val="24"/>
              </w:rPr>
              <w:t xml:space="preserve"> </w:t>
            </w:r>
            <w:r>
              <w:rPr>
                <w:sz w:val="24"/>
              </w:rPr>
              <w:t>игра</w:t>
            </w:r>
            <w:r>
              <w:rPr>
                <w:spacing w:val="-5"/>
                <w:sz w:val="24"/>
              </w:rPr>
              <w:t xml:space="preserve"> </w:t>
            </w:r>
            <w:r>
              <w:rPr>
                <w:sz w:val="24"/>
              </w:rPr>
              <w:t>по</w:t>
            </w:r>
            <w:r>
              <w:rPr>
                <w:spacing w:val="-5"/>
                <w:sz w:val="24"/>
              </w:rPr>
              <w:t xml:space="preserve"> </w:t>
            </w:r>
            <w:r>
              <w:rPr>
                <w:sz w:val="24"/>
              </w:rPr>
              <w:t>БДД:</w:t>
            </w:r>
            <w:r>
              <w:rPr>
                <w:spacing w:val="-4"/>
                <w:sz w:val="24"/>
              </w:rPr>
              <w:t xml:space="preserve"> </w:t>
            </w:r>
            <w:r>
              <w:rPr>
                <w:sz w:val="24"/>
              </w:rPr>
              <w:t>«Лабиринт</w:t>
            </w:r>
            <w:r>
              <w:rPr>
                <w:spacing w:val="-6"/>
                <w:sz w:val="24"/>
              </w:rPr>
              <w:t xml:space="preserve"> </w:t>
            </w:r>
            <w:r>
              <w:rPr>
                <w:sz w:val="24"/>
              </w:rPr>
              <w:t>дорожной</w:t>
            </w:r>
            <w:r>
              <w:rPr>
                <w:spacing w:val="-4"/>
                <w:sz w:val="24"/>
              </w:rPr>
              <w:t xml:space="preserve"> </w:t>
            </w:r>
            <w:r>
              <w:rPr>
                <w:spacing w:val="-2"/>
                <w:sz w:val="24"/>
              </w:rPr>
              <w:t>грамоты»</w:t>
            </w:r>
          </w:p>
          <w:p w:rsidR="00C374AF" w:rsidRDefault="00506334">
            <w:pPr>
              <w:numPr>
                <w:ilvl w:val="0"/>
                <w:numId w:val="29"/>
              </w:numPr>
              <w:tabs>
                <w:tab w:val="left" w:pos="933"/>
              </w:tabs>
              <w:ind w:left="1018" w:hanging="361"/>
              <w:rPr>
                <w:sz w:val="24"/>
              </w:rPr>
            </w:pPr>
            <w:r>
              <w:rPr>
                <w:sz w:val="24"/>
              </w:rPr>
              <w:t>Тематическое</w:t>
            </w:r>
            <w:r>
              <w:rPr>
                <w:spacing w:val="-9"/>
                <w:sz w:val="24"/>
              </w:rPr>
              <w:t xml:space="preserve"> </w:t>
            </w:r>
            <w:r>
              <w:rPr>
                <w:sz w:val="24"/>
              </w:rPr>
              <w:t>занятие:</w:t>
            </w:r>
            <w:r>
              <w:rPr>
                <w:spacing w:val="-9"/>
                <w:sz w:val="24"/>
              </w:rPr>
              <w:t xml:space="preserve"> </w:t>
            </w:r>
            <w:r>
              <w:rPr>
                <w:sz w:val="24"/>
              </w:rPr>
              <w:t>«День</w:t>
            </w:r>
            <w:r>
              <w:rPr>
                <w:spacing w:val="-10"/>
                <w:sz w:val="24"/>
              </w:rPr>
              <w:t xml:space="preserve"> </w:t>
            </w:r>
            <w:r>
              <w:rPr>
                <w:spacing w:val="-2"/>
                <w:sz w:val="24"/>
              </w:rPr>
              <w:t>Земли»;</w:t>
            </w:r>
          </w:p>
          <w:p w:rsidR="00C374AF" w:rsidRDefault="00506334">
            <w:pPr>
              <w:numPr>
                <w:ilvl w:val="0"/>
                <w:numId w:val="29"/>
              </w:numPr>
              <w:tabs>
                <w:tab w:val="left" w:pos="934"/>
              </w:tabs>
              <w:ind w:left="1019" w:hanging="359"/>
              <w:rPr>
                <w:sz w:val="24"/>
              </w:rPr>
            </w:pPr>
            <w:r>
              <w:rPr>
                <w:sz w:val="24"/>
              </w:rPr>
              <w:t>Отчетный</w:t>
            </w:r>
            <w:r>
              <w:rPr>
                <w:spacing w:val="-5"/>
                <w:sz w:val="24"/>
              </w:rPr>
              <w:t xml:space="preserve"> </w:t>
            </w:r>
            <w:r>
              <w:rPr>
                <w:sz w:val="24"/>
              </w:rPr>
              <w:t>концерт</w:t>
            </w:r>
            <w:r>
              <w:rPr>
                <w:spacing w:val="-3"/>
                <w:sz w:val="24"/>
              </w:rPr>
              <w:t xml:space="preserve"> </w:t>
            </w:r>
            <w:r>
              <w:rPr>
                <w:sz w:val="24"/>
              </w:rPr>
              <w:t>по</w:t>
            </w:r>
            <w:r>
              <w:rPr>
                <w:spacing w:val="-6"/>
                <w:sz w:val="24"/>
              </w:rPr>
              <w:t xml:space="preserve"> </w:t>
            </w:r>
            <w:r>
              <w:rPr>
                <w:sz w:val="24"/>
              </w:rPr>
              <w:t>итогам</w:t>
            </w:r>
            <w:r>
              <w:rPr>
                <w:spacing w:val="-4"/>
                <w:sz w:val="24"/>
              </w:rPr>
              <w:t xml:space="preserve"> </w:t>
            </w:r>
            <w:r>
              <w:rPr>
                <w:sz w:val="24"/>
              </w:rPr>
              <w:t>кружковой</w:t>
            </w:r>
            <w:r>
              <w:rPr>
                <w:spacing w:val="-1"/>
                <w:sz w:val="24"/>
              </w:rPr>
              <w:t xml:space="preserve"> </w:t>
            </w:r>
            <w:r>
              <w:rPr>
                <w:sz w:val="24"/>
              </w:rPr>
              <w:t>работы:</w:t>
            </w:r>
            <w:r>
              <w:rPr>
                <w:spacing w:val="1"/>
                <w:sz w:val="24"/>
              </w:rPr>
              <w:t xml:space="preserve"> </w:t>
            </w:r>
            <w:r>
              <w:rPr>
                <w:spacing w:val="-2"/>
                <w:sz w:val="24"/>
              </w:rPr>
              <w:t>«Звездный час»</w:t>
            </w:r>
          </w:p>
          <w:p w:rsidR="00C374AF" w:rsidRDefault="00506334">
            <w:pPr>
              <w:numPr>
                <w:ilvl w:val="0"/>
                <w:numId w:val="29"/>
              </w:numPr>
              <w:tabs>
                <w:tab w:val="left" w:pos="933"/>
              </w:tabs>
              <w:ind w:left="1018" w:hanging="361"/>
              <w:rPr>
                <w:sz w:val="24"/>
              </w:rPr>
            </w:pPr>
            <w:r>
              <w:rPr>
                <w:sz w:val="24"/>
              </w:rPr>
              <w:t>Развлечение:</w:t>
            </w:r>
            <w:r>
              <w:rPr>
                <w:spacing w:val="-7"/>
                <w:sz w:val="24"/>
              </w:rPr>
              <w:t xml:space="preserve"> </w:t>
            </w:r>
            <w:r>
              <w:rPr>
                <w:sz w:val="24"/>
              </w:rPr>
              <w:t>«Халык</w:t>
            </w:r>
            <w:r>
              <w:rPr>
                <w:spacing w:val="-11"/>
                <w:sz w:val="24"/>
              </w:rPr>
              <w:t xml:space="preserve"> </w:t>
            </w:r>
            <w:r>
              <w:rPr>
                <w:sz w:val="24"/>
              </w:rPr>
              <w:t>шагыйре</w:t>
            </w:r>
            <w:r>
              <w:rPr>
                <w:spacing w:val="-11"/>
                <w:sz w:val="24"/>
              </w:rPr>
              <w:t xml:space="preserve"> </w:t>
            </w:r>
            <w:r>
              <w:rPr>
                <w:spacing w:val="-2"/>
                <w:sz w:val="24"/>
              </w:rPr>
              <w:t>Г.Тукай»;</w:t>
            </w:r>
          </w:p>
          <w:p w:rsidR="00C374AF" w:rsidRDefault="00506334">
            <w:pPr>
              <w:numPr>
                <w:ilvl w:val="0"/>
                <w:numId w:val="29"/>
              </w:numPr>
              <w:tabs>
                <w:tab w:val="left" w:pos="933"/>
              </w:tabs>
              <w:ind w:left="1018" w:hanging="361"/>
              <w:rPr>
                <w:sz w:val="24"/>
              </w:rPr>
            </w:pPr>
            <w:r>
              <w:rPr>
                <w:sz w:val="24"/>
              </w:rPr>
              <w:t>Развлечение:</w:t>
            </w:r>
            <w:r>
              <w:rPr>
                <w:spacing w:val="-9"/>
                <w:sz w:val="24"/>
              </w:rPr>
              <w:t xml:space="preserve"> </w:t>
            </w:r>
            <w:r>
              <w:rPr>
                <w:sz w:val="24"/>
              </w:rPr>
              <w:t>«Карга</w:t>
            </w:r>
            <w:r>
              <w:rPr>
                <w:spacing w:val="-11"/>
                <w:sz w:val="24"/>
              </w:rPr>
              <w:t xml:space="preserve"> </w:t>
            </w:r>
            <w:r>
              <w:rPr>
                <w:spacing w:val="-2"/>
                <w:sz w:val="24"/>
              </w:rPr>
              <w:t>боткасы»;</w:t>
            </w:r>
          </w:p>
          <w:p w:rsidR="00C374AF" w:rsidRDefault="00506334">
            <w:pPr>
              <w:numPr>
                <w:ilvl w:val="0"/>
                <w:numId w:val="29"/>
              </w:numPr>
              <w:tabs>
                <w:tab w:val="left" w:pos="933"/>
              </w:tabs>
              <w:ind w:left="1018" w:hanging="361"/>
              <w:rPr>
                <w:sz w:val="24"/>
              </w:rPr>
            </w:pPr>
            <w:r>
              <w:rPr>
                <w:sz w:val="24"/>
              </w:rPr>
              <w:t>День</w:t>
            </w:r>
            <w:r>
              <w:rPr>
                <w:spacing w:val="-7"/>
                <w:sz w:val="24"/>
              </w:rPr>
              <w:t xml:space="preserve"> </w:t>
            </w:r>
            <w:r>
              <w:rPr>
                <w:sz w:val="24"/>
              </w:rPr>
              <w:t>открытых</w:t>
            </w:r>
            <w:r>
              <w:rPr>
                <w:spacing w:val="-3"/>
                <w:sz w:val="24"/>
              </w:rPr>
              <w:t xml:space="preserve"> </w:t>
            </w:r>
            <w:r>
              <w:rPr>
                <w:sz w:val="24"/>
              </w:rPr>
              <w:t>дверей</w:t>
            </w:r>
            <w:r>
              <w:rPr>
                <w:spacing w:val="-4"/>
                <w:sz w:val="24"/>
              </w:rPr>
              <w:t xml:space="preserve"> </w:t>
            </w:r>
            <w:r>
              <w:rPr>
                <w:sz w:val="24"/>
              </w:rPr>
              <w:t>в</w:t>
            </w:r>
            <w:r>
              <w:rPr>
                <w:spacing w:val="-6"/>
                <w:sz w:val="24"/>
              </w:rPr>
              <w:t xml:space="preserve"> </w:t>
            </w:r>
            <w:r>
              <w:rPr>
                <w:sz w:val="24"/>
              </w:rPr>
              <w:t>ДОУ: «Я</w:t>
            </w:r>
            <w:r>
              <w:rPr>
                <w:spacing w:val="-3"/>
                <w:sz w:val="24"/>
              </w:rPr>
              <w:t xml:space="preserve"> </w:t>
            </w:r>
            <w:r>
              <w:rPr>
                <w:sz w:val="24"/>
              </w:rPr>
              <w:t>это</w:t>
            </w:r>
            <w:r>
              <w:rPr>
                <w:spacing w:val="-2"/>
                <w:sz w:val="24"/>
              </w:rPr>
              <w:t xml:space="preserve"> знаю!»;</w:t>
            </w:r>
          </w:p>
          <w:p w:rsidR="00C374AF" w:rsidRDefault="00506334">
            <w:pPr>
              <w:numPr>
                <w:ilvl w:val="0"/>
                <w:numId w:val="29"/>
              </w:numPr>
              <w:tabs>
                <w:tab w:val="left" w:pos="933"/>
              </w:tabs>
              <w:ind w:left="1018" w:hanging="361"/>
              <w:rPr>
                <w:sz w:val="24"/>
              </w:rPr>
            </w:pPr>
            <w:r>
              <w:rPr>
                <w:sz w:val="24"/>
              </w:rPr>
              <w:t>Тематический</w:t>
            </w:r>
            <w:r>
              <w:rPr>
                <w:spacing w:val="-14"/>
                <w:sz w:val="24"/>
              </w:rPr>
              <w:t xml:space="preserve"> </w:t>
            </w:r>
            <w:r>
              <w:rPr>
                <w:sz w:val="24"/>
              </w:rPr>
              <w:t>праздник-концерт:</w:t>
            </w:r>
            <w:r>
              <w:rPr>
                <w:spacing w:val="-10"/>
                <w:sz w:val="24"/>
              </w:rPr>
              <w:t xml:space="preserve"> </w:t>
            </w:r>
            <w:r>
              <w:rPr>
                <w:sz w:val="24"/>
              </w:rPr>
              <w:t>«Праздник</w:t>
            </w:r>
            <w:r>
              <w:rPr>
                <w:spacing w:val="-11"/>
                <w:sz w:val="24"/>
              </w:rPr>
              <w:t xml:space="preserve"> </w:t>
            </w:r>
            <w:r>
              <w:rPr>
                <w:spacing w:val="-2"/>
                <w:sz w:val="24"/>
              </w:rPr>
              <w:t>Победы»;</w:t>
            </w:r>
          </w:p>
          <w:p w:rsidR="00C374AF" w:rsidRDefault="00506334">
            <w:pPr>
              <w:numPr>
                <w:ilvl w:val="0"/>
                <w:numId w:val="29"/>
              </w:numPr>
              <w:tabs>
                <w:tab w:val="left" w:pos="933"/>
              </w:tabs>
              <w:ind w:left="1018" w:hanging="361"/>
              <w:rPr>
                <w:sz w:val="24"/>
              </w:rPr>
            </w:pPr>
            <w:r>
              <w:rPr>
                <w:sz w:val="24"/>
              </w:rPr>
              <w:t>Шествие:</w:t>
            </w:r>
            <w:r>
              <w:rPr>
                <w:spacing w:val="-10"/>
                <w:sz w:val="24"/>
              </w:rPr>
              <w:t xml:space="preserve"> </w:t>
            </w:r>
            <w:r>
              <w:rPr>
                <w:sz w:val="24"/>
              </w:rPr>
              <w:t>«Бессмертный</w:t>
            </w:r>
            <w:r>
              <w:rPr>
                <w:spacing w:val="-9"/>
                <w:sz w:val="24"/>
              </w:rPr>
              <w:t xml:space="preserve"> </w:t>
            </w:r>
            <w:r>
              <w:rPr>
                <w:spacing w:val="-2"/>
                <w:sz w:val="24"/>
              </w:rPr>
              <w:t>полк»;</w:t>
            </w:r>
          </w:p>
          <w:p w:rsidR="00C374AF" w:rsidRDefault="00506334">
            <w:pPr>
              <w:numPr>
                <w:ilvl w:val="0"/>
                <w:numId w:val="29"/>
              </w:numPr>
              <w:tabs>
                <w:tab w:val="left" w:pos="935"/>
              </w:tabs>
              <w:ind w:right="812"/>
              <w:rPr>
                <w:sz w:val="24"/>
              </w:rPr>
            </w:pPr>
            <w:r>
              <w:rPr>
                <w:sz w:val="24"/>
              </w:rPr>
              <w:t>Тематическая</w:t>
            </w:r>
            <w:r>
              <w:rPr>
                <w:spacing w:val="-14"/>
                <w:sz w:val="24"/>
              </w:rPr>
              <w:t xml:space="preserve"> </w:t>
            </w:r>
            <w:r>
              <w:rPr>
                <w:sz w:val="24"/>
              </w:rPr>
              <w:t>неделя:</w:t>
            </w:r>
            <w:r>
              <w:rPr>
                <w:spacing w:val="-12"/>
                <w:sz w:val="24"/>
              </w:rPr>
              <w:t xml:space="preserve"> </w:t>
            </w:r>
            <w:r>
              <w:rPr>
                <w:sz w:val="24"/>
              </w:rPr>
              <w:t>«Мероприятия,</w:t>
            </w:r>
            <w:r>
              <w:rPr>
                <w:spacing w:val="-15"/>
                <w:sz w:val="24"/>
              </w:rPr>
              <w:t xml:space="preserve"> </w:t>
            </w:r>
            <w:r>
              <w:rPr>
                <w:sz w:val="24"/>
              </w:rPr>
              <w:t>посвященные</w:t>
            </w:r>
            <w:r>
              <w:rPr>
                <w:spacing w:val="-15"/>
                <w:sz w:val="24"/>
              </w:rPr>
              <w:t xml:space="preserve"> </w:t>
            </w:r>
            <w:r>
              <w:rPr>
                <w:sz w:val="24"/>
              </w:rPr>
              <w:t>победе в ВОВ 1941-1945»;</w:t>
            </w:r>
          </w:p>
          <w:p w:rsidR="00C374AF" w:rsidRDefault="00506334">
            <w:pPr>
              <w:numPr>
                <w:ilvl w:val="0"/>
                <w:numId w:val="29"/>
              </w:numPr>
              <w:tabs>
                <w:tab w:val="left" w:pos="935"/>
              </w:tabs>
              <w:ind w:right="1688"/>
              <w:rPr>
                <w:sz w:val="24"/>
              </w:rPr>
            </w:pPr>
            <w:r>
              <w:rPr>
                <w:sz w:val="24"/>
              </w:rPr>
              <w:t>Тематическая</w:t>
            </w:r>
            <w:r>
              <w:rPr>
                <w:spacing w:val="-15"/>
                <w:sz w:val="24"/>
              </w:rPr>
              <w:t xml:space="preserve"> </w:t>
            </w:r>
            <w:r>
              <w:rPr>
                <w:sz w:val="24"/>
              </w:rPr>
              <w:t>неделя:</w:t>
            </w:r>
            <w:r>
              <w:rPr>
                <w:spacing w:val="-15"/>
                <w:sz w:val="24"/>
              </w:rPr>
              <w:t xml:space="preserve"> </w:t>
            </w:r>
            <w:r>
              <w:rPr>
                <w:sz w:val="24"/>
              </w:rPr>
              <w:t>«Мероприятия,</w:t>
            </w:r>
            <w:r>
              <w:rPr>
                <w:spacing w:val="-15"/>
                <w:sz w:val="24"/>
              </w:rPr>
              <w:t xml:space="preserve"> </w:t>
            </w:r>
            <w:r>
              <w:rPr>
                <w:sz w:val="24"/>
              </w:rPr>
              <w:t xml:space="preserve">посвященные семейным ценностям: «Уроки семьи и семейных </w:t>
            </w:r>
            <w:r>
              <w:rPr>
                <w:spacing w:val="-2"/>
                <w:sz w:val="24"/>
              </w:rPr>
              <w:t>ценностей»;</w:t>
            </w:r>
          </w:p>
          <w:p w:rsidR="00C374AF" w:rsidRDefault="00506334">
            <w:pPr>
              <w:numPr>
                <w:ilvl w:val="0"/>
                <w:numId w:val="29"/>
              </w:numPr>
              <w:tabs>
                <w:tab w:val="left" w:pos="933"/>
              </w:tabs>
              <w:ind w:left="1018" w:hanging="361"/>
              <w:rPr>
                <w:sz w:val="24"/>
              </w:rPr>
            </w:pPr>
            <w:r>
              <w:rPr>
                <w:sz w:val="24"/>
              </w:rPr>
              <w:t>Флешмоб:</w:t>
            </w:r>
            <w:r>
              <w:rPr>
                <w:spacing w:val="-6"/>
                <w:sz w:val="24"/>
              </w:rPr>
              <w:t xml:space="preserve"> </w:t>
            </w:r>
            <w:r>
              <w:rPr>
                <w:sz w:val="24"/>
              </w:rPr>
              <w:t>«Отражая</w:t>
            </w:r>
            <w:r>
              <w:rPr>
                <w:spacing w:val="-3"/>
                <w:sz w:val="24"/>
              </w:rPr>
              <w:t xml:space="preserve"> </w:t>
            </w:r>
            <w:r>
              <w:rPr>
                <w:sz w:val="24"/>
              </w:rPr>
              <w:t>свет,</w:t>
            </w:r>
            <w:r>
              <w:rPr>
                <w:spacing w:val="-3"/>
                <w:sz w:val="24"/>
              </w:rPr>
              <w:t xml:space="preserve"> </w:t>
            </w:r>
            <w:r>
              <w:rPr>
                <w:sz w:val="24"/>
              </w:rPr>
              <w:t>сохраняем</w:t>
            </w:r>
            <w:r>
              <w:rPr>
                <w:spacing w:val="-6"/>
                <w:sz w:val="24"/>
              </w:rPr>
              <w:t xml:space="preserve"> </w:t>
            </w:r>
            <w:r>
              <w:rPr>
                <w:spacing w:val="-2"/>
                <w:sz w:val="24"/>
              </w:rPr>
              <w:t>жизнь!»;</w:t>
            </w:r>
          </w:p>
          <w:p w:rsidR="00C374AF" w:rsidRDefault="00506334">
            <w:pPr>
              <w:numPr>
                <w:ilvl w:val="0"/>
                <w:numId w:val="29"/>
              </w:numPr>
              <w:tabs>
                <w:tab w:val="left" w:pos="933"/>
              </w:tabs>
              <w:ind w:left="1018" w:hanging="361"/>
              <w:rPr>
                <w:sz w:val="24"/>
              </w:rPr>
            </w:pPr>
            <w:r>
              <w:rPr>
                <w:sz w:val="24"/>
              </w:rPr>
              <w:t>Шахматный</w:t>
            </w:r>
            <w:r>
              <w:rPr>
                <w:spacing w:val="-6"/>
                <w:sz w:val="24"/>
              </w:rPr>
              <w:t xml:space="preserve"> </w:t>
            </w:r>
            <w:r>
              <w:rPr>
                <w:sz w:val="24"/>
              </w:rPr>
              <w:t>турнир</w:t>
            </w:r>
            <w:r>
              <w:rPr>
                <w:spacing w:val="-2"/>
                <w:sz w:val="24"/>
              </w:rPr>
              <w:t xml:space="preserve"> </w:t>
            </w:r>
            <w:r>
              <w:rPr>
                <w:sz w:val="24"/>
              </w:rPr>
              <w:t>среди</w:t>
            </w:r>
            <w:r>
              <w:rPr>
                <w:spacing w:val="-2"/>
                <w:sz w:val="24"/>
              </w:rPr>
              <w:t xml:space="preserve"> </w:t>
            </w:r>
            <w:r>
              <w:rPr>
                <w:sz w:val="24"/>
              </w:rPr>
              <w:t>детей</w:t>
            </w:r>
            <w:r>
              <w:rPr>
                <w:spacing w:val="-5"/>
                <w:sz w:val="24"/>
              </w:rPr>
              <w:t xml:space="preserve"> </w:t>
            </w:r>
            <w:r>
              <w:rPr>
                <w:sz w:val="24"/>
              </w:rPr>
              <w:t>6-7</w:t>
            </w:r>
            <w:r>
              <w:rPr>
                <w:spacing w:val="-3"/>
                <w:sz w:val="24"/>
              </w:rPr>
              <w:t xml:space="preserve"> </w:t>
            </w:r>
            <w:r>
              <w:rPr>
                <w:spacing w:val="-4"/>
                <w:sz w:val="24"/>
              </w:rPr>
              <w:t>лет;</w:t>
            </w:r>
          </w:p>
          <w:p w:rsidR="00C374AF" w:rsidRDefault="00506334">
            <w:pPr>
              <w:spacing w:line="261" w:lineRule="exact"/>
              <w:rPr>
                <w:sz w:val="24"/>
              </w:rPr>
            </w:pPr>
            <w:r>
              <w:rPr>
                <w:sz w:val="24"/>
              </w:rPr>
              <w:t>Выпускной</w:t>
            </w:r>
            <w:r>
              <w:rPr>
                <w:spacing w:val="-6"/>
                <w:sz w:val="24"/>
              </w:rPr>
              <w:t xml:space="preserve"> </w:t>
            </w:r>
            <w:r>
              <w:rPr>
                <w:sz w:val="24"/>
              </w:rPr>
              <w:t>бал:</w:t>
            </w:r>
            <w:r>
              <w:rPr>
                <w:spacing w:val="-2"/>
                <w:sz w:val="24"/>
              </w:rPr>
              <w:t xml:space="preserve"> </w:t>
            </w:r>
            <w:r>
              <w:rPr>
                <w:sz w:val="24"/>
              </w:rPr>
              <w:t>«До</w:t>
            </w:r>
            <w:r>
              <w:rPr>
                <w:spacing w:val="-7"/>
                <w:sz w:val="24"/>
              </w:rPr>
              <w:t xml:space="preserve"> </w:t>
            </w:r>
            <w:r>
              <w:rPr>
                <w:sz w:val="24"/>
              </w:rPr>
              <w:t>свидания,</w:t>
            </w:r>
            <w:r>
              <w:rPr>
                <w:spacing w:val="-6"/>
                <w:sz w:val="24"/>
              </w:rPr>
              <w:t xml:space="preserve"> </w:t>
            </w:r>
            <w:r>
              <w:rPr>
                <w:sz w:val="24"/>
              </w:rPr>
              <w:t>детский</w:t>
            </w:r>
            <w:r>
              <w:rPr>
                <w:spacing w:val="-6"/>
                <w:sz w:val="24"/>
              </w:rPr>
              <w:t xml:space="preserve"> </w:t>
            </w:r>
            <w:r>
              <w:rPr>
                <w:spacing w:val="-4"/>
                <w:sz w:val="24"/>
              </w:rPr>
              <w:t>сад!»</w:t>
            </w:r>
          </w:p>
        </w:tc>
      </w:tr>
    </w:tbl>
    <w:p w:rsidR="00C374AF" w:rsidRDefault="00C374AF">
      <w:pPr>
        <w:pStyle w:val="a8"/>
        <w:spacing w:before="135"/>
        <w:ind w:left="0"/>
        <w:jc w:val="left"/>
      </w:pPr>
    </w:p>
    <w:p w:rsidR="00C374AF" w:rsidRDefault="00506334">
      <w:pPr>
        <w:pStyle w:val="a8"/>
        <w:spacing w:line="278" w:lineRule="auto"/>
        <w:ind w:left="119"/>
        <w:jc w:val="left"/>
      </w:pPr>
      <w:r>
        <w:rPr>
          <w:b/>
          <w:bCs/>
        </w:rPr>
        <w:t>Предметно-пространственная</w:t>
      </w:r>
      <w:r>
        <w:rPr>
          <w:b/>
          <w:bCs/>
          <w:spacing w:val="40"/>
        </w:rPr>
        <w:t xml:space="preserve"> </w:t>
      </w:r>
      <w:r>
        <w:rPr>
          <w:b/>
          <w:bCs/>
        </w:rPr>
        <w:t>среда</w:t>
      </w:r>
      <w:r>
        <w:rPr>
          <w:spacing w:val="40"/>
        </w:rPr>
        <w:t xml:space="preserve"> </w:t>
      </w:r>
      <w:r>
        <w:t>(далее</w:t>
      </w:r>
      <w:r>
        <w:rPr>
          <w:spacing w:val="40"/>
        </w:rPr>
        <w:t xml:space="preserve"> </w:t>
      </w:r>
      <w:r>
        <w:t>–</w:t>
      </w:r>
      <w:r>
        <w:rPr>
          <w:spacing w:val="40"/>
        </w:rPr>
        <w:t xml:space="preserve"> </w:t>
      </w:r>
      <w:r>
        <w:rPr>
          <w:b/>
          <w:bCs/>
        </w:rPr>
        <w:t>ППС</w:t>
      </w:r>
      <w:r>
        <w:t>)</w:t>
      </w:r>
      <w:r>
        <w:rPr>
          <w:spacing w:val="40"/>
        </w:rPr>
        <w:t xml:space="preserve"> </w:t>
      </w:r>
      <w:r>
        <w:t>должна</w:t>
      </w:r>
      <w:r>
        <w:rPr>
          <w:spacing w:val="40"/>
        </w:rPr>
        <w:t xml:space="preserve"> </w:t>
      </w:r>
      <w:r>
        <w:t>отражать</w:t>
      </w:r>
      <w:r>
        <w:rPr>
          <w:spacing w:val="40"/>
        </w:rPr>
        <w:t xml:space="preserve"> </w:t>
      </w:r>
      <w:r>
        <w:t>федеральную, региональную специфику, а также специфику ОО и включать:</w:t>
      </w:r>
    </w:p>
    <w:p w:rsidR="00C374AF" w:rsidRDefault="00506334">
      <w:pPr>
        <w:pStyle w:val="aa"/>
        <w:numPr>
          <w:ilvl w:val="0"/>
          <w:numId w:val="30"/>
        </w:numPr>
        <w:tabs>
          <w:tab w:val="left" w:pos="1510"/>
        </w:tabs>
        <w:spacing w:before="161"/>
        <w:ind w:left="1510" w:hanging="282"/>
        <w:rPr>
          <w:sz w:val="28"/>
        </w:rPr>
      </w:pPr>
      <w:r>
        <w:rPr>
          <w:sz w:val="28"/>
        </w:rPr>
        <w:t>оформление</w:t>
      </w:r>
      <w:r>
        <w:rPr>
          <w:spacing w:val="-13"/>
          <w:sz w:val="28"/>
        </w:rPr>
        <w:t xml:space="preserve"> </w:t>
      </w:r>
      <w:r>
        <w:rPr>
          <w:spacing w:val="-2"/>
          <w:sz w:val="28"/>
        </w:rPr>
        <w:t>помещений;</w:t>
      </w:r>
    </w:p>
    <w:p w:rsidR="00C374AF" w:rsidRDefault="00506334">
      <w:pPr>
        <w:pStyle w:val="aa"/>
        <w:numPr>
          <w:ilvl w:val="0"/>
          <w:numId w:val="30"/>
        </w:numPr>
        <w:tabs>
          <w:tab w:val="left" w:pos="1510"/>
        </w:tabs>
        <w:spacing w:before="36"/>
        <w:ind w:left="1510" w:hanging="282"/>
        <w:rPr>
          <w:sz w:val="28"/>
        </w:rPr>
      </w:pPr>
      <w:r>
        <w:rPr>
          <w:spacing w:val="-2"/>
          <w:sz w:val="28"/>
        </w:rPr>
        <w:t>оборудование;</w:t>
      </w:r>
    </w:p>
    <w:p w:rsidR="00C374AF" w:rsidRDefault="00506334">
      <w:pPr>
        <w:pStyle w:val="aa"/>
        <w:numPr>
          <w:ilvl w:val="0"/>
          <w:numId w:val="30"/>
        </w:numPr>
        <w:tabs>
          <w:tab w:val="left" w:pos="1510"/>
        </w:tabs>
        <w:spacing w:before="45"/>
        <w:ind w:left="1510" w:hanging="282"/>
        <w:rPr>
          <w:sz w:val="28"/>
        </w:rPr>
      </w:pPr>
      <w:r>
        <w:rPr>
          <w:spacing w:val="-2"/>
          <w:sz w:val="28"/>
        </w:rPr>
        <w:t>игрушки.</w:t>
      </w:r>
    </w:p>
    <w:p w:rsidR="00C374AF" w:rsidRDefault="00506334">
      <w:pPr>
        <w:pStyle w:val="a8"/>
        <w:spacing w:before="38" w:line="278" w:lineRule="auto"/>
        <w:ind w:left="119" w:right="369"/>
      </w:pPr>
      <w:r>
        <w:t>ППС должна отражать ценности, на которых строится программа воспитания, и способствовать их принятию и раскрытию ребенком.</w:t>
      </w:r>
    </w:p>
    <w:p w:rsidR="00C374AF" w:rsidRDefault="00506334">
      <w:pPr>
        <w:pStyle w:val="a8"/>
        <w:spacing w:line="281" w:lineRule="exact"/>
        <w:ind w:left="119"/>
      </w:pPr>
      <w:r>
        <w:t>Среда</w:t>
      </w:r>
      <w:r>
        <w:rPr>
          <w:spacing w:val="-7"/>
        </w:rPr>
        <w:t xml:space="preserve"> </w:t>
      </w:r>
      <w:r>
        <w:t>включает</w:t>
      </w:r>
      <w:r>
        <w:rPr>
          <w:spacing w:val="-9"/>
        </w:rPr>
        <w:t xml:space="preserve"> </w:t>
      </w:r>
      <w:r>
        <w:t>знаки</w:t>
      </w:r>
      <w:r>
        <w:rPr>
          <w:spacing w:val="-6"/>
        </w:rPr>
        <w:t xml:space="preserve"> </w:t>
      </w:r>
      <w:r>
        <w:t>и</w:t>
      </w:r>
      <w:r>
        <w:rPr>
          <w:spacing w:val="-6"/>
        </w:rPr>
        <w:t xml:space="preserve"> </w:t>
      </w:r>
      <w:r>
        <w:t>символы</w:t>
      </w:r>
      <w:r>
        <w:rPr>
          <w:spacing w:val="-7"/>
        </w:rPr>
        <w:t xml:space="preserve"> </w:t>
      </w:r>
      <w:r>
        <w:t>государства,</w:t>
      </w:r>
      <w:r>
        <w:rPr>
          <w:spacing w:val="-8"/>
        </w:rPr>
        <w:t xml:space="preserve"> </w:t>
      </w:r>
      <w:r>
        <w:t>региона,</w:t>
      </w:r>
      <w:r>
        <w:rPr>
          <w:spacing w:val="-6"/>
        </w:rPr>
        <w:t xml:space="preserve"> </w:t>
      </w:r>
      <w:r>
        <w:t>города</w:t>
      </w:r>
      <w:r>
        <w:rPr>
          <w:spacing w:val="-5"/>
        </w:rPr>
        <w:t xml:space="preserve"> </w:t>
      </w:r>
      <w:r>
        <w:t>и</w:t>
      </w:r>
      <w:r>
        <w:rPr>
          <w:spacing w:val="-9"/>
        </w:rPr>
        <w:t xml:space="preserve"> </w:t>
      </w:r>
      <w:r>
        <w:rPr>
          <w:spacing w:val="-2"/>
        </w:rPr>
        <w:t>организации.</w:t>
      </w:r>
    </w:p>
    <w:p w:rsidR="00C374AF" w:rsidRDefault="00506334">
      <w:pPr>
        <w:pStyle w:val="a8"/>
        <w:spacing w:before="31" w:line="273" w:lineRule="auto"/>
        <w:ind w:left="119" w:right="379"/>
      </w:pPr>
      <w:r>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C374AF" w:rsidRDefault="00506334">
      <w:pPr>
        <w:pStyle w:val="a8"/>
        <w:spacing w:before="1"/>
        <w:ind w:left="119"/>
      </w:pPr>
      <w:r>
        <w:t>Среда</w:t>
      </w:r>
      <w:r>
        <w:rPr>
          <w:spacing w:val="-14"/>
        </w:rPr>
        <w:t xml:space="preserve"> </w:t>
      </w:r>
      <w:r>
        <w:t>должна</w:t>
      </w:r>
      <w:r>
        <w:rPr>
          <w:spacing w:val="-10"/>
        </w:rPr>
        <w:t xml:space="preserve"> </w:t>
      </w:r>
      <w:r>
        <w:t>быть</w:t>
      </w:r>
      <w:r>
        <w:rPr>
          <w:spacing w:val="-14"/>
        </w:rPr>
        <w:t xml:space="preserve"> </w:t>
      </w:r>
      <w:r>
        <w:t>экологичной,</w:t>
      </w:r>
      <w:r>
        <w:rPr>
          <w:spacing w:val="-7"/>
        </w:rPr>
        <w:t xml:space="preserve"> </w:t>
      </w:r>
      <w:r>
        <w:t>природ</w:t>
      </w:r>
      <w:r>
        <w:rPr>
          <w:spacing w:val="-2"/>
        </w:rPr>
        <w:t xml:space="preserve"> </w:t>
      </w:r>
      <w:r>
        <w:t>сообразной</w:t>
      </w:r>
      <w:r>
        <w:rPr>
          <w:spacing w:val="-7"/>
        </w:rPr>
        <w:t xml:space="preserve"> </w:t>
      </w:r>
      <w:r>
        <w:t>и</w:t>
      </w:r>
      <w:r>
        <w:rPr>
          <w:spacing w:val="-10"/>
        </w:rPr>
        <w:t xml:space="preserve"> </w:t>
      </w:r>
      <w:r>
        <w:rPr>
          <w:spacing w:val="-2"/>
        </w:rPr>
        <w:t>безопасной.</w:t>
      </w:r>
    </w:p>
    <w:p w:rsidR="00C374AF" w:rsidRDefault="00506334">
      <w:pPr>
        <w:pStyle w:val="a8"/>
        <w:spacing w:before="45" w:line="276" w:lineRule="auto"/>
        <w:ind w:left="119" w:right="367"/>
      </w:pPr>
      <w:r>
        <w:t>Среда обеспечивает ребенку возможность общения, игры и совместной</w:t>
      </w:r>
      <w:r>
        <w:rPr>
          <w:spacing w:val="-7"/>
        </w:rPr>
        <w:t xml:space="preserve"> </w:t>
      </w:r>
      <w:r>
        <w:t>деятельности. Отражает ценность семьи, людей разных поколений, радость общения с семьей.</w:t>
      </w:r>
    </w:p>
    <w:p w:rsidR="00C374AF" w:rsidRDefault="00506334">
      <w:pPr>
        <w:pStyle w:val="a8"/>
        <w:spacing w:before="1" w:line="276" w:lineRule="auto"/>
        <w:ind w:left="119" w:right="366"/>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C374AF" w:rsidRDefault="00506334">
      <w:pPr>
        <w:pStyle w:val="a8"/>
        <w:spacing w:line="276" w:lineRule="auto"/>
        <w:ind w:left="119" w:right="374"/>
      </w:pPr>
      <w: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C374AF" w:rsidRDefault="00506334">
      <w:pPr>
        <w:spacing w:before="169"/>
        <w:ind w:right="565"/>
        <w:jc w:val="right"/>
      </w:pPr>
      <w:r>
        <w:rPr>
          <w:spacing w:val="-5"/>
        </w:rPr>
        <w:t>57</w:t>
      </w:r>
    </w:p>
    <w:p w:rsidR="00C374AF" w:rsidRDefault="00C374AF">
      <w:pPr>
        <w:jc w:val="right"/>
        <w:sectPr w:rsidR="00C374AF">
          <w:pgSz w:w="11920" w:h="16850"/>
          <w:pgMar w:top="1400" w:right="340" w:bottom="280" w:left="620" w:header="720" w:footer="720" w:gutter="0"/>
          <w:cols w:space="720"/>
        </w:sectPr>
      </w:pPr>
    </w:p>
    <w:p w:rsidR="00C374AF" w:rsidRDefault="00506334">
      <w:pPr>
        <w:pStyle w:val="a8"/>
        <w:spacing w:before="73" w:line="278" w:lineRule="auto"/>
        <w:ind w:left="119" w:right="372"/>
      </w:pPr>
      <w:r>
        <w:lastRenderedPageBreak/>
        <w:t>Среда</w:t>
      </w:r>
      <w:r>
        <w:rPr>
          <w:spacing w:val="-3"/>
        </w:rPr>
        <w:t xml:space="preserve"> </w:t>
      </w:r>
      <w:r>
        <w:t>обеспечивает</w:t>
      </w:r>
      <w:r>
        <w:rPr>
          <w:spacing w:val="-5"/>
        </w:rPr>
        <w:t xml:space="preserve"> </w:t>
      </w:r>
      <w:r>
        <w:t>ребенку</w:t>
      </w:r>
      <w:r>
        <w:rPr>
          <w:spacing w:val="-6"/>
        </w:rPr>
        <w:t xml:space="preserve"> </w:t>
      </w:r>
      <w:r>
        <w:t>возможности</w:t>
      </w:r>
      <w:r>
        <w:rPr>
          <w:spacing w:val="-3"/>
        </w:rPr>
        <w:t xml:space="preserve"> </w:t>
      </w:r>
      <w:r>
        <w:t>для</w:t>
      </w:r>
      <w:r>
        <w:rPr>
          <w:spacing w:val="-3"/>
        </w:rPr>
        <w:t xml:space="preserve"> </w:t>
      </w:r>
      <w:r>
        <w:t>укрепления</w:t>
      </w:r>
      <w:r>
        <w:rPr>
          <w:spacing w:val="-3"/>
        </w:rPr>
        <w:t xml:space="preserve"> </w:t>
      </w:r>
      <w:r>
        <w:t>здоровья,</w:t>
      </w:r>
      <w:r>
        <w:rPr>
          <w:spacing w:val="-3"/>
        </w:rPr>
        <w:t xml:space="preserve"> </w:t>
      </w:r>
      <w:r>
        <w:t>раскрывает смысл здорового образа жизни, физической культуры и спорта.</w:t>
      </w:r>
    </w:p>
    <w:p w:rsidR="00C374AF" w:rsidRDefault="00506334">
      <w:pPr>
        <w:pStyle w:val="a8"/>
        <w:spacing w:line="276" w:lineRule="auto"/>
        <w:ind w:left="119" w:right="369"/>
      </w:pPr>
      <w: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C374AF" w:rsidRDefault="00506334">
      <w:pPr>
        <w:pStyle w:val="a8"/>
        <w:spacing w:line="276" w:lineRule="auto"/>
        <w:ind w:left="119" w:right="365"/>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w:t>
      </w:r>
      <w:r>
        <w:rPr>
          <w:spacing w:val="80"/>
        </w:rPr>
        <w:t xml:space="preserve"> </w:t>
      </w:r>
      <w:r>
        <w:t xml:space="preserve">и оборудование должны соответствовать возрастным задачам воспитания детей </w:t>
      </w:r>
      <w:r>
        <w:rPr>
          <w:spacing w:val="-2"/>
        </w:rPr>
        <w:t>дошкольноговозраста.</w:t>
      </w:r>
    </w:p>
    <w:p w:rsidR="00C374AF" w:rsidRDefault="00506334">
      <w:pPr>
        <w:pStyle w:val="2"/>
        <w:spacing w:before="166"/>
        <w:ind w:left="736"/>
        <w:jc w:val="both"/>
      </w:pPr>
      <w:r>
        <w:t>Возрастная</w:t>
      </w:r>
      <w:r>
        <w:rPr>
          <w:spacing w:val="-14"/>
        </w:rPr>
        <w:t xml:space="preserve"> </w:t>
      </w:r>
      <w:r>
        <w:t>логика</w:t>
      </w:r>
      <w:r>
        <w:rPr>
          <w:spacing w:val="-13"/>
        </w:rPr>
        <w:t xml:space="preserve"> </w:t>
      </w:r>
      <w:r>
        <w:rPr>
          <w:spacing w:val="-2"/>
        </w:rPr>
        <w:t>развития</w:t>
      </w:r>
    </w:p>
    <w:p w:rsidR="00C374AF" w:rsidRDefault="00C374AF">
      <w:pPr>
        <w:pStyle w:val="a8"/>
        <w:spacing w:before="28"/>
        <w:ind w:left="0"/>
        <w:jc w:val="left"/>
        <w:rPr>
          <w:b/>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1"/>
        <w:gridCol w:w="7597"/>
      </w:tblGrid>
      <w:tr w:rsidR="00C374AF">
        <w:trPr>
          <w:trHeight w:val="318"/>
        </w:trPr>
        <w:tc>
          <w:tcPr>
            <w:tcW w:w="2691" w:type="dxa"/>
          </w:tcPr>
          <w:p w:rsidR="00C374AF" w:rsidRDefault="00506334">
            <w:pPr>
              <w:spacing w:before="1"/>
              <w:ind w:left="821"/>
              <w:rPr>
                <w:b/>
                <w:sz w:val="24"/>
              </w:rPr>
            </w:pPr>
            <w:r>
              <w:rPr>
                <w:b/>
                <w:spacing w:val="-2"/>
                <w:sz w:val="24"/>
              </w:rPr>
              <w:t>Направление</w:t>
            </w:r>
          </w:p>
        </w:tc>
        <w:tc>
          <w:tcPr>
            <w:tcW w:w="7597" w:type="dxa"/>
          </w:tcPr>
          <w:p w:rsidR="00C374AF" w:rsidRDefault="00506334">
            <w:pPr>
              <w:spacing w:before="1"/>
              <w:ind w:left="818"/>
              <w:rPr>
                <w:b/>
                <w:sz w:val="24"/>
              </w:rPr>
            </w:pPr>
            <w:r>
              <w:rPr>
                <w:b/>
                <w:spacing w:val="-2"/>
                <w:sz w:val="24"/>
              </w:rPr>
              <w:t>Содержание</w:t>
            </w:r>
          </w:p>
        </w:tc>
      </w:tr>
      <w:tr w:rsidR="00C374AF">
        <w:trPr>
          <w:trHeight w:val="7935"/>
        </w:trPr>
        <w:tc>
          <w:tcPr>
            <w:tcW w:w="2691" w:type="dxa"/>
          </w:tcPr>
          <w:p w:rsidR="00C374AF" w:rsidRDefault="00506334">
            <w:pPr>
              <w:spacing w:line="270" w:lineRule="exact"/>
              <w:ind w:left="821"/>
              <w:rPr>
                <w:sz w:val="24"/>
              </w:rPr>
            </w:pPr>
            <w:r>
              <w:rPr>
                <w:spacing w:val="-2"/>
                <w:sz w:val="24"/>
              </w:rPr>
              <w:t>Развитие</w:t>
            </w:r>
          </w:p>
          <w:p w:rsidR="00C374AF" w:rsidRDefault="00506334">
            <w:pPr>
              <w:tabs>
                <w:tab w:val="left" w:pos="2345"/>
              </w:tabs>
              <w:spacing w:before="41" w:line="276" w:lineRule="auto"/>
              <w:ind w:left="113" w:right="100"/>
              <w:jc w:val="both"/>
              <w:rPr>
                <w:sz w:val="24"/>
              </w:rPr>
            </w:pPr>
            <w:r>
              <w:rPr>
                <w:spacing w:val="-2"/>
                <w:sz w:val="24"/>
              </w:rPr>
              <w:t>представлений</w:t>
            </w:r>
            <w:r>
              <w:rPr>
                <w:sz w:val="24"/>
              </w:rPr>
              <w:tab/>
            </w:r>
            <w:r>
              <w:rPr>
                <w:spacing w:val="-10"/>
                <w:sz w:val="24"/>
              </w:rPr>
              <w:t xml:space="preserve">об </w:t>
            </w:r>
            <w:r>
              <w:rPr>
                <w:sz w:val="24"/>
              </w:rPr>
              <w:t>окружающем мире на</w:t>
            </w:r>
          </w:p>
          <w:p w:rsidR="00C374AF" w:rsidRDefault="00506334">
            <w:pPr>
              <w:spacing w:line="276" w:lineRule="auto"/>
              <w:ind w:left="113" w:right="96"/>
              <w:jc w:val="both"/>
              <w:rPr>
                <w:sz w:val="24"/>
              </w:rPr>
            </w:pPr>
            <w:r>
              <w:rPr>
                <w:sz w:val="24"/>
              </w:rPr>
              <w:t>основе знаков и символов культуры, природы и социума</w:t>
            </w:r>
          </w:p>
        </w:tc>
        <w:tc>
          <w:tcPr>
            <w:tcW w:w="7597" w:type="dxa"/>
          </w:tcPr>
          <w:p w:rsidR="00C374AF" w:rsidRDefault="00506334">
            <w:pPr>
              <w:tabs>
                <w:tab w:val="left" w:pos="4229"/>
                <w:tab w:val="left" w:pos="5024"/>
              </w:tabs>
              <w:spacing w:line="276" w:lineRule="auto"/>
              <w:ind w:left="2124" w:right="92" w:hanging="1306"/>
              <w:jc w:val="both"/>
              <w:rPr>
                <w:sz w:val="24"/>
              </w:rPr>
            </w:pPr>
            <w:r>
              <w:rPr>
                <w:b/>
                <w:sz w:val="24"/>
              </w:rPr>
              <w:t xml:space="preserve">3–4 года: </w:t>
            </w:r>
            <w:r>
              <w:rPr>
                <w:sz w:val="24"/>
              </w:rPr>
              <w:t xml:space="preserve">формирование представлений о себе (физических, </w:t>
            </w:r>
            <w:r>
              <w:rPr>
                <w:spacing w:val="-2"/>
                <w:sz w:val="24"/>
              </w:rPr>
              <w:t>нравственных</w:t>
            </w:r>
            <w:r>
              <w:rPr>
                <w:sz w:val="24"/>
              </w:rPr>
              <w:tab/>
            </w:r>
            <w:r>
              <w:rPr>
                <w:spacing w:val="-10"/>
                <w:sz w:val="24"/>
              </w:rPr>
              <w:t>и</w:t>
            </w:r>
            <w:r>
              <w:rPr>
                <w:sz w:val="24"/>
              </w:rPr>
              <w:tab/>
            </w:r>
            <w:r>
              <w:rPr>
                <w:spacing w:val="-2"/>
                <w:sz w:val="24"/>
              </w:rPr>
              <w:t>поведенческих</w:t>
            </w:r>
          </w:p>
          <w:p w:rsidR="00C374AF" w:rsidRDefault="00506334">
            <w:pPr>
              <w:spacing w:line="276" w:lineRule="auto"/>
              <w:ind w:left="110" w:right="90"/>
              <w:jc w:val="both"/>
              <w:rPr>
                <w:sz w:val="24"/>
              </w:rPr>
            </w:pPr>
            <w:r>
              <w:rPr>
                <w:sz w:val="24"/>
              </w:rPr>
              <w:t>характеристиках), ориентированных на образ другого (взрослого, сверстника),</w:t>
            </w:r>
            <w:r>
              <w:rPr>
                <w:spacing w:val="-5"/>
                <w:sz w:val="24"/>
              </w:rPr>
              <w:t xml:space="preserve"> </w:t>
            </w:r>
            <w:r>
              <w:rPr>
                <w:sz w:val="24"/>
              </w:rPr>
              <w:t>о способах</w:t>
            </w:r>
            <w:r>
              <w:rPr>
                <w:spacing w:val="-2"/>
                <w:sz w:val="24"/>
              </w:rPr>
              <w:t xml:space="preserve"> </w:t>
            </w:r>
            <w:r>
              <w:rPr>
                <w:sz w:val="24"/>
              </w:rPr>
              <w:t>взаимодействий</w:t>
            </w:r>
            <w:r>
              <w:rPr>
                <w:spacing w:val="-2"/>
                <w:sz w:val="24"/>
              </w:rPr>
              <w:t xml:space="preserve"> </w:t>
            </w:r>
            <w:r>
              <w:rPr>
                <w:sz w:val="24"/>
              </w:rPr>
              <w:t>мальчиков</w:t>
            </w:r>
            <w:r>
              <w:rPr>
                <w:spacing w:val="-3"/>
                <w:sz w:val="24"/>
              </w:rPr>
              <w:t xml:space="preserve"> </w:t>
            </w:r>
            <w:r>
              <w:rPr>
                <w:sz w:val="24"/>
              </w:rPr>
              <w:t>и</w:t>
            </w:r>
            <w:r>
              <w:rPr>
                <w:spacing w:val="-4"/>
                <w:sz w:val="24"/>
              </w:rPr>
              <w:t xml:space="preserve"> </w:t>
            </w:r>
            <w:r>
              <w:rPr>
                <w:sz w:val="24"/>
              </w:rPr>
              <w:t>девочек</w:t>
            </w:r>
            <w:r>
              <w:rPr>
                <w:spacing w:val="-2"/>
                <w:sz w:val="24"/>
              </w:rPr>
              <w:t xml:space="preserve"> </w:t>
            </w:r>
            <w:r>
              <w:rPr>
                <w:sz w:val="24"/>
              </w:rPr>
              <w:t>в</w:t>
            </w:r>
            <w:r>
              <w:rPr>
                <w:spacing w:val="-3"/>
                <w:sz w:val="24"/>
              </w:rPr>
              <w:t xml:space="preserve"> </w:t>
            </w:r>
            <w:r>
              <w:rPr>
                <w:sz w:val="24"/>
              </w:rPr>
              <w:t>семье</w:t>
            </w:r>
            <w:r>
              <w:rPr>
                <w:spacing w:val="-3"/>
                <w:sz w:val="24"/>
              </w:rPr>
              <w:t xml:space="preserve"> </w:t>
            </w:r>
            <w:r>
              <w:rPr>
                <w:sz w:val="24"/>
              </w:rPr>
              <w:t>и социуме, ориентированных на социально одобряемые эталоны взаимоотношений;</w:t>
            </w:r>
            <w:r>
              <w:rPr>
                <w:spacing w:val="-5"/>
                <w:sz w:val="24"/>
              </w:rPr>
              <w:t xml:space="preserve"> </w:t>
            </w:r>
            <w:r>
              <w:rPr>
                <w:sz w:val="24"/>
              </w:rPr>
              <w:t>развитие</w:t>
            </w:r>
            <w:r>
              <w:rPr>
                <w:spacing w:val="-1"/>
                <w:sz w:val="24"/>
              </w:rPr>
              <w:t xml:space="preserve"> </w:t>
            </w:r>
            <w:r>
              <w:rPr>
                <w:sz w:val="24"/>
              </w:rPr>
              <w:t>умения</w:t>
            </w:r>
            <w:r>
              <w:rPr>
                <w:spacing w:val="-1"/>
                <w:sz w:val="24"/>
              </w:rPr>
              <w:t xml:space="preserve"> </w:t>
            </w:r>
            <w:r>
              <w:rPr>
                <w:sz w:val="24"/>
              </w:rPr>
              <w:t>устанавливать</w:t>
            </w:r>
            <w:r>
              <w:rPr>
                <w:spacing w:val="-4"/>
                <w:sz w:val="24"/>
              </w:rPr>
              <w:t xml:space="preserve"> </w:t>
            </w:r>
            <w:r>
              <w:rPr>
                <w:sz w:val="24"/>
              </w:rPr>
              <w:t>общность</w:t>
            </w:r>
            <w:r>
              <w:rPr>
                <w:spacing w:val="-4"/>
                <w:sz w:val="24"/>
              </w:rPr>
              <w:t xml:space="preserve"> </w:t>
            </w:r>
            <w:r>
              <w:rPr>
                <w:sz w:val="24"/>
              </w:rPr>
              <w:t>и</w:t>
            </w:r>
            <w:r>
              <w:rPr>
                <w:spacing w:val="-4"/>
                <w:sz w:val="24"/>
              </w:rPr>
              <w:t xml:space="preserve"> </w:t>
            </w:r>
            <w:r>
              <w:rPr>
                <w:sz w:val="24"/>
              </w:rPr>
              <w:t>отличие своих действий и действий другого (взрослого, сверстника), сравнивая игровые</w:t>
            </w:r>
            <w:r>
              <w:rPr>
                <w:spacing w:val="-1"/>
                <w:sz w:val="24"/>
              </w:rPr>
              <w:t xml:space="preserve"> </w:t>
            </w:r>
            <w:r>
              <w:rPr>
                <w:sz w:val="24"/>
              </w:rPr>
              <w:t>и</w:t>
            </w:r>
            <w:r>
              <w:rPr>
                <w:spacing w:val="-1"/>
                <w:sz w:val="24"/>
              </w:rPr>
              <w:t xml:space="preserve"> </w:t>
            </w:r>
            <w:r>
              <w:rPr>
                <w:sz w:val="24"/>
              </w:rPr>
              <w:t>жизненные</w:t>
            </w:r>
            <w:r>
              <w:rPr>
                <w:spacing w:val="-2"/>
                <w:sz w:val="24"/>
              </w:rPr>
              <w:t xml:space="preserve"> </w:t>
            </w:r>
            <w:r>
              <w:rPr>
                <w:sz w:val="24"/>
              </w:rPr>
              <w:t>ситуации 4–5</w:t>
            </w:r>
            <w:r>
              <w:rPr>
                <w:spacing w:val="-2"/>
                <w:sz w:val="24"/>
              </w:rPr>
              <w:t xml:space="preserve"> </w:t>
            </w:r>
            <w:r>
              <w:rPr>
                <w:sz w:val="24"/>
              </w:rPr>
              <w:t>лет:</w:t>
            </w:r>
            <w:r>
              <w:rPr>
                <w:spacing w:val="-5"/>
                <w:sz w:val="24"/>
              </w:rPr>
              <w:t xml:space="preserve"> </w:t>
            </w:r>
            <w:r>
              <w:rPr>
                <w:sz w:val="24"/>
              </w:rPr>
              <w:t>формирование</w:t>
            </w:r>
            <w:r>
              <w:rPr>
                <w:spacing w:val="-2"/>
                <w:sz w:val="24"/>
              </w:rPr>
              <w:t xml:space="preserve"> </w:t>
            </w:r>
            <w:r>
              <w:rPr>
                <w:sz w:val="24"/>
              </w:rPr>
              <w:t>образа «Я»</w:t>
            </w:r>
            <w:r>
              <w:rPr>
                <w:spacing w:val="-9"/>
                <w:sz w:val="24"/>
              </w:rPr>
              <w:t xml:space="preserve"> </w:t>
            </w:r>
            <w:r>
              <w:rPr>
                <w:sz w:val="24"/>
              </w:rPr>
              <w:t>(как начальных представлений о своих нравственных, социальных, эстетических, полоролевых и др. свойствах), развитие потребности в ориентации на социально одобряемые поступки взрослых и сверстников, становление способов адекватного поведения в</w:t>
            </w:r>
            <w:r>
              <w:rPr>
                <w:spacing w:val="40"/>
                <w:sz w:val="24"/>
              </w:rPr>
              <w:t xml:space="preserve"> </w:t>
            </w:r>
            <w:r>
              <w:rPr>
                <w:sz w:val="24"/>
              </w:rPr>
              <w:t>различных реальных и игровых ситуациях</w:t>
            </w:r>
          </w:p>
          <w:p w:rsidR="00C374AF" w:rsidRDefault="00506334">
            <w:pPr>
              <w:spacing w:line="276" w:lineRule="auto"/>
              <w:ind w:left="110" w:right="89" w:firstLine="708"/>
              <w:jc w:val="both"/>
              <w:rPr>
                <w:sz w:val="24"/>
              </w:rPr>
            </w:pPr>
            <w:r>
              <w:rPr>
                <w:b/>
                <w:sz w:val="24"/>
              </w:rPr>
              <w:t xml:space="preserve">5–6 лет: </w:t>
            </w:r>
            <w:r>
              <w:rPr>
                <w:sz w:val="24"/>
              </w:rPr>
              <w:t>формирование представлений о себе как мальчике/девочке, человеке, представителе своей национальности, умения выделять существенные признаки; ценностного отношения к себе, гуманной направленности на себя и других; основ категориального видения мира; знаково- символической деятельности; когнитивных компетенцийдетей</w:t>
            </w:r>
          </w:p>
          <w:p w:rsidR="00C374AF" w:rsidRDefault="00506334">
            <w:pPr>
              <w:tabs>
                <w:tab w:val="left" w:pos="1932"/>
                <w:tab w:val="left" w:pos="6380"/>
              </w:tabs>
              <w:spacing w:line="276" w:lineRule="auto"/>
              <w:ind w:left="110" w:right="86" w:firstLine="708"/>
              <w:rPr>
                <w:sz w:val="24"/>
              </w:rPr>
            </w:pPr>
            <w:r>
              <w:rPr>
                <w:b/>
                <w:sz w:val="24"/>
              </w:rPr>
              <w:t>6–7</w:t>
            </w:r>
            <w:r>
              <w:rPr>
                <w:b/>
                <w:spacing w:val="80"/>
                <w:sz w:val="24"/>
              </w:rPr>
              <w:t xml:space="preserve"> </w:t>
            </w:r>
            <w:r>
              <w:rPr>
                <w:b/>
                <w:sz w:val="24"/>
              </w:rPr>
              <w:t>лет:</w:t>
            </w:r>
            <w:r>
              <w:rPr>
                <w:b/>
                <w:spacing w:val="80"/>
                <w:sz w:val="24"/>
              </w:rPr>
              <w:t xml:space="preserve"> </w:t>
            </w:r>
            <w:r>
              <w:rPr>
                <w:sz w:val="24"/>
              </w:rPr>
              <w:t>формирование</w:t>
            </w:r>
            <w:r>
              <w:rPr>
                <w:spacing w:val="80"/>
                <w:sz w:val="24"/>
              </w:rPr>
              <w:t xml:space="preserve"> </w:t>
            </w:r>
            <w:r>
              <w:rPr>
                <w:sz w:val="24"/>
              </w:rPr>
              <w:t>адекватной</w:t>
            </w:r>
            <w:r>
              <w:rPr>
                <w:spacing w:val="80"/>
                <w:sz w:val="24"/>
              </w:rPr>
              <w:t xml:space="preserve"> </w:t>
            </w:r>
            <w:r>
              <w:rPr>
                <w:sz w:val="24"/>
              </w:rPr>
              <w:t>самооценки</w:t>
            </w:r>
            <w:r>
              <w:rPr>
                <w:spacing w:val="80"/>
                <w:sz w:val="24"/>
              </w:rPr>
              <w:t xml:space="preserve"> </w:t>
            </w:r>
            <w:r>
              <w:rPr>
                <w:sz w:val="24"/>
              </w:rPr>
              <w:t>(внешние,</w:t>
            </w:r>
            <w:r>
              <w:rPr>
                <w:spacing w:val="40"/>
                <w:sz w:val="24"/>
              </w:rPr>
              <w:t xml:space="preserve"> </w:t>
            </w:r>
            <w:r>
              <w:rPr>
                <w:sz w:val="24"/>
              </w:rPr>
              <w:t>внутренние качества, поведение); интереса к познанию;</w:t>
            </w:r>
            <w:r>
              <w:rPr>
                <w:sz w:val="24"/>
              </w:rPr>
              <w:tab/>
            </w:r>
            <w:r>
              <w:rPr>
                <w:spacing w:val="-2"/>
                <w:sz w:val="24"/>
              </w:rPr>
              <w:t>знаково- символической</w:t>
            </w:r>
            <w:r>
              <w:rPr>
                <w:sz w:val="24"/>
              </w:rPr>
              <w:tab/>
            </w:r>
            <w:r>
              <w:rPr>
                <w:spacing w:val="-2"/>
                <w:sz w:val="24"/>
              </w:rPr>
              <w:t>деятельности;</w:t>
            </w:r>
          </w:p>
          <w:p w:rsidR="00C374AF" w:rsidRDefault="00506334">
            <w:pPr>
              <w:spacing w:line="274" w:lineRule="exact"/>
              <w:ind w:left="110"/>
              <w:rPr>
                <w:sz w:val="24"/>
              </w:rPr>
            </w:pPr>
            <w:r>
              <w:rPr>
                <w:sz w:val="24"/>
              </w:rPr>
              <w:t>когнитивных</w:t>
            </w:r>
            <w:r>
              <w:rPr>
                <w:spacing w:val="-10"/>
                <w:sz w:val="24"/>
              </w:rPr>
              <w:t xml:space="preserve"> </w:t>
            </w:r>
            <w:r>
              <w:rPr>
                <w:sz w:val="24"/>
              </w:rPr>
              <w:t>компетенций</w:t>
            </w:r>
            <w:r>
              <w:rPr>
                <w:spacing w:val="-9"/>
                <w:sz w:val="24"/>
              </w:rPr>
              <w:t xml:space="preserve"> </w:t>
            </w:r>
            <w:r>
              <w:rPr>
                <w:spacing w:val="-2"/>
                <w:sz w:val="24"/>
              </w:rPr>
              <w:t>детей</w:t>
            </w:r>
          </w:p>
        </w:tc>
      </w:tr>
      <w:tr w:rsidR="00C374AF">
        <w:trPr>
          <w:trHeight w:val="1259"/>
        </w:trPr>
        <w:tc>
          <w:tcPr>
            <w:tcW w:w="2691" w:type="dxa"/>
          </w:tcPr>
          <w:p w:rsidR="00C374AF" w:rsidRDefault="00506334">
            <w:pPr>
              <w:spacing w:line="270" w:lineRule="exact"/>
              <w:ind w:left="821"/>
              <w:rPr>
                <w:sz w:val="24"/>
              </w:rPr>
            </w:pPr>
            <w:r>
              <w:rPr>
                <w:spacing w:val="-2"/>
                <w:sz w:val="24"/>
              </w:rPr>
              <w:t>Формирование</w:t>
            </w:r>
          </w:p>
          <w:p w:rsidR="00C374AF" w:rsidRDefault="00506334">
            <w:pPr>
              <w:tabs>
                <w:tab w:val="left" w:pos="1262"/>
                <w:tab w:val="left" w:pos="2503"/>
              </w:tabs>
              <w:spacing w:before="38" w:line="268" w:lineRule="auto"/>
              <w:ind w:left="113" w:right="95"/>
              <w:rPr>
                <w:sz w:val="24"/>
              </w:rPr>
            </w:pPr>
            <w:r>
              <w:rPr>
                <w:spacing w:val="-2"/>
                <w:sz w:val="24"/>
              </w:rPr>
              <w:t>основ</w:t>
            </w:r>
            <w:r>
              <w:rPr>
                <w:sz w:val="24"/>
              </w:rPr>
              <w:tab/>
            </w:r>
            <w:r>
              <w:rPr>
                <w:spacing w:val="-2"/>
                <w:sz w:val="24"/>
              </w:rPr>
              <w:t>гражданской идентичности</w:t>
            </w:r>
            <w:r>
              <w:rPr>
                <w:sz w:val="24"/>
              </w:rPr>
              <w:tab/>
            </w:r>
            <w:r>
              <w:rPr>
                <w:spacing w:val="-10"/>
                <w:sz w:val="24"/>
              </w:rPr>
              <w:t>-</w:t>
            </w:r>
          </w:p>
        </w:tc>
        <w:tc>
          <w:tcPr>
            <w:tcW w:w="7597" w:type="dxa"/>
          </w:tcPr>
          <w:p w:rsidR="00C374AF" w:rsidRDefault="00506334">
            <w:pPr>
              <w:spacing w:line="276" w:lineRule="auto"/>
              <w:ind w:left="110" w:firstLine="708"/>
              <w:rPr>
                <w:sz w:val="24"/>
              </w:rPr>
            </w:pPr>
            <w:r>
              <w:rPr>
                <w:b/>
                <w:sz w:val="24"/>
              </w:rPr>
              <w:t>3–4</w:t>
            </w:r>
            <w:r>
              <w:rPr>
                <w:b/>
                <w:spacing w:val="40"/>
                <w:sz w:val="24"/>
              </w:rPr>
              <w:t xml:space="preserve"> </w:t>
            </w:r>
            <w:r>
              <w:rPr>
                <w:b/>
                <w:sz w:val="24"/>
              </w:rPr>
              <w:t>года:</w:t>
            </w:r>
            <w:r>
              <w:rPr>
                <w:b/>
                <w:spacing w:val="40"/>
                <w:sz w:val="24"/>
              </w:rPr>
              <w:t xml:space="preserve"> </w:t>
            </w:r>
            <w:r>
              <w:rPr>
                <w:sz w:val="24"/>
              </w:rPr>
              <w:t>формирование</w:t>
            </w:r>
            <w:r>
              <w:rPr>
                <w:spacing w:val="40"/>
                <w:sz w:val="24"/>
              </w:rPr>
              <w:t xml:space="preserve"> </w:t>
            </w:r>
            <w:r>
              <w:rPr>
                <w:sz w:val="24"/>
              </w:rPr>
              <w:t>представлений</w:t>
            </w:r>
            <w:r>
              <w:rPr>
                <w:spacing w:val="40"/>
                <w:sz w:val="24"/>
              </w:rPr>
              <w:t xml:space="preserve"> </w:t>
            </w:r>
            <w:r>
              <w:rPr>
                <w:sz w:val="24"/>
              </w:rPr>
              <w:t>об</w:t>
            </w:r>
            <w:r>
              <w:rPr>
                <w:spacing w:val="40"/>
                <w:sz w:val="24"/>
              </w:rPr>
              <w:t xml:space="preserve"> </w:t>
            </w:r>
            <w:r>
              <w:rPr>
                <w:sz w:val="24"/>
              </w:rPr>
              <w:t>основных праздниках</w:t>
            </w:r>
            <w:r>
              <w:rPr>
                <w:spacing w:val="-5"/>
                <w:sz w:val="24"/>
              </w:rPr>
              <w:t xml:space="preserve"> </w:t>
            </w:r>
            <w:r>
              <w:rPr>
                <w:sz w:val="24"/>
              </w:rPr>
              <w:t>–</w:t>
            </w:r>
            <w:r>
              <w:rPr>
                <w:spacing w:val="-11"/>
                <w:sz w:val="24"/>
              </w:rPr>
              <w:t xml:space="preserve"> </w:t>
            </w:r>
            <w:r>
              <w:rPr>
                <w:sz w:val="24"/>
              </w:rPr>
              <w:t>Новый</w:t>
            </w:r>
            <w:r>
              <w:rPr>
                <w:spacing w:val="-8"/>
                <w:sz w:val="24"/>
              </w:rPr>
              <w:t xml:space="preserve"> </w:t>
            </w:r>
            <w:r>
              <w:rPr>
                <w:sz w:val="24"/>
              </w:rPr>
              <w:t>год,</w:t>
            </w:r>
            <w:r>
              <w:rPr>
                <w:spacing w:val="-6"/>
                <w:sz w:val="24"/>
              </w:rPr>
              <w:t xml:space="preserve"> </w:t>
            </w:r>
            <w:r>
              <w:rPr>
                <w:sz w:val="24"/>
              </w:rPr>
              <w:t>День</w:t>
            </w:r>
            <w:r>
              <w:rPr>
                <w:spacing w:val="-8"/>
                <w:sz w:val="24"/>
              </w:rPr>
              <w:t xml:space="preserve"> </w:t>
            </w:r>
            <w:r>
              <w:rPr>
                <w:sz w:val="24"/>
              </w:rPr>
              <w:t>защитника</w:t>
            </w:r>
            <w:r>
              <w:rPr>
                <w:spacing w:val="-5"/>
                <w:sz w:val="24"/>
              </w:rPr>
              <w:t xml:space="preserve"> </w:t>
            </w:r>
            <w:r>
              <w:rPr>
                <w:sz w:val="24"/>
              </w:rPr>
              <w:t>Отечества,</w:t>
            </w:r>
            <w:r>
              <w:rPr>
                <w:spacing w:val="-6"/>
                <w:sz w:val="24"/>
              </w:rPr>
              <w:t xml:space="preserve"> </w:t>
            </w:r>
            <w:r>
              <w:rPr>
                <w:spacing w:val="-2"/>
                <w:sz w:val="24"/>
              </w:rPr>
              <w:t>Женский</w:t>
            </w:r>
          </w:p>
        </w:tc>
      </w:tr>
    </w:tbl>
    <w:p w:rsidR="00C374AF" w:rsidRDefault="00C374AF">
      <w:pPr>
        <w:pStyle w:val="a8"/>
        <w:spacing w:before="234"/>
        <w:ind w:left="0"/>
        <w:jc w:val="left"/>
        <w:rPr>
          <w:b/>
        </w:rPr>
      </w:pPr>
    </w:p>
    <w:p w:rsidR="00C374AF" w:rsidRDefault="00506334">
      <w:pPr>
        <w:spacing w:before="1"/>
        <w:ind w:right="565"/>
        <w:jc w:val="right"/>
      </w:pPr>
      <w:r>
        <w:rPr>
          <w:spacing w:val="-5"/>
        </w:rPr>
        <w:t>58</w:t>
      </w:r>
    </w:p>
    <w:p w:rsidR="00C374AF" w:rsidRDefault="00C374AF">
      <w:pPr>
        <w:jc w:val="right"/>
        <w:sectPr w:rsidR="00C374AF">
          <w:pgSz w:w="11920" w:h="16850"/>
          <w:pgMar w:top="1340" w:right="340" w:bottom="280" w:left="620" w:header="720" w:footer="720" w:gutter="0"/>
          <w:cols w:space="720"/>
        </w:sect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1"/>
        <w:gridCol w:w="7597"/>
      </w:tblGrid>
      <w:tr w:rsidR="00C374AF">
        <w:trPr>
          <w:trHeight w:val="5078"/>
        </w:trPr>
        <w:tc>
          <w:tcPr>
            <w:tcW w:w="2691" w:type="dxa"/>
          </w:tcPr>
          <w:p w:rsidR="00C374AF" w:rsidRDefault="00506334">
            <w:pPr>
              <w:spacing w:line="271" w:lineRule="exact"/>
              <w:ind w:left="113"/>
              <w:rPr>
                <w:sz w:val="24"/>
              </w:rPr>
            </w:pPr>
            <w:r>
              <w:rPr>
                <w:spacing w:val="-2"/>
                <w:sz w:val="24"/>
              </w:rPr>
              <w:lastRenderedPageBreak/>
              <w:t>первичных</w:t>
            </w:r>
          </w:p>
          <w:p w:rsidR="00C374AF" w:rsidRDefault="00506334">
            <w:pPr>
              <w:tabs>
                <w:tab w:val="left" w:pos="1094"/>
                <w:tab w:val="left" w:pos="1372"/>
                <w:tab w:val="left" w:pos="1478"/>
                <w:tab w:val="left" w:pos="2345"/>
                <w:tab w:val="left" w:pos="2465"/>
              </w:tabs>
              <w:spacing w:before="41" w:line="276" w:lineRule="auto"/>
              <w:ind w:left="113" w:right="93"/>
              <w:rPr>
                <w:sz w:val="24"/>
              </w:rPr>
            </w:pPr>
            <w:r>
              <w:rPr>
                <w:sz w:val="24"/>
              </w:rPr>
              <w:t>представлений</w:t>
            </w:r>
            <w:r>
              <w:rPr>
                <w:spacing w:val="24"/>
                <w:sz w:val="24"/>
              </w:rPr>
              <w:t xml:space="preserve"> </w:t>
            </w:r>
            <w:r>
              <w:rPr>
                <w:sz w:val="24"/>
              </w:rPr>
              <w:t>о</w:t>
            </w:r>
            <w:r>
              <w:rPr>
                <w:spacing w:val="23"/>
                <w:sz w:val="24"/>
              </w:rPr>
              <w:t xml:space="preserve"> </w:t>
            </w:r>
            <w:r>
              <w:rPr>
                <w:sz w:val="24"/>
              </w:rPr>
              <w:t xml:space="preserve">малой </w:t>
            </w:r>
            <w:r>
              <w:rPr>
                <w:spacing w:val="-2"/>
                <w:sz w:val="24"/>
              </w:rPr>
              <w:t>родине</w:t>
            </w:r>
            <w:r>
              <w:rPr>
                <w:sz w:val="24"/>
              </w:rPr>
              <w:tab/>
            </w:r>
            <w:r>
              <w:rPr>
                <w:spacing w:val="-10"/>
                <w:sz w:val="24"/>
              </w:rPr>
              <w:t>и</w:t>
            </w:r>
            <w:r>
              <w:rPr>
                <w:sz w:val="24"/>
              </w:rPr>
              <w:tab/>
            </w:r>
            <w:r>
              <w:rPr>
                <w:sz w:val="24"/>
              </w:rPr>
              <w:tab/>
            </w:r>
            <w:r>
              <w:rPr>
                <w:spacing w:val="-2"/>
                <w:sz w:val="24"/>
              </w:rPr>
              <w:t>Отечестве, представлений</w:t>
            </w:r>
            <w:r>
              <w:rPr>
                <w:sz w:val="24"/>
              </w:rPr>
              <w:tab/>
            </w:r>
            <w:r>
              <w:rPr>
                <w:sz w:val="24"/>
              </w:rPr>
              <w:tab/>
            </w:r>
            <w:r>
              <w:rPr>
                <w:spacing w:val="-10"/>
                <w:sz w:val="24"/>
              </w:rPr>
              <w:t xml:space="preserve">о </w:t>
            </w:r>
            <w:r>
              <w:rPr>
                <w:spacing w:val="-2"/>
                <w:sz w:val="24"/>
              </w:rPr>
              <w:t>социокультурных ценностях</w:t>
            </w:r>
            <w:r>
              <w:rPr>
                <w:sz w:val="24"/>
              </w:rPr>
              <w:tab/>
            </w:r>
            <w:r>
              <w:rPr>
                <w:spacing w:val="-2"/>
                <w:sz w:val="24"/>
              </w:rPr>
              <w:t>народа,</w:t>
            </w:r>
            <w:r>
              <w:rPr>
                <w:sz w:val="24"/>
              </w:rPr>
              <w:tab/>
            </w:r>
            <w:r>
              <w:rPr>
                <w:spacing w:val="-6"/>
                <w:sz w:val="24"/>
              </w:rPr>
              <w:t xml:space="preserve">об </w:t>
            </w:r>
            <w:r>
              <w:rPr>
                <w:spacing w:val="-2"/>
                <w:sz w:val="24"/>
              </w:rPr>
              <w:t xml:space="preserve">отечественных </w:t>
            </w:r>
            <w:r>
              <w:rPr>
                <w:sz w:val="24"/>
              </w:rPr>
              <w:t>традициях</w:t>
            </w:r>
            <w:r>
              <w:rPr>
                <w:spacing w:val="-15"/>
                <w:sz w:val="24"/>
              </w:rPr>
              <w:t xml:space="preserve"> </w:t>
            </w:r>
            <w:r>
              <w:rPr>
                <w:sz w:val="24"/>
              </w:rPr>
              <w:t>и</w:t>
            </w:r>
            <w:r>
              <w:rPr>
                <w:spacing w:val="-15"/>
                <w:sz w:val="24"/>
              </w:rPr>
              <w:t xml:space="preserve"> </w:t>
            </w:r>
            <w:r>
              <w:rPr>
                <w:sz w:val="24"/>
              </w:rPr>
              <w:t>праздниках</w:t>
            </w:r>
          </w:p>
        </w:tc>
        <w:tc>
          <w:tcPr>
            <w:tcW w:w="7597" w:type="dxa"/>
          </w:tcPr>
          <w:p w:rsidR="00C374AF" w:rsidRDefault="00506334">
            <w:pPr>
              <w:spacing w:line="273" w:lineRule="auto"/>
              <w:ind w:left="110" w:right="100"/>
              <w:jc w:val="both"/>
              <w:rPr>
                <w:sz w:val="24"/>
              </w:rPr>
            </w:pPr>
            <w:r>
              <w:rPr>
                <w:sz w:val="24"/>
              </w:rPr>
              <w:t>день; о традициях жизнедеятельности в дошкольной организации; о ближайшем природном окружении</w:t>
            </w:r>
          </w:p>
          <w:p w:rsidR="00C374AF" w:rsidRDefault="00506334">
            <w:pPr>
              <w:spacing w:line="276" w:lineRule="auto"/>
              <w:ind w:left="110" w:right="84" w:firstLine="708"/>
              <w:jc w:val="both"/>
              <w:rPr>
                <w:sz w:val="24"/>
              </w:rPr>
            </w:pPr>
            <w:r>
              <w:rPr>
                <w:b/>
                <w:sz w:val="24"/>
              </w:rPr>
              <w:t xml:space="preserve">4–5 лет: </w:t>
            </w:r>
            <w:r>
              <w:rPr>
                <w:sz w:val="24"/>
              </w:rPr>
              <w:t xml:space="preserve">формирование представлений о календарных праздниках – проводы лета, встреча зимы, проводы зимы, встреча весны; о традициях взаимодействия в повседневной жизни и во время праздника; о малой родине); </w:t>
            </w:r>
            <w:r>
              <w:rPr>
                <w:b/>
                <w:sz w:val="24"/>
              </w:rPr>
              <w:t xml:space="preserve">5–6 лет: </w:t>
            </w:r>
            <w:r>
              <w:rPr>
                <w:sz w:val="24"/>
              </w:rPr>
              <w:t>формирование представлений о взаимосвязях различных праздников на знаковосимволической и ценностной основе</w:t>
            </w:r>
            <w:r>
              <w:rPr>
                <w:spacing w:val="-5"/>
                <w:sz w:val="24"/>
              </w:rPr>
              <w:t xml:space="preserve"> </w:t>
            </w:r>
            <w:r>
              <w:rPr>
                <w:sz w:val="24"/>
              </w:rPr>
              <w:t>культуры; о традициях проведениях праздников; о разных странах;</w:t>
            </w:r>
          </w:p>
          <w:p w:rsidR="00C374AF" w:rsidRDefault="00506334">
            <w:pPr>
              <w:spacing w:line="276" w:lineRule="auto"/>
              <w:ind w:left="110" w:right="94" w:firstLine="708"/>
              <w:jc w:val="both"/>
              <w:rPr>
                <w:sz w:val="24"/>
              </w:rPr>
            </w:pPr>
            <w:r>
              <w:rPr>
                <w:b/>
                <w:sz w:val="24"/>
              </w:rPr>
              <w:t xml:space="preserve">6–7 лет: </w:t>
            </w:r>
            <w:r>
              <w:rPr>
                <w:sz w:val="24"/>
              </w:rPr>
              <w:t>формирование представлений о годичном круге праздников; об этикете как нормах взаимоотношений людей друг с другом; о традиционных сценариях проведения праздников; о планете Земля как едином доме для людей разных стран; о праздниках и традициях жизни в разных</w:t>
            </w:r>
          </w:p>
          <w:p w:rsidR="00C374AF" w:rsidRDefault="00506334">
            <w:pPr>
              <w:ind w:left="110"/>
              <w:rPr>
                <w:sz w:val="24"/>
              </w:rPr>
            </w:pPr>
            <w:r>
              <w:rPr>
                <w:spacing w:val="-2"/>
                <w:sz w:val="24"/>
              </w:rPr>
              <w:t>странах</w:t>
            </w:r>
          </w:p>
        </w:tc>
      </w:tr>
      <w:tr w:rsidR="00C374AF">
        <w:trPr>
          <w:trHeight w:val="3492"/>
        </w:trPr>
        <w:tc>
          <w:tcPr>
            <w:tcW w:w="2691" w:type="dxa"/>
          </w:tcPr>
          <w:p w:rsidR="00C374AF" w:rsidRDefault="00506334">
            <w:pPr>
              <w:spacing w:line="270" w:lineRule="exact"/>
              <w:ind w:left="821"/>
              <w:rPr>
                <w:sz w:val="24"/>
              </w:rPr>
            </w:pPr>
            <w:r>
              <w:rPr>
                <w:spacing w:val="-2"/>
                <w:sz w:val="24"/>
              </w:rPr>
              <w:t>Становление</w:t>
            </w:r>
          </w:p>
          <w:p w:rsidR="00C374AF" w:rsidRDefault="00506334">
            <w:pPr>
              <w:tabs>
                <w:tab w:val="left" w:pos="986"/>
              </w:tabs>
              <w:spacing w:before="41" w:line="278" w:lineRule="auto"/>
              <w:ind w:left="113" w:right="97"/>
              <w:rPr>
                <w:sz w:val="24"/>
              </w:rPr>
            </w:pPr>
            <w:r>
              <w:rPr>
                <w:spacing w:val="-2"/>
                <w:sz w:val="24"/>
              </w:rPr>
              <w:t>основ</w:t>
            </w:r>
            <w:r>
              <w:rPr>
                <w:sz w:val="24"/>
              </w:rPr>
              <w:tab/>
            </w:r>
            <w:r>
              <w:rPr>
                <w:spacing w:val="-2"/>
                <w:sz w:val="24"/>
              </w:rPr>
              <w:t>экологического сознания</w:t>
            </w:r>
          </w:p>
        </w:tc>
        <w:tc>
          <w:tcPr>
            <w:tcW w:w="7597" w:type="dxa"/>
          </w:tcPr>
          <w:p w:rsidR="00C374AF" w:rsidRDefault="00506334">
            <w:pPr>
              <w:spacing w:line="278" w:lineRule="auto"/>
              <w:ind w:left="110" w:right="87" w:firstLine="708"/>
              <w:jc w:val="both"/>
              <w:rPr>
                <w:sz w:val="24"/>
              </w:rPr>
            </w:pPr>
            <w:r>
              <w:rPr>
                <w:b/>
                <w:sz w:val="24"/>
              </w:rPr>
              <w:t xml:space="preserve">3–4 года: </w:t>
            </w:r>
            <w:r>
              <w:rPr>
                <w:sz w:val="24"/>
              </w:rPr>
              <w:t>формирование первичных представлений о природе ближайшего окружения</w:t>
            </w:r>
          </w:p>
          <w:p w:rsidR="00C374AF" w:rsidRDefault="00506334">
            <w:pPr>
              <w:spacing w:line="276" w:lineRule="auto"/>
              <w:ind w:left="110" w:right="90" w:firstLine="708"/>
              <w:jc w:val="both"/>
              <w:rPr>
                <w:sz w:val="24"/>
              </w:rPr>
            </w:pPr>
            <w:r>
              <w:rPr>
                <w:b/>
                <w:sz w:val="24"/>
              </w:rPr>
              <w:t xml:space="preserve">4–5 лет: </w:t>
            </w:r>
            <w:r>
              <w:rPr>
                <w:sz w:val="24"/>
              </w:rPr>
              <w:t>формирование представлений об основных объектах природы: земля, небо, вода, деревья, цветы, огонь, воздух 5–6 лет: формирование представлений о сезонных изменениях в природе, об основных</w:t>
            </w:r>
            <w:r>
              <w:rPr>
                <w:spacing w:val="-15"/>
                <w:sz w:val="24"/>
              </w:rPr>
              <w:t xml:space="preserve"> </w:t>
            </w:r>
            <w:r>
              <w:rPr>
                <w:sz w:val="24"/>
              </w:rPr>
              <w:t>стихиях</w:t>
            </w:r>
            <w:r>
              <w:rPr>
                <w:spacing w:val="-13"/>
                <w:sz w:val="24"/>
              </w:rPr>
              <w:t xml:space="preserve"> </w:t>
            </w:r>
            <w:r>
              <w:rPr>
                <w:sz w:val="24"/>
              </w:rPr>
              <w:t>мира</w:t>
            </w:r>
            <w:r>
              <w:rPr>
                <w:spacing w:val="-9"/>
                <w:sz w:val="24"/>
              </w:rPr>
              <w:t xml:space="preserve"> </w:t>
            </w:r>
            <w:r>
              <w:rPr>
                <w:sz w:val="24"/>
              </w:rPr>
              <w:t>(земля,</w:t>
            </w:r>
            <w:r>
              <w:rPr>
                <w:spacing w:val="-10"/>
                <w:sz w:val="24"/>
              </w:rPr>
              <w:t xml:space="preserve"> </w:t>
            </w:r>
            <w:r>
              <w:rPr>
                <w:sz w:val="24"/>
              </w:rPr>
              <w:t>вода,</w:t>
            </w:r>
            <w:r>
              <w:rPr>
                <w:spacing w:val="-15"/>
                <w:sz w:val="24"/>
              </w:rPr>
              <w:t xml:space="preserve"> </w:t>
            </w:r>
            <w:r>
              <w:rPr>
                <w:sz w:val="24"/>
              </w:rPr>
              <w:t>огонь</w:t>
            </w:r>
            <w:r>
              <w:rPr>
                <w:spacing w:val="-4"/>
                <w:sz w:val="24"/>
              </w:rPr>
              <w:t xml:space="preserve"> </w:t>
            </w:r>
            <w:r>
              <w:rPr>
                <w:sz w:val="24"/>
              </w:rPr>
              <w:t>и</w:t>
            </w:r>
            <w:r>
              <w:rPr>
                <w:spacing w:val="-4"/>
                <w:sz w:val="24"/>
              </w:rPr>
              <w:t xml:space="preserve"> </w:t>
            </w:r>
            <w:r>
              <w:rPr>
                <w:sz w:val="24"/>
              </w:rPr>
              <w:t>воздух),</w:t>
            </w:r>
            <w:r>
              <w:rPr>
                <w:spacing w:val="-5"/>
                <w:sz w:val="24"/>
              </w:rPr>
              <w:t xml:space="preserve"> </w:t>
            </w:r>
            <w:r>
              <w:rPr>
                <w:sz w:val="24"/>
              </w:rPr>
              <w:t>их</w:t>
            </w:r>
            <w:r>
              <w:rPr>
                <w:spacing w:val="-3"/>
                <w:sz w:val="24"/>
              </w:rPr>
              <w:t xml:space="preserve"> </w:t>
            </w:r>
            <w:r>
              <w:rPr>
                <w:sz w:val="24"/>
              </w:rPr>
              <w:t>созидательных и разрушительных характеристиках</w:t>
            </w:r>
          </w:p>
          <w:p w:rsidR="00C374AF" w:rsidRDefault="00506334">
            <w:pPr>
              <w:spacing w:line="274" w:lineRule="exact"/>
              <w:ind w:left="818"/>
              <w:jc w:val="both"/>
              <w:rPr>
                <w:sz w:val="24"/>
              </w:rPr>
            </w:pPr>
            <w:r>
              <w:rPr>
                <w:b/>
                <w:sz w:val="24"/>
              </w:rPr>
              <w:t>6–7</w:t>
            </w:r>
            <w:r>
              <w:rPr>
                <w:b/>
                <w:spacing w:val="-4"/>
                <w:sz w:val="24"/>
              </w:rPr>
              <w:t xml:space="preserve"> </w:t>
            </w:r>
            <w:r>
              <w:rPr>
                <w:b/>
                <w:sz w:val="24"/>
              </w:rPr>
              <w:t>лет:</w:t>
            </w:r>
            <w:r>
              <w:rPr>
                <w:b/>
                <w:spacing w:val="-4"/>
                <w:sz w:val="24"/>
              </w:rPr>
              <w:t xml:space="preserve"> </w:t>
            </w:r>
            <w:r>
              <w:rPr>
                <w:sz w:val="24"/>
              </w:rPr>
              <w:t>формирование</w:t>
            </w:r>
            <w:r>
              <w:rPr>
                <w:spacing w:val="-4"/>
                <w:sz w:val="24"/>
              </w:rPr>
              <w:t xml:space="preserve"> </w:t>
            </w:r>
            <w:r>
              <w:rPr>
                <w:sz w:val="24"/>
              </w:rPr>
              <w:t>представлений</w:t>
            </w:r>
            <w:r>
              <w:rPr>
                <w:spacing w:val="-6"/>
                <w:sz w:val="24"/>
              </w:rPr>
              <w:t xml:space="preserve"> </w:t>
            </w:r>
            <w:r>
              <w:rPr>
                <w:sz w:val="24"/>
              </w:rPr>
              <w:t>детей</w:t>
            </w:r>
            <w:r>
              <w:rPr>
                <w:spacing w:val="-5"/>
                <w:sz w:val="24"/>
              </w:rPr>
              <w:t xml:space="preserve"> </w:t>
            </w:r>
            <w:r>
              <w:rPr>
                <w:sz w:val="24"/>
              </w:rPr>
              <w:t>о</w:t>
            </w:r>
            <w:r>
              <w:rPr>
                <w:spacing w:val="-6"/>
                <w:sz w:val="24"/>
              </w:rPr>
              <w:t xml:space="preserve"> </w:t>
            </w:r>
            <w:r>
              <w:rPr>
                <w:sz w:val="24"/>
              </w:rPr>
              <w:t>знаках</w:t>
            </w:r>
            <w:r>
              <w:rPr>
                <w:spacing w:val="-3"/>
                <w:sz w:val="24"/>
              </w:rPr>
              <w:t xml:space="preserve"> </w:t>
            </w:r>
            <w:r>
              <w:rPr>
                <w:spacing w:val="-10"/>
                <w:sz w:val="24"/>
              </w:rPr>
              <w:t>и</w:t>
            </w:r>
          </w:p>
          <w:p w:rsidR="00C374AF" w:rsidRDefault="00506334">
            <w:pPr>
              <w:spacing w:before="30" w:line="268" w:lineRule="auto"/>
              <w:ind w:left="110" w:right="92"/>
              <w:jc w:val="both"/>
              <w:rPr>
                <w:sz w:val="24"/>
              </w:rPr>
            </w:pPr>
            <w:r>
              <w:rPr>
                <w:sz w:val="24"/>
              </w:rPr>
              <w:t xml:space="preserve">символах животных, растений, Вселенной, о самоценности мира </w:t>
            </w:r>
            <w:r>
              <w:rPr>
                <w:spacing w:val="-2"/>
                <w:sz w:val="24"/>
              </w:rPr>
              <w:t>природы</w:t>
            </w:r>
          </w:p>
        </w:tc>
      </w:tr>
    </w:tbl>
    <w:p w:rsidR="00C374AF" w:rsidRDefault="00C374AF">
      <w:pPr>
        <w:pStyle w:val="a8"/>
        <w:spacing w:before="171"/>
        <w:ind w:left="0"/>
        <w:jc w:val="left"/>
      </w:pPr>
    </w:p>
    <w:p w:rsidR="00C374AF" w:rsidRDefault="00506334">
      <w:pPr>
        <w:pStyle w:val="a8"/>
        <w:spacing w:line="276" w:lineRule="auto"/>
        <w:ind w:left="119" w:right="740" w:firstLine="708"/>
      </w:pPr>
      <w:r>
        <w:rPr>
          <w:b/>
        </w:rPr>
        <w:t xml:space="preserve">Деятельностный компонент </w:t>
      </w:r>
      <w:r>
        <w:t>- отражение отношения к миру в деятельности через труд, игры продуктивную деятельность, музыкальную деятельность, познавательную деятельность и др.</w:t>
      </w: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spacing w:before="208"/>
        <w:ind w:left="0"/>
        <w:jc w:val="left"/>
      </w:pPr>
    </w:p>
    <w:p w:rsidR="00C374AF" w:rsidRDefault="00506334">
      <w:pPr>
        <w:spacing w:before="1"/>
        <w:ind w:right="565"/>
        <w:jc w:val="right"/>
      </w:pPr>
      <w:r>
        <w:rPr>
          <w:spacing w:val="-5"/>
        </w:rPr>
        <w:t>59</w:t>
      </w:r>
    </w:p>
    <w:p w:rsidR="00C374AF" w:rsidRDefault="00C374AF">
      <w:pPr>
        <w:jc w:val="right"/>
        <w:sectPr w:rsidR="00C374AF">
          <w:pgSz w:w="11920" w:h="16850"/>
          <w:pgMar w:top="1400" w:right="340" w:bottom="280" w:left="620" w:header="720" w:footer="720" w:gutter="0"/>
          <w:cols w:space="720"/>
        </w:sectPr>
      </w:pPr>
    </w:p>
    <w:p w:rsidR="00C374AF" w:rsidRDefault="00506334">
      <w:pPr>
        <w:pStyle w:val="1"/>
        <w:spacing w:before="59"/>
        <w:ind w:right="1150"/>
      </w:pPr>
      <w:r>
        <w:rPr>
          <w:spacing w:val="-2"/>
        </w:rPr>
        <w:lastRenderedPageBreak/>
        <w:t>Календарно-тематический</w:t>
      </w:r>
      <w:r>
        <w:rPr>
          <w:spacing w:val="-8"/>
        </w:rPr>
        <w:t xml:space="preserve"> </w:t>
      </w:r>
      <w:r>
        <w:rPr>
          <w:spacing w:val="-2"/>
        </w:rPr>
        <w:t>план</w:t>
      </w:r>
      <w:r>
        <w:rPr>
          <w:spacing w:val="-8"/>
        </w:rPr>
        <w:t xml:space="preserve"> </w:t>
      </w:r>
      <w:r>
        <w:rPr>
          <w:spacing w:val="-2"/>
        </w:rPr>
        <w:t>воспитания</w:t>
      </w:r>
      <w:r>
        <w:rPr>
          <w:spacing w:val="-10"/>
        </w:rPr>
        <w:t xml:space="preserve"> </w:t>
      </w:r>
      <w:r>
        <w:rPr>
          <w:spacing w:val="-2"/>
        </w:rPr>
        <w:t>дошкольников</w:t>
      </w:r>
      <w:r>
        <w:rPr>
          <w:spacing w:val="-9"/>
        </w:rPr>
        <w:t xml:space="preserve"> </w:t>
      </w:r>
      <w:r>
        <w:rPr>
          <w:spacing w:val="-10"/>
        </w:rPr>
        <w:t>в</w:t>
      </w:r>
    </w:p>
    <w:p w:rsidR="00C374AF" w:rsidRDefault="00506334">
      <w:pPr>
        <w:spacing w:before="2"/>
        <w:ind w:left="990" w:right="720"/>
        <w:jc w:val="center"/>
        <w:rPr>
          <w:b/>
          <w:sz w:val="32"/>
        </w:rPr>
      </w:pPr>
      <w:r>
        <w:rPr>
          <w:b/>
          <w:sz w:val="32"/>
        </w:rPr>
        <w:t>детском</w:t>
      </w:r>
      <w:r>
        <w:rPr>
          <w:b/>
          <w:spacing w:val="-11"/>
          <w:sz w:val="32"/>
        </w:rPr>
        <w:t xml:space="preserve"> </w:t>
      </w:r>
      <w:r>
        <w:rPr>
          <w:b/>
          <w:sz w:val="32"/>
        </w:rPr>
        <w:t>саду</w:t>
      </w:r>
      <w:r>
        <w:rPr>
          <w:b/>
          <w:spacing w:val="-9"/>
          <w:sz w:val="32"/>
        </w:rPr>
        <w:t xml:space="preserve"> </w:t>
      </w:r>
      <w:r>
        <w:rPr>
          <w:b/>
          <w:sz w:val="32"/>
        </w:rPr>
        <w:t>и</w:t>
      </w:r>
      <w:r>
        <w:rPr>
          <w:b/>
          <w:spacing w:val="-16"/>
          <w:sz w:val="32"/>
        </w:rPr>
        <w:t xml:space="preserve"> </w:t>
      </w:r>
      <w:r>
        <w:rPr>
          <w:b/>
          <w:spacing w:val="-4"/>
          <w:sz w:val="32"/>
        </w:rPr>
        <w:t>семье</w:t>
      </w:r>
    </w:p>
    <w:p w:rsidR="00C374AF" w:rsidRDefault="00506334">
      <w:pPr>
        <w:spacing w:before="59"/>
        <w:ind w:left="1150" w:right="160"/>
        <w:jc w:val="center"/>
        <w:rPr>
          <w:b/>
          <w:sz w:val="24"/>
        </w:rPr>
      </w:pPr>
      <w:r>
        <w:rPr>
          <w:b/>
          <w:sz w:val="24"/>
        </w:rPr>
        <w:t>Дошкольный</w:t>
      </w:r>
      <w:r>
        <w:rPr>
          <w:b/>
          <w:spacing w:val="-8"/>
          <w:sz w:val="24"/>
        </w:rPr>
        <w:t xml:space="preserve"> </w:t>
      </w:r>
      <w:r>
        <w:rPr>
          <w:b/>
          <w:sz w:val="24"/>
        </w:rPr>
        <w:t>возраст</w:t>
      </w:r>
      <w:r>
        <w:rPr>
          <w:b/>
          <w:spacing w:val="-3"/>
          <w:sz w:val="24"/>
        </w:rPr>
        <w:t xml:space="preserve"> </w:t>
      </w:r>
      <w:r>
        <w:rPr>
          <w:b/>
          <w:sz w:val="24"/>
        </w:rPr>
        <w:t>3-7</w:t>
      </w:r>
      <w:r>
        <w:rPr>
          <w:b/>
          <w:spacing w:val="-7"/>
          <w:sz w:val="24"/>
        </w:rPr>
        <w:t xml:space="preserve"> </w:t>
      </w:r>
      <w:r>
        <w:rPr>
          <w:b/>
          <w:spacing w:val="-5"/>
          <w:sz w:val="24"/>
        </w:rPr>
        <w:t>лет</w:t>
      </w: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ind w:left="0"/>
        <w:jc w:val="left"/>
        <w:rPr>
          <w:b/>
        </w:rPr>
      </w:pPr>
    </w:p>
    <w:p w:rsidR="00C374AF" w:rsidRDefault="00C374AF">
      <w:pPr>
        <w:pStyle w:val="a8"/>
        <w:spacing w:before="142"/>
        <w:ind w:left="0"/>
        <w:jc w:val="left"/>
        <w:rPr>
          <w:b/>
        </w:rPr>
      </w:pPr>
    </w:p>
    <w:p w:rsidR="00C374AF" w:rsidRDefault="00506334">
      <w:pPr>
        <w:ind w:right="110"/>
        <w:jc w:val="right"/>
      </w:pPr>
      <w:r>
        <w:rPr>
          <w:noProof/>
          <w:lang w:eastAsia="ru-RU"/>
        </w:rPr>
        <mc:AlternateContent>
          <mc:Choice Requires="wps">
            <w:drawing>
              <wp:anchor distT="0" distB="0" distL="0" distR="0" simplePos="0" relativeHeight="251659264" behindDoc="0" locked="0" layoutInCell="1" allowOverlap="1">
                <wp:simplePos x="0" y="0"/>
                <wp:positionH relativeFrom="page">
                  <wp:posOffset>424815</wp:posOffset>
                </wp:positionH>
                <wp:positionV relativeFrom="paragraph">
                  <wp:posOffset>-5335270</wp:posOffset>
                </wp:positionV>
                <wp:extent cx="9900285" cy="5404485"/>
                <wp:effectExtent l="0" t="0" r="0" b="0"/>
                <wp:wrapNone/>
                <wp:docPr id="41" name="Textbox 41"/>
                <wp:cNvGraphicFramePr/>
                <a:graphic xmlns:a="http://schemas.openxmlformats.org/drawingml/2006/main">
                  <a:graphicData uri="http://schemas.microsoft.com/office/word/2010/wordprocessingShape">
                    <wps:wsp>
                      <wps:cNvSpPr txBox="1"/>
                      <wps:spPr>
                        <a:xfrm>
                          <a:off x="0" y="0"/>
                          <a:ext cx="9900285" cy="540448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5"/>
                              <w:gridCol w:w="5535"/>
                              <w:gridCol w:w="7941"/>
                            </w:tblGrid>
                            <w:tr w:rsidR="005B7C2B">
                              <w:trPr>
                                <w:trHeight w:val="506"/>
                              </w:trPr>
                              <w:tc>
                                <w:tcPr>
                                  <w:tcW w:w="1985" w:type="dxa"/>
                                </w:tcPr>
                                <w:p w:rsidR="005B7C2B" w:rsidRDefault="005B7C2B">
                                  <w:pPr>
                                    <w:spacing w:line="252" w:lineRule="exact"/>
                                    <w:ind w:left="417" w:right="376" w:firstLine="321"/>
                                    <w:rPr>
                                      <w:b/>
                                    </w:rPr>
                                  </w:pPr>
                                  <w:r>
                                    <w:rPr>
                                      <w:b/>
                                      <w:spacing w:val="-4"/>
                                    </w:rPr>
                                    <w:t xml:space="preserve">Срок </w:t>
                                  </w:r>
                                  <w:r>
                                    <w:rPr>
                                      <w:b/>
                                      <w:spacing w:val="-2"/>
                                    </w:rPr>
                                    <w:t>реализации</w:t>
                                  </w:r>
                                </w:p>
                              </w:tc>
                              <w:tc>
                                <w:tcPr>
                                  <w:tcW w:w="5535" w:type="dxa"/>
                                </w:tcPr>
                                <w:p w:rsidR="005B7C2B" w:rsidRDefault="005B7C2B">
                                  <w:pPr>
                                    <w:spacing w:line="247" w:lineRule="exact"/>
                                    <w:ind w:left="727" w:right="9"/>
                                    <w:jc w:val="center"/>
                                    <w:rPr>
                                      <w:b/>
                                    </w:rPr>
                                  </w:pPr>
                                  <w:r>
                                    <w:rPr>
                                      <w:b/>
                                      <w:spacing w:val="-4"/>
                                    </w:rPr>
                                    <w:t>Тема</w:t>
                                  </w:r>
                                </w:p>
                              </w:tc>
                              <w:tc>
                                <w:tcPr>
                                  <w:tcW w:w="7941" w:type="dxa"/>
                                </w:tcPr>
                                <w:p w:rsidR="005B7C2B" w:rsidRDefault="005B7C2B">
                                  <w:pPr>
                                    <w:spacing w:line="247" w:lineRule="exact"/>
                                    <w:ind w:left="11"/>
                                    <w:jc w:val="center"/>
                                    <w:rPr>
                                      <w:b/>
                                    </w:rPr>
                                  </w:pPr>
                                  <w:r>
                                    <w:rPr>
                                      <w:b/>
                                    </w:rPr>
                                    <w:t>Тематические</w:t>
                                  </w:r>
                                  <w:r>
                                    <w:rPr>
                                      <w:b/>
                                      <w:spacing w:val="17"/>
                                    </w:rPr>
                                    <w:t xml:space="preserve"> </w:t>
                                  </w:r>
                                  <w:r>
                                    <w:rPr>
                                      <w:b/>
                                    </w:rPr>
                                    <w:t>события.</w:t>
                                  </w:r>
                                  <w:r>
                                    <w:rPr>
                                      <w:b/>
                                      <w:spacing w:val="56"/>
                                    </w:rPr>
                                    <w:t xml:space="preserve"> </w:t>
                                  </w:r>
                                  <w:r>
                                    <w:rPr>
                                      <w:b/>
                                    </w:rPr>
                                    <w:t>Акции.</w:t>
                                  </w:r>
                                  <w:r>
                                    <w:rPr>
                                      <w:b/>
                                      <w:spacing w:val="76"/>
                                    </w:rPr>
                                    <w:t xml:space="preserve"> </w:t>
                                  </w:r>
                                  <w:r>
                                    <w:rPr>
                                      <w:b/>
                                      <w:spacing w:val="-2"/>
                                    </w:rPr>
                                    <w:t>Выставки.</w:t>
                                  </w:r>
                                </w:p>
                              </w:tc>
                            </w:tr>
                            <w:tr w:rsidR="005B7C2B">
                              <w:trPr>
                                <w:trHeight w:val="544"/>
                              </w:trPr>
                              <w:tc>
                                <w:tcPr>
                                  <w:tcW w:w="1985" w:type="dxa"/>
                                  <w:vMerge w:val="restart"/>
                                </w:tcPr>
                                <w:p w:rsidR="005B7C2B" w:rsidRDefault="005B7C2B">
                                  <w:pPr>
                                    <w:spacing w:line="270" w:lineRule="exact"/>
                                    <w:ind w:left="506"/>
                                    <w:rPr>
                                      <w:b/>
                                      <w:sz w:val="24"/>
                                    </w:rPr>
                                  </w:pPr>
                                  <w:r>
                                    <w:rPr>
                                      <w:b/>
                                      <w:spacing w:val="-2"/>
                                      <w:sz w:val="24"/>
                                    </w:rPr>
                                    <w:t>сентябрь</w:t>
                                  </w:r>
                                </w:p>
                              </w:tc>
                              <w:tc>
                                <w:tcPr>
                                  <w:tcW w:w="5535" w:type="dxa"/>
                                </w:tcPr>
                                <w:p w:rsidR="005B7C2B" w:rsidRDefault="005B7C2B">
                                  <w:pPr>
                                    <w:spacing w:before="251" w:line="273" w:lineRule="exact"/>
                                    <w:ind w:left="1658"/>
                                    <w:rPr>
                                      <w:sz w:val="24"/>
                                    </w:rPr>
                                  </w:pPr>
                                  <w:r>
                                    <w:rPr>
                                      <w:sz w:val="24"/>
                                    </w:rPr>
                                    <w:t>День</w:t>
                                  </w:r>
                                  <w:r>
                                    <w:rPr>
                                      <w:spacing w:val="-6"/>
                                      <w:sz w:val="24"/>
                                    </w:rPr>
                                    <w:t xml:space="preserve"> </w:t>
                                  </w:r>
                                  <w:r>
                                    <w:rPr>
                                      <w:sz w:val="24"/>
                                    </w:rPr>
                                    <w:t>знаний.</w:t>
                                  </w:r>
                                  <w:r>
                                    <w:rPr>
                                      <w:spacing w:val="-3"/>
                                      <w:sz w:val="24"/>
                                    </w:rPr>
                                    <w:t xml:space="preserve"> </w:t>
                                  </w:r>
                                  <w:r>
                                    <w:rPr>
                                      <w:sz w:val="24"/>
                                    </w:rPr>
                                    <w:t>Детям</w:t>
                                  </w:r>
                                  <w:r>
                                    <w:rPr>
                                      <w:spacing w:val="-3"/>
                                      <w:sz w:val="24"/>
                                    </w:rPr>
                                    <w:t xml:space="preserve"> </w:t>
                                  </w:r>
                                  <w:r>
                                    <w:rPr>
                                      <w:sz w:val="24"/>
                                    </w:rPr>
                                    <w:t>о</w:t>
                                  </w:r>
                                  <w:r>
                                    <w:rPr>
                                      <w:spacing w:val="-4"/>
                                      <w:sz w:val="24"/>
                                    </w:rPr>
                                    <w:t xml:space="preserve"> </w:t>
                                  </w:r>
                                  <w:r>
                                    <w:rPr>
                                      <w:spacing w:val="-2"/>
                                      <w:sz w:val="24"/>
                                    </w:rPr>
                                    <w:t>школе</w:t>
                                  </w:r>
                                </w:p>
                              </w:tc>
                              <w:tc>
                                <w:tcPr>
                                  <w:tcW w:w="7941" w:type="dxa"/>
                                  <w:vMerge w:val="restart"/>
                                  <w:tcBorders>
                                    <w:bottom w:val="single" w:sz="6" w:space="0" w:color="000000"/>
                                  </w:tcBorders>
                                </w:tcPr>
                                <w:p w:rsidR="005B7C2B" w:rsidRDefault="005B7C2B">
                                  <w:pPr>
                                    <w:numPr>
                                      <w:ilvl w:val="0"/>
                                      <w:numId w:val="31"/>
                                    </w:numPr>
                                    <w:tabs>
                                      <w:tab w:val="left" w:pos="434"/>
                                    </w:tabs>
                                    <w:spacing w:line="280" w:lineRule="exact"/>
                                    <w:rPr>
                                      <w:sz w:val="24"/>
                                    </w:rPr>
                                  </w:pPr>
                                  <w:r>
                                    <w:rPr>
                                      <w:sz w:val="24"/>
                                    </w:rPr>
                                    <w:t>Музыкальный</w:t>
                                  </w:r>
                                  <w:r>
                                    <w:rPr>
                                      <w:spacing w:val="-14"/>
                                      <w:sz w:val="24"/>
                                    </w:rPr>
                                    <w:t xml:space="preserve"> </w:t>
                                  </w:r>
                                  <w:r>
                                    <w:rPr>
                                      <w:sz w:val="24"/>
                                    </w:rPr>
                                    <w:t>досуг</w:t>
                                  </w:r>
                                  <w:r>
                                    <w:rPr>
                                      <w:spacing w:val="-2"/>
                                      <w:sz w:val="24"/>
                                    </w:rPr>
                                    <w:t xml:space="preserve"> </w:t>
                                  </w:r>
                                  <w:r>
                                    <w:rPr>
                                      <w:sz w:val="24"/>
                                    </w:rPr>
                                    <w:t>«Здравствуй,</w:t>
                                  </w:r>
                                  <w:r>
                                    <w:rPr>
                                      <w:spacing w:val="-11"/>
                                      <w:sz w:val="24"/>
                                    </w:rPr>
                                    <w:t xml:space="preserve"> </w:t>
                                  </w:r>
                                  <w:r>
                                    <w:rPr>
                                      <w:spacing w:val="-2"/>
                                      <w:sz w:val="24"/>
                                    </w:rPr>
                                    <w:t>школа!»</w:t>
                                  </w:r>
                                </w:p>
                                <w:p w:rsidR="005B7C2B" w:rsidRDefault="005B7C2B">
                                  <w:pPr>
                                    <w:numPr>
                                      <w:ilvl w:val="0"/>
                                      <w:numId w:val="31"/>
                                    </w:numPr>
                                    <w:tabs>
                                      <w:tab w:val="left" w:pos="434"/>
                                    </w:tabs>
                                    <w:spacing w:line="293" w:lineRule="exact"/>
                                    <w:rPr>
                                      <w:sz w:val="24"/>
                                    </w:rPr>
                                  </w:pPr>
                                  <w:r>
                                    <w:rPr>
                                      <w:sz w:val="24"/>
                                    </w:rPr>
                                    <w:t>Музыкальное</w:t>
                                  </w:r>
                                  <w:r>
                                    <w:rPr>
                                      <w:spacing w:val="-15"/>
                                      <w:sz w:val="24"/>
                                    </w:rPr>
                                    <w:t xml:space="preserve"> </w:t>
                                  </w:r>
                                  <w:r>
                                    <w:rPr>
                                      <w:sz w:val="24"/>
                                    </w:rPr>
                                    <w:t>развлечение</w:t>
                                  </w:r>
                                  <w:r>
                                    <w:rPr>
                                      <w:spacing w:val="-2"/>
                                      <w:sz w:val="24"/>
                                    </w:rPr>
                                    <w:t xml:space="preserve"> </w:t>
                                  </w:r>
                                  <w:r>
                                    <w:rPr>
                                      <w:sz w:val="24"/>
                                    </w:rPr>
                                    <w:t>«Осень</w:t>
                                  </w:r>
                                  <w:r>
                                    <w:rPr>
                                      <w:spacing w:val="-7"/>
                                      <w:sz w:val="24"/>
                                    </w:rPr>
                                    <w:t xml:space="preserve"> </w:t>
                                  </w:r>
                                  <w:r>
                                    <w:rPr>
                                      <w:sz w:val="24"/>
                                    </w:rPr>
                                    <w:t>золотая»</w:t>
                                  </w:r>
                                  <w:r>
                                    <w:rPr>
                                      <w:spacing w:val="-17"/>
                                      <w:sz w:val="24"/>
                                    </w:rPr>
                                    <w:t xml:space="preserve"> </w:t>
                                  </w:r>
                                  <w:r>
                                    <w:rPr>
                                      <w:sz w:val="24"/>
                                    </w:rPr>
                                    <w:t>(все</w:t>
                                  </w:r>
                                  <w:r>
                                    <w:rPr>
                                      <w:spacing w:val="-8"/>
                                      <w:sz w:val="24"/>
                                    </w:rPr>
                                    <w:t xml:space="preserve"> </w:t>
                                  </w:r>
                                  <w:r>
                                    <w:rPr>
                                      <w:spacing w:val="-2"/>
                                      <w:sz w:val="24"/>
                                    </w:rPr>
                                    <w:t>группы)</w:t>
                                  </w:r>
                                </w:p>
                                <w:p w:rsidR="005B7C2B" w:rsidRDefault="005B7C2B">
                                  <w:pPr>
                                    <w:numPr>
                                      <w:ilvl w:val="0"/>
                                      <w:numId w:val="31"/>
                                    </w:numPr>
                                    <w:tabs>
                                      <w:tab w:val="left" w:pos="434"/>
                                    </w:tabs>
                                    <w:spacing w:before="1"/>
                                    <w:rPr>
                                      <w:sz w:val="24"/>
                                    </w:rPr>
                                  </w:pPr>
                                  <w:r>
                                    <w:rPr>
                                      <w:sz w:val="24"/>
                                    </w:rPr>
                                    <w:t>Развлечение</w:t>
                                  </w:r>
                                  <w:r>
                                    <w:rPr>
                                      <w:spacing w:val="-7"/>
                                      <w:sz w:val="24"/>
                                    </w:rPr>
                                    <w:t xml:space="preserve"> </w:t>
                                  </w:r>
                                  <w:r>
                                    <w:rPr>
                                      <w:sz w:val="24"/>
                                    </w:rPr>
                                    <w:t>«Посвящение</w:t>
                                  </w:r>
                                  <w:r>
                                    <w:rPr>
                                      <w:spacing w:val="-8"/>
                                      <w:sz w:val="24"/>
                                    </w:rPr>
                                    <w:t xml:space="preserve"> </w:t>
                                  </w:r>
                                  <w:r>
                                    <w:rPr>
                                      <w:sz w:val="24"/>
                                    </w:rPr>
                                    <w:t>в</w:t>
                                  </w:r>
                                  <w:r>
                                    <w:rPr>
                                      <w:spacing w:val="-5"/>
                                      <w:sz w:val="24"/>
                                    </w:rPr>
                                    <w:t xml:space="preserve"> </w:t>
                                  </w:r>
                                  <w:r>
                                    <w:rPr>
                                      <w:sz w:val="24"/>
                                    </w:rPr>
                                    <w:t>«ЮИДовцы»,</w:t>
                                  </w:r>
                                  <w:r>
                                    <w:rPr>
                                      <w:spacing w:val="-6"/>
                                      <w:sz w:val="24"/>
                                    </w:rPr>
                                    <w:t xml:space="preserve"> </w:t>
                                  </w:r>
                                  <w:r>
                                    <w:rPr>
                                      <w:sz w:val="24"/>
                                    </w:rPr>
                                    <w:t>создание</w:t>
                                  </w:r>
                                  <w:r>
                                    <w:rPr>
                                      <w:spacing w:val="-8"/>
                                      <w:sz w:val="24"/>
                                    </w:rPr>
                                    <w:t xml:space="preserve"> </w:t>
                                  </w:r>
                                  <w:r>
                                    <w:rPr>
                                      <w:sz w:val="24"/>
                                    </w:rPr>
                                    <w:t>агитбригады</w:t>
                                  </w:r>
                                  <w:r>
                                    <w:rPr>
                                      <w:spacing w:val="-12"/>
                                      <w:sz w:val="24"/>
                                    </w:rPr>
                                    <w:t xml:space="preserve"> </w:t>
                                  </w:r>
                                  <w:r>
                                    <w:rPr>
                                      <w:spacing w:val="-5"/>
                                      <w:sz w:val="24"/>
                                    </w:rPr>
                                    <w:t>ДОУ</w:t>
                                  </w:r>
                                </w:p>
                                <w:p w:rsidR="005B7C2B" w:rsidRDefault="005B7C2B">
                                  <w:pPr>
                                    <w:numPr>
                                      <w:ilvl w:val="0"/>
                                      <w:numId w:val="31"/>
                                    </w:numPr>
                                    <w:tabs>
                                      <w:tab w:val="left" w:pos="434"/>
                                    </w:tabs>
                                    <w:spacing w:before="273"/>
                                    <w:rPr>
                                      <w:sz w:val="24"/>
                                    </w:rPr>
                                  </w:pPr>
                                  <w:r>
                                    <w:rPr>
                                      <w:sz w:val="24"/>
                                    </w:rPr>
                                    <w:t>Акция</w:t>
                                  </w:r>
                                  <w:r>
                                    <w:rPr>
                                      <w:spacing w:val="-3"/>
                                      <w:sz w:val="24"/>
                                    </w:rPr>
                                    <w:t xml:space="preserve"> </w:t>
                                  </w:r>
                                  <w:r>
                                    <w:rPr>
                                      <w:sz w:val="24"/>
                                    </w:rPr>
                                    <w:t>«Внимание</w:t>
                                  </w:r>
                                  <w:r>
                                    <w:rPr>
                                      <w:spacing w:val="-6"/>
                                      <w:sz w:val="24"/>
                                    </w:rPr>
                                    <w:t xml:space="preserve"> </w:t>
                                  </w:r>
                                  <w:r>
                                    <w:rPr>
                                      <w:sz w:val="24"/>
                                    </w:rPr>
                                    <w:t>–</w:t>
                                  </w:r>
                                  <w:r>
                                    <w:rPr>
                                      <w:spacing w:val="-9"/>
                                      <w:sz w:val="24"/>
                                    </w:rPr>
                                    <w:t xml:space="preserve"> </w:t>
                                  </w:r>
                                  <w:r>
                                    <w:rPr>
                                      <w:spacing w:val="-2"/>
                                      <w:sz w:val="24"/>
                                    </w:rPr>
                                    <w:t>дети!»</w:t>
                                  </w:r>
                                </w:p>
                                <w:p w:rsidR="005B7C2B" w:rsidRDefault="005B7C2B">
                                  <w:pPr>
                                    <w:numPr>
                                      <w:ilvl w:val="0"/>
                                      <w:numId w:val="31"/>
                                    </w:numPr>
                                    <w:tabs>
                                      <w:tab w:val="left" w:pos="434"/>
                                    </w:tabs>
                                    <w:spacing w:before="1" w:line="293" w:lineRule="exact"/>
                                    <w:rPr>
                                      <w:sz w:val="24"/>
                                    </w:rPr>
                                  </w:pPr>
                                  <w:r>
                                    <w:rPr>
                                      <w:sz w:val="24"/>
                                    </w:rPr>
                                    <w:t>Трудовой</w:t>
                                  </w:r>
                                  <w:r>
                                    <w:rPr>
                                      <w:spacing w:val="-7"/>
                                      <w:sz w:val="24"/>
                                    </w:rPr>
                                    <w:t xml:space="preserve"> </w:t>
                                  </w:r>
                                  <w:r>
                                    <w:rPr>
                                      <w:sz w:val="24"/>
                                    </w:rPr>
                                    <w:t>десант</w:t>
                                  </w:r>
                                  <w:r>
                                    <w:rPr>
                                      <w:spacing w:val="-2"/>
                                      <w:sz w:val="24"/>
                                    </w:rPr>
                                    <w:t xml:space="preserve"> </w:t>
                                  </w:r>
                                  <w:r>
                                    <w:rPr>
                                      <w:sz w:val="24"/>
                                    </w:rPr>
                                    <w:t>«Красота</w:t>
                                  </w:r>
                                  <w:r>
                                    <w:rPr>
                                      <w:spacing w:val="-5"/>
                                      <w:sz w:val="24"/>
                                    </w:rPr>
                                    <w:t xml:space="preserve"> </w:t>
                                  </w:r>
                                  <w:r>
                                    <w:rPr>
                                      <w:sz w:val="24"/>
                                    </w:rPr>
                                    <w:t>своими</w:t>
                                  </w:r>
                                  <w:r>
                                    <w:rPr>
                                      <w:spacing w:val="-5"/>
                                      <w:sz w:val="24"/>
                                    </w:rPr>
                                    <w:t xml:space="preserve"> </w:t>
                                  </w:r>
                                  <w:r>
                                    <w:rPr>
                                      <w:spacing w:val="-2"/>
                                      <w:sz w:val="24"/>
                                    </w:rPr>
                                    <w:t>руками»</w:t>
                                  </w:r>
                                </w:p>
                                <w:p w:rsidR="005B7C2B" w:rsidRDefault="005B7C2B">
                                  <w:pPr>
                                    <w:numPr>
                                      <w:ilvl w:val="0"/>
                                      <w:numId w:val="31"/>
                                    </w:numPr>
                                    <w:tabs>
                                      <w:tab w:val="left" w:pos="434"/>
                                    </w:tabs>
                                    <w:spacing w:line="284" w:lineRule="exact"/>
                                    <w:rPr>
                                      <w:sz w:val="24"/>
                                    </w:rPr>
                                  </w:pPr>
                                  <w:r>
                                    <w:rPr>
                                      <w:sz w:val="24"/>
                                    </w:rPr>
                                    <w:t>Выставка</w:t>
                                  </w:r>
                                  <w:r>
                                    <w:rPr>
                                      <w:spacing w:val="-9"/>
                                      <w:sz w:val="24"/>
                                    </w:rPr>
                                    <w:t xml:space="preserve"> </w:t>
                                  </w:r>
                                  <w:r>
                                    <w:rPr>
                                      <w:sz w:val="24"/>
                                    </w:rPr>
                                    <w:t>детских</w:t>
                                  </w:r>
                                  <w:r>
                                    <w:rPr>
                                      <w:spacing w:val="-3"/>
                                      <w:sz w:val="24"/>
                                    </w:rPr>
                                    <w:t xml:space="preserve"> </w:t>
                                  </w:r>
                                  <w:r>
                                    <w:rPr>
                                      <w:sz w:val="24"/>
                                    </w:rPr>
                                    <w:t>работ</w:t>
                                  </w:r>
                                  <w:r>
                                    <w:rPr>
                                      <w:spacing w:val="-1"/>
                                      <w:sz w:val="24"/>
                                    </w:rPr>
                                    <w:t xml:space="preserve"> </w:t>
                                  </w:r>
                                  <w:r>
                                    <w:rPr>
                                      <w:sz w:val="24"/>
                                    </w:rPr>
                                    <w:t>«Я</w:t>
                                  </w:r>
                                  <w:r>
                                    <w:rPr>
                                      <w:spacing w:val="-6"/>
                                      <w:sz w:val="24"/>
                                    </w:rPr>
                                    <w:t xml:space="preserve"> </w:t>
                                  </w:r>
                                  <w:r>
                                    <w:rPr>
                                      <w:sz w:val="24"/>
                                    </w:rPr>
                                    <w:t>горжусь</w:t>
                                  </w:r>
                                  <w:r>
                                    <w:rPr>
                                      <w:spacing w:val="-4"/>
                                      <w:sz w:val="24"/>
                                    </w:rPr>
                                    <w:t xml:space="preserve"> </w:t>
                                  </w:r>
                                  <w:r>
                                    <w:rPr>
                                      <w:sz w:val="24"/>
                                    </w:rPr>
                                    <w:t>своей</w:t>
                                  </w:r>
                                  <w:r>
                                    <w:rPr>
                                      <w:spacing w:val="-5"/>
                                      <w:sz w:val="24"/>
                                    </w:rPr>
                                    <w:t xml:space="preserve"> </w:t>
                                  </w:r>
                                  <w:r>
                                    <w:rPr>
                                      <w:spacing w:val="-2"/>
                                      <w:sz w:val="24"/>
                                    </w:rPr>
                                    <w:t>Республикой»</w:t>
                                  </w:r>
                                </w:p>
                                <w:p w:rsidR="005B7C2B" w:rsidRDefault="005B7C2B">
                                  <w:pPr>
                                    <w:numPr>
                                      <w:ilvl w:val="0"/>
                                      <w:numId w:val="31"/>
                                    </w:numPr>
                                    <w:tabs>
                                      <w:tab w:val="left" w:pos="434"/>
                                    </w:tabs>
                                    <w:spacing w:line="285" w:lineRule="exact"/>
                                    <w:rPr>
                                      <w:sz w:val="24"/>
                                    </w:rPr>
                                  </w:pPr>
                                  <w:r>
                                    <w:rPr>
                                      <w:sz w:val="24"/>
                                    </w:rPr>
                                    <w:t>Сбор</w:t>
                                  </w:r>
                                  <w:r>
                                    <w:rPr>
                                      <w:spacing w:val="-7"/>
                                      <w:sz w:val="24"/>
                                    </w:rPr>
                                    <w:t xml:space="preserve"> </w:t>
                                  </w:r>
                                  <w:r>
                                    <w:rPr>
                                      <w:sz w:val="24"/>
                                    </w:rPr>
                                    <w:t>и</w:t>
                                  </w:r>
                                  <w:r>
                                    <w:rPr>
                                      <w:spacing w:val="-4"/>
                                      <w:sz w:val="24"/>
                                    </w:rPr>
                                    <w:t xml:space="preserve"> </w:t>
                                  </w:r>
                                  <w:r>
                                    <w:rPr>
                                      <w:sz w:val="24"/>
                                    </w:rPr>
                                    <w:t>сдача</w:t>
                                  </w:r>
                                  <w:r>
                                    <w:rPr>
                                      <w:spacing w:val="-3"/>
                                      <w:sz w:val="24"/>
                                    </w:rPr>
                                    <w:t xml:space="preserve"> </w:t>
                                  </w:r>
                                  <w:r>
                                    <w:rPr>
                                      <w:sz w:val="24"/>
                                    </w:rPr>
                                    <w:t>макулатуры</w:t>
                                  </w:r>
                                  <w:r>
                                    <w:rPr>
                                      <w:spacing w:val="-7"/>
                                      <w:sz w:val="24"/>
                                    </w:rPr>
                                    <w:t xml:space="preserve"> </w:t>
                                  </w:r>
                                  <w:r>
                                    <w:rPr>
                                      <w:sz w:val="24"/>
                                    </w:rPr>
                                    <w:t>в</w:t>
                                  </w:r>
                                  <w:r>
                                    <w:rPr>
                                      <w:spacing w:val="-5"/>
                                      <w:sz w:val="24"/>
                                    </w:rPr>
                                    <w:t xml:space="preserve"> </w:t>
                                  </w:r>
                                  <w:r>
                                    <w:rPr>
                                      <w:sz w:val="24"/>
                                    </w:rPr>
                                    <w:t>рамках акции</w:t>
                                  </w:r>
                                  <w:r>
                                    <w:rPr>
                                      <w:spacing w:val="4"/>
                                      <w:sz w:val="24"/>
                                    </w:rPr>
                                    <w:t xml:space="preserve"> </w:t>
                                  </w:r>
                                  <w:r>
                                    <w:rPr>
                                      <w:sz w:val="24"/>
                                    </w:rPr>
                                    <w:t>«Берегите</w:t>
                                  </w:r>
                                  <w:r>
                                    <w:rPr>
                                      <w:spacing w:val="-2"/>
                                      <w:sz w:val="24"/>
                                    </w:rPr>
                                    <w:t xml:space="preserve"> дерево»</w:t>
                                  </w:r>
                                </w:p>
                              </w:tc>
                            </w:tr>
                            <w:tr w:rsidR="005B7C2B">
                              <w:trPr>
                                <w:trHeight w:val="273"/>
                              </w:trPr>
                              <w:tc>
                                <w:tcPr>
                                  <w:tcW w:w="1985" w:type="dxa"/>
                                  <w:vMerge/>
                                  <w:tcBorders>
                                    <w:top w:val="nil"/>
                                  </w:tcBorders>
                                </w:tcPr>
                                <w:p w:rsidR="005B7C2B" w:rsidRDefault="005B7C2B">
                                  <w:pPr>
                                    <w:rPr>
                                      <w:sz w:val="2"/>
                                      <w:szCs w:val="2"/>
                                    </w:rPr>
                                  </w:pPr>
                                </w:p>
                              </w:tc>
                              <w:tc>
                                <w:tcPr>
                                  <w:tcW w:w="5535" w:type="dxa"/>
                                </w:tcPr>
                                <w:p w:rsidR="005B7C2B" w:rsidRDefault="005B7C2B">
                                  <w:pPr>
                                    <w:spacing w:line="254" w:lineRule="exact"/>
                                    <w:ind w:right="490"/>
                                    <w:jc w:val="right"/>
                                    <w:rPr>
                                      <w:sz w:val="24"/>
                                    </w:rPr>
                                  </w:pPr>
                                  <w:r>
                                    <w:rPr>
                                      <w:sz w:val="24"/>
                                    </w:rPr>
                                    <w:t>Осень.</w:t>
                                  </w:r>
                                  <w:r>
                                    <w:rPr>
                                      <w:spacing w:val="-6"/>
                                      <w:sz w:val="24"/>
                                    </w:rPr>
                                    <w:t xml:space="preserve"> </w:t>
                                  </w:r>
                                  <w:r>
                                    <w:rPr>
                                      <w:sz w:val="24"/>
                                    </w:rPr>
                                    <w:t>Мы</w:t>
                                  </w:r>
                                  <w:r>
                                    <w:rPr>
                                      <w:spacing w:val="-6"/>
                                      <w:sz w:val="24"/>
                                    </w:rPr>
                                    <w:t xml:space="preserve"> </w:t>
                                  </w:r>
                                  <w:r>
                                    <w:rPr>
                                      <w:sz w:val="24"/>
                                    </w:rPr>
                                    <w:t>встречаем</w:t>
                                  </w:r>
                                  <w:r>
                                    <w:rPr>
                                      <w:spacing w:val="-4"/>
                                      <w:sz w:val="24"/>
                                    </w:rPr>
                                    <w:t xml:space="preserve"> </w:t>
                                  </w:r>
                                  <w:r>
                                    <w:rPr>
                                      <w:sz w:val="24"/>
                                    </w:rPr>
                                    <w:t>осень</w:t>
                                  </w:r>
                                  <w:r>
                                    <w:rPr>
                                      <w:spacing w:val="-2"/>
                                      <w:sz w:val="24"/>
                                    </w:rPr>
                                    <w:t xml:space="preserve"> золотую.</w:t>
                                  </w:r>
                                </w:p>
                              </w:tc>
                              <w:tc>
                                <w:tcPr>
                                  <w:tcW w:w="7941" w:type="dxa"/>
                                  <w:vMerge/>
                                  <w:tcBorders>
                                    <w:top w:val="nil"/>
                                    <w:bottom w:val="single" w:sz="6" w:space="0" w:color="000000"/>
                                  </w:tcBorders>
                                </w:tcPr>
                                <w:p w:rsidR="005B7C2B" w:rsidRDefault="005B7C2B">
                                  <w:pPr>
                                    <w:rPr>
                                      <w:sz w:val="2"/>
                                      <w:szCs w:val="2"/>
                                    </w:rPr>
                                  </w:pPr>
                                </w:p>
                              </w:tc>
                            </w:tr>
                            <w:tr w:rsidR="005B7C2B">
                              <w:trPr>
                                <w:trHeight w:val="544"/>
                              </w:trPr>
                              <w:tc>
                                <w:tcPr>
                                  <w:tcW w:w="1985" w:type="dxa"/>
                                  <w:vMerge/>
                                  <w:tcBorders>
                                    <w:top w:val="nil"/>
                                  </w:tcBorders>
                                </w:tcPr>
                                <w:p w:rsidR="005B7C2B" w:rsidRDefault="005B7C2B">
                                  <w:pPr>
                                    <w:rPr>
                                      <w:sz w:val="2"/>
                                      <w:szCs w:val="2"/>
                                    </w:rPr>
                                  </w:pPr>
                                </w:p>
                              </w:tc>
                              <w:tc>
                                <w:tcPr>
                                  <w:tcW w:w="5535" w:type="dxa"/>
                                </w:tcPr>
                                <w:p w:rsidR="005B7C2B" w:rsidRDefault="005B7C2B">
                                  <w:pPr>
                                    <w:spacing w:line="260" w:lineRule="exact"/>
                                    <w:ind w:left="727" w:right="9"/>
                                    <w:jc w:val="center"/>
                                    <w:rPr>
                                      <w:sz w:val="24"/>
                                    </w:rPr>
                                  </w:pPr>
                                  <w:r>
                                    <w:rPr>
                                      <w:sz w:val="24"/>
                                    </w:rPr>
                                    <w:t>Овощи,</w:t>
                                  </w:r>
                                  <w:r>
                                    <w:rPr>
                                      <w:spacing w:val="-7"/>
                                      <w:sz w:val="24"/>
                                    </w:rPr>
                                    <w:t xml:space="preserve"> </w:t>
                                  </w:r>
                                  <w:r>
                                    <w:rPr>
                                      <w:sz w:val="24"/>
                                    </w:rPr>
                                    <w:t>фрукты.</w:t>
                                  </w:r>
                                  <w:r>
                                    <w:rPr>
                                      <w:spacing w:val="-1"/>
                                      <w:sz w:val="24"/>
                                    </w:rPr>
                                    <w:t xml:space="preserve"> </w:t>
                                  </w:r>
                                  <w:r>
                                    <w:rPr>
                                      <w:sz w:val="24"/>
                                    </w:rPr>
                                    <w:t>Труд</w:t>
                                  </w:r>
                                  <w:r>
                                    <w:rPr>
                                      <w:spacing w:val="-1"/>
                                      <w:sz w:val="24"/>
                                    </w:rPr>
                                    <w:t xml:space="preserve"> </w:t>
                                  </w:r>
                                  <w:r>
                                    <w:rPr>
                                      <w:sz w:val="24"/>
                                    </w:rPr>
                                    <w:t>взрослых в</w:t>
                                  </w:r>
                                  <w:r>
                                    <w:rPr>
                                      <w:spacing w:val="-5"/>
                                      <w:sz w:val="24"/>
                                    </w:rPr>
                                    <w:t xml:space="preserve"> </w:t>
                                  </w:r>
                                  <w:r>
                                    <w:rPr>
                                      <w:sz w:val="24"/>
                                    </w:rPr>
                                    <w:t>саду</w:t>
                                  </w:r>
                                  <w:r>
                                    <w:rPr>
                                      <w:spacing w:val="-13"/>
                                      <w:sz w:val="24"/>
                                    </w:rPr>
                                    <w:t xml:space="preserve"> </w:t>
                                  </w:r>
                                  <w:r>
                                    <w:rPr>
                                      <w:sz w:val="24"/>
                                    </w:rPr>
                                    <w:t xml:space="preserve">и </w:t>
                                  </w:r>
                                  <w:r>
                                    <w:rPr>
                                      <w:spacing w:val="-10"/>
                                      <w:sz w:val="24"/>
                                    </w:rPr>
                                    <w:t>в</w:t>
                                  </w:r>
                                </w:p>
                                <w:p w:rsidR="005B7C2B" w:rsidRDefault="005B7C2B">
                                  <w:pPr>
                                    <w:spacing w:line="264" w:lineRule="exact"/>
                                    <w:ind w:left="13"/>
                                    <w:jc w:val="center"/>
                                    <w:rPr>
                                      <w:sz w:val="24"/>
                                    </w:rPr>
                                  </w:pPr>
                                  <w:r>
                                    <w:rPr>
                                      <w:spacing w:val="-2"/>
                                      <w:sz w:val="24"/>
                                    </w:rPr>
                                    <w:t>огороде.</w:t>
                                  </w:r>
                                </w:p>
                              </w:tc>
                              <w:tc>
                                <w:tcPr>
                                  <w:tcW w:w="7941" w:type="dxa"/>
                                  <w:vMerge/>
                                  <w:tcBorders>
                                    <w:top w:val="nil"/>
                                    <w:bottom w:val="single" w:sz="6" w:space="0" w:color="000000"/>
                                  </w:tcBorders>
                                </w:tcPr>
                                <w:p w:rsidR="005B7C2B" w:rsidRDefault="005B7C2B">
                                  <w:pPr>
                                    <w:rPr>
                                      <w:sz w:val="2"/>
                                      <w:szCs w:val="2"/>
                                    </w:rPr>
                                  </w:pPr>
                                </w:p>
                              </w:tc>
                            </w:tr>
                            <w:tr w:rsidR="005B7C2B">
                              <w:trPr>
                                <w:trHeight w:val="553"/>
                              </w:trPr>
                              <w:tc>
                                <w:tcPr>
                                  <w:tcW w:w="1985" w:type="dxa"/>
                                  <w:vMerge/>
                                  <w:tcBorders>
                                    <w:top w:val="nil"/>
                                  </w:tcBorders>
                                </w:tcPr>
                                <w:p w:rsidR="005B7C2B" w:rsidRDefault="005B7C2B">
                                  <w:pPr>
                                    <w:rPr>
                                      <w:sz w:val="2"/>
                                      <w:szCs w:val="2"/>
                                    </w:rPr>
                                  </w:pPr>
                                </w:p>
                              </w:tc>
                              <w:tc>
                                <w:tcPr>
                                  <w:tcW w:w="5535" w:type="dxa"/>
                                  <w:tcBorders>
                                    <w:bottom w:val="single" w:sz="12" w:space="0" w:color="000000"/>
                                  </w:tcBorders>
                                </w:tcPr>
                                <w:p w:rsidR="005B7C2B" w:rsidRDefault="005B7C2B">
                                  <w:pPr>
                                    <w:spacing w:line="276" w:lineRule="exact"/>
                                    <w:ind w:left="1677" w:right="144" w:hanging="108"/>
                                    <w:rPr>
                                      <w:sz w:val="24"/>
                                    </w:rPr>
                                  </w:pPr>
                                  <w:r>
                                    <w:rPr>
                                      <w:sz w:val="24"/>
                                    </w:rPr>
                                    <w:t>Наш</w:t>
                                  </w:r>
                                  <w:r>
                                    <w:rPr>
                                      <w:spacing w:val="-8"/>
                                      <w:sz w:val="24"/>
                                    </w:rPr>
                                    <w:t xml:space="preserve"> </w:t>
                                  </w:r>
                                  <w:r>
                                    <w:rPr>
                                      <w:sz w:val="24"/>
                                    </w:rPr>
                                    <w:t>друг</w:t>
                                  </w:r>
                                  <w:r>
                                    <w:rPr>
                                      <w:spacing w:val="-8"/>
                                      <w:sz w:val="24"/>
                                    </w:rPr>
                                    <w:t xml:space="preserve"> </w:t>
                                  </w:r>
                                  <w:r>
                                    <w:rPr>
                                      <w:sz w:val="24"/>
                                    </w:rPr>
                                    <w:t>-</w:t>
                                  </w:r>
                                  <w:r>
                                    <w:rPr>
                                      <w:spacing w:val="-9"/>
                                      <w:sz w:val="24"/>
                                    </w:rPr>
                                    <w:t xml:space="preserve"> </w:t>
                                  </w:r>
                                  <w:r>
                                    <w:rPr>
                                      <w:sz w:val="24"/>
                                    </w:rPr>
                                    <w:t>лес.</w:t>
                                  </w:r>
                                  <w:r>
                                    <w:rPr>
                                      <w:spacing w:val="-8"/>
                                      <w:sz w:val="24"/>
                                    </w:rPr>
                                    <w:t xml:space="preserve"> </w:t>
                                  </w:r>
                                  <w:r>
                                    <w:rPr>
                                      <w:sz w:val="24"/>
                                    </w:rPr>
                                    <w:t>Грибы,</w:t>
                                  </w:r>
                                  <w:r>
                                    <w:rPr>
                                      <w:spacing w:val="-8"/>
                                      <w:sz w:val="24"/>
                                    </w:rPr>
                                    <w:t xml:space="preserve"> </w:t>
                                  </w:r>
                                  <w:r>
                                    <w:rPr>
                                      <w:sz w:val="24"/>
                                    </w:rPr>
                                    <w:t>ягоды. Лесные друзья нашего края.</w:t>
                                  </w:r>
                                </w:p>
                              </w:tc>
                              <w:tc>
                                <w:tcPr>
                                  <w:tcW w:w="7941" w:type="dxa"/>
                                  <w:vMerge/>
                                  <w:tcBorders>
                                    <w:top w:val="nil"/>
                                    <w:bottom w:val="single" w:sz="6" w:space="0" w:color="000000"/>
                                  </w:tcBorders>
                                </w:tcPr>
                                <w:p w:rsidR="005B7C2B" w:rsidRDefault="005B7C2B">
                                  <w:pPr>
                                    <w:rPr>
                                      <w:sz w:val="2"/>
                                      <w:szCs w:val="2"/>
                                    </w:rPr>
                                  </w:pPr>
                                </w:p>
                              </w:tc>
                            </w:tr>
                            <w:tr w:rsidR="005B7C2B">
                              <w:trPr>
                                <w:trHeight w:val="332"/>
                              </w:trPr>
                              <w:tc>
                                <w:tcPr>
                                  <w:tcW w:w="1985" w:type="dxa"/>
                                  <w:vMerge/>
                                  <w:tcBorders>
                                    <w:top w:val="nil"/>
                                  </w:tcBorders>
                                </w:tcPr>
                                <w:p w:rsidR="005B7C2B" w:rsidRDefault="005B7C2B">
                                  <w:pPr>
                                    <w:rPr>
                                      <w:sz w:val="2"/>
                                      <w:szCs w:val="2"/>
                                    </w:rPr>
                                  </w:pPr>
                                </w:p>
                              </w:tc>
                              <w:tc>
                                <w:tcPr>
                                  <w:tcW w:w="5535" w:type="dxa"/>
                                  <w:tcBorders>
                                    <w:top w:val="single" w:sz="12" w:space="0" w:color="000000"/>
                                  </w:tcBorders>
                                </w:tcPr>
                                <w:p w:rsidR="005B7C2B" w:rsidRDefault="005B7C2B">
                                  <w:pPr>
                                    <w:spacing w:line="270" w:lineRule="exact"/>
                                    <w:ind w:left="1382"/>
                                    <w:rPr>
                                      <w:sz w:val="24"/>
                                    </w:rPr>
                                  </w:pPr>
                                  <w:r>
                                    <w:rPr>
                                      <w:sz w:val="24"/>
                                    </w:rPr>
                                    <w:t>Обитатели</w:t>
                                  </w:r>
                                  <w:r>
                                    <w:rPr>
                                      <w:spacing w:val="-8"/>
                                      <w:sz w:val="24"/>
                                    </w:rPr>
                                    <w:t xml:space="preserve"> </w:t>
                                  </w:r>
                                  <w:r>
                                    <w:rPr>
                                      <w:sz w:val="24"/>
                                    </w:rPr>
                                    <w:t>скотного</w:t>
                                  </w:r>
                                  <w:r>
                                    <w:rPr>
                                      <w:spacing w:val="-6"/>
                                      <w:sz w:val="24"/>
                                    </w:rPr>
                                    <w:t xml:space="preserve"> </w:t>
                                  </w:r>
                                  <w:r>
                                    <w:rPr>
                                      <w:spacing w:val="-2"/>
                                      <w:sz w:val="24"/>
                                    </w:rPr>
                                    <w:t>двора.</w:t>
                                  </w:r>
                                </w:p>
                              </w:tc>
                              <w:tc>
                                <w:tcPr>
                                  <w:tcW w:w="7941" w:type="dxa"/>
                                  <w:vMerge/>
                                  <w:tcBorders>
                                    <w:top w:val="nil"/>
                                    <w:bottom w:val="single" w:sz="6" w:space="0" w:color="000000"/>
                                  </w:tcBorders>
                                </w:tcPr>
                                <w:p w:rsidR="005B7C2B" w:rsidRDefault="005B7C2B">
                                  <w:pPr>
                                    <w:rPr>
                                      <w:sz w:val="2"/>
                                      <w:szCs w:val="2"/>
                                    </w:rPr>
                                  </w:pPr>
                                </w:p>
                              </w:tc>
                            </w:tr>
                            <w:tr w:rsidR="005B7C2B">
                              <w:trPr>
                                <w:trHeight w:val="529"/>
                              </w:trPr>
                              <w:tc>
                                <w:tcPr>
                                  <w:tcW w:w="1985" w:type="dxa"/>
                                  <w:vMerge w:val="restart"/>
                                  <w:tcBorders>
                                    <w:bottom w:val="single" w:sz="12" w:space="0" w:color="000000"/>
                                  </w:tcBorders>
                                </w:tcPr>
                                <w:p w:rsidR="005B7C2B" w:rsidRDefault="005B7C2B">
                                  <w:pPr>
                                    <w:spacing w:line="272" w:lineRule="exact"/>
                                    <w:ind w:left="551"/>
                                    <w:rPr>
                                      <w:b/>
                                      <w:sz w:val="24"/>
                                    </w:rPr>
                                  </w:pPr>
                                  <w:r>
                                    <w:rPr>
                                      <w:b/>
                                      <w:spacing w:val="-2"/>
                                      <w:sz w:val="24"/>
                                    </w:rPr>
                                    <w:t>октябрь</w:t>
                                  </w:r>
                                </w:p>
                              </w:tc>
                              <w:tc>
                                <w:tcPr>
                                  <w:tcW w:w="5535" w:type="dxa"/>
                                </w:tcPr>
                                <w:p w:rsidR="005B7C2B" w:rsidRDefault="005B7C2B">
                                  <w:pPr>
                                    <w:spacing w:line="270" w:lineRule="exact"/>
                                    <w:ind w:left="2035"/>
                                    <w:rPr>
                                      <w:sz w:val="24"/>
                                    </w:rPr>
                                  </w:pPr>
                                  <w:r>
                                    <w:rPr>
                                      <w:sz w:val="24"/>
                                    </w:rPr>
                                    <w:t>Обитатели</w:t>
                                  </w:r>
                                  <w:r>
                                    <w:rPr>
                                      <w:spacing w:val="-13"/>
                                      <w:sz w:val="24"/>
                                    </w:rPr>
                                    <w:t xml:space="preserve"> </w:t>
                                  </w:r>
                                  <w:r>
                                    <w:rPr>
                                      <w:spacing w:val="-2"/>
                                      <w:sz w:val="24"/>
                                    </w:rPr>
                                    <w:t>птичника.</w:t>
                                  </w:r>
                                </w:p>
                              </w:tc>
                              <w:tc>
                                <w:tcPr>
                                  <w:tcW w:w="7941" w:type="dxa"/>
                                  <w:vMerge w:val="restart"/>
                                  <w:tcBorders>
                                    <w:top w:val="single" w:sz="6" w:space="0" w:color="000000"/>
                                    <w:bottom w:val="single" w:sz="12" w:space="0" w:color="000000"/>
                                  </w:tcBorders>
                                </w:tcPr>
                                <w:p w:rsidR="005B7C2B" w:rsidRDefault="005B7C2B">
                                  <w:pPr>
                                    <w:numPr>
                                      <w:ilvl w:val="0"/>
                                      <w:numId w:val="32"/>
                                    </w:numPr>
                                    <w:tabs>
                                      <w:tab w:val="left" w:pos="433"/>
                                    </w:tabs>
                                    <w:spacing w:line="257" w:lineRule="exact"/>
                                    <w:ind w:left="433" w:hanging="359"/>
                                    <w:rPr>
                                      <w:sz w:val="24"/>
                                    </w:rPr>
                                  </w:pPr>
                                  <w:r>
                                    <w:rPr>
                                      <w:sz w:val="24"/>
                                    </w:rPr>
                                    <w:t>Акция</w:t>
                                  </w:r>
                                  <w:r>
                                    <w:rPr>
                                      <w:spacing w:val="-4"/>
                                      <w:sz w:val="24"/>
                                    </w:rPr>
                                    <w:t xml:space="preserve"> </w:t>
                                  </w:r>
                                  <w:r>
                                    <w:rPr>
                                      <w:sz w:val="24"/>
                                    </w:rPr>
                                    <w:t>«Скорость</w:t>
                                  </w:r>
                                  <w:r>
                                    <w:rPr>
                                      <w:spacing w:val="-1"/>
                                      <w:sz w:val="24"/>
                                    </w:rPr>
                                    <w:t xml:space="preserve"> </w:t>
                                  </w:r>
                                  <w:r>
                                    <w:rPr>
                                      <w:sz w:val="24"/>
                                    </w:rPr>
                                    <w:t>–</w:t>
                                  </w:r>
                                  <w:r>
                                    <w:rPr>
                                      <w:spacing w:val="-8"/>
                                      <w:sz w:val="24"/>
                                    </w:rPr>
                                    <w:t xml:space="preserve"> </w:t>
                                  </w:r>
                                  <w:r>
                                    <w:rPr>
                                      <w:sz w:val="24"/>
                                    </w:rPr>
                                    <w:t>не</w:t>
                                  </w:r>
                                  <w:r>
                                    <w:rPr>
                                      <w:spacing w:val="-8"/>
                                      <w:sz w:val="24"/>
                                    </w:rPr>
                                    <w:t xml:space="preserve"> </w:t>
                                  </w:r>
                                  <w:r>
                                    <w:rPr>
                                      <w:spacing w:val="-2"/>
                                      <w:sz w:val="24"/>
                                    </w:rPr>
                                    <w:t>главное!»</w:t>
                                  </w:r>
                                </w:p>
                                <w:p w:rsidR="005B7C2B" w:rsidRDefault="005B7C2B">
                                  <w:pPr>
                                    <w:numPr>
                                      <w:ilvl w:val="0"/>
                                      <w:numId w:val="32"/>
                                    </w:numPr>
                                    <w:tabs>
                                      <w:tab w:val="left" w:pos="433"/>
                                    </w:tabs>
                                    <w:spacing w:line="269" w:lineRule="exact"/>
                                    <w:ind w:left="433" w:hanging="359"/>
                                    <w:rPr>
                                      <w:sz w:val="24"/>
                                    </w:rPr>
                                  </w:pPr>
                                  <w:r>
                                    <w:rPr>
                                      <w:sz w:val="24"/>
                                    </w:rPr>
                                    <w:t>Международный</w:t>
                                  </w:r>
                                  <w:r>
                                    <w:rPr>
                                      <w:spacing w:val="-7"/>
                                      <w:sz w:val="24"/>
                                    </w:rPr>
                                    <w:t xml:space="preserve"> </w:t>
                                  </w:r>
                                  <w:r>
                                    <w:rPr>
                                      <w:sz w:val="24"/>
                                    </w:rPr>
                                    <w:t>День</w:t>
                                  </w:r>
                                  <w:r>
                                    <w:rPr>
                                      <w:spacing w:val="-5"/>
                                      <w:sz w:val="24"/>
                                    </w:rPr>
                                    <w:t xml:space="preserve"> </w:t>
                                  </w:r>
                                  <w:r>
                                    <w:rPr>
                                      <w:sz w:val="24"/>
                                    </w:rPr>
                                    <w:t>толерантности</w:t>
                                  </w:r>
                                  <w:r>
                                    <w:rPr>
                                      <w:spacing w:val="-1"/>
                                      <w:sz w:val="24"/>
                                    </w:rPr>
                                    <w:t xml:space="preserve"> </w:t>
                                  </w:r>
                                  <w:r>
                                    <w:rPr>
                                      <w:sz w:val="24"/>
                                    </w:rPr>
                                    <w:t>«Жить</w:t>
                                  </w:r>
                                  <w:r>
                                    <w:rPr>
                                      <w:spacing w:val="-4"/>
                                      <w:sz w:val="24"/>
                                    </w:rPr>
                                    <w:t xml:space="preserve"> </w:t>
                                  </w:r>
                                  <w:r>
                                    <w:rPr>
                                      <w:sz w:val="24"/>
                                    </w:rPr>
                                    <w:t>в</w:t>
                                  </w:r>
                                  <w:r>
                                    <w:rPr>
                                      <w:spacing w:val="-5"/>
                                      <w:sz w:val="24"/>
                                    </w:rPr>
                                    <w:t xml:space="preserve"> </w:t>
                                  </w:r>
                                  <w:r>
                                    <w:rPr>
                                      <w:sz w:val="24"/>
                                    </w:rPr>
                                    <w:t>мире</w:t>
                                  </w:r>
                                  <w:r>
                                    <w:rPr>
                                      <w:spacing w:val="-7"/>
                                      <w:sz w:val="24"/>
                                    </w:rPr>
                                    <w:t xml:space="preserve"> </w:t>
                                  </w:r>
                                  <w:r>
                                    <w:rPr>
                                      <w:sz w:val="24"/>
                                    </w:rPr>
                                    <w:t>с</w:t>
                                  </w:r>
                                  <w:r>
                                    <w:rPr>
                                      <w:spacing w:val="-7"/>
                                      <w:sz w:val="24"/>
                                    </w:rPr>
                                    <w:t xml:space="preserve"> </w:t>
                                  </w:r>
                                  <w:r>
                                    <w:rPr>
                                      <w:sz w:val="24"/>
                                    </w:rPr>
                                    <w:t>собой</w:t>
                                  </w:r>
                                  <w:r>
                                    <w:rPr>
                                      <w:spacing w:val="-4"/>
                                      <w:sz w:val="24"/>
                                    </w:rPr>
                                    <w:t xml:space="preserve"> </w:t>
                                  </w:r>
                                  <w:r>
                                    <w:rPr>
                                      <w:sz w:val="24"/>
                                    </w:rPr>
                                    <w:t>и</w:t>
                                  </w:r>
                                  <w:r>
                                    <w:rPr>
                                      <w:spacing w:val="-7"/>
                                      <w:sz w:val="24"/>
                                    </w:rPr>
                                    <w:t xml:space="preserve"> </w:t>
                                  </w:r>
                                  <w:r>
                                    <w:rPr>
                                      <w:spacing w:val="-2"/>
                                      <w:sz w:val="24"/>
                                    </w:rPr>
                                    <w:t>другими»</w:t>
                                  </w:r>
                                </w:p>
                                <w:p w:rsidR="005B7C2B" w:rsidRDefault="005B7C2B">
                                  <w:pPr>
                                    <w:numPr>
                                      <w:ilvl w:val="0"/>
                                      <w:numId w:val="32"/>
                                    </w:numPr>
                                    <w:tabs>
                                      <w:tab w:val="left" w:pos="433"/>
                                    </w:tabs>
                                    <w:spacing w:line="269" w:lineRule="exact"/>
                                    <w:ind w:left="433" w:hanging="359"/>
                                    <w:rPr>
                                      <w:sz w:val="24"/>
                                    </w:rPr>
                                  </w:pPr>
                                  <w:r>
                                    <w:rPr>
                                      <w:sz w:val="24"/>
                                    </w:rPr>
                                    <w:t>Международный</w:t>
                                  </w:r>
                                  <w:r>
                                    <w:rPr>
                                      <w:spacing w:val="-7"/>
                                      <w:sz w:val="24"/>
                                    </w:rPr>
                                    <w:t xml:space="preserve"> </w:t>
                                  </w:r>
                                  <w:r>
                                    <w:rPr>
                                      <w:sz w:val="24"/>
                                    </w:rPr>
                                    <w:t>день</w:t>
                                  </w:r>
                                  <w:r>
                                    <w:rPr>
                                      <w:spacing w:val="-4"/>
                                      <w:sz w:val="24"/>
                                    </w:rPr>
                                    <w:t xml:space="preserve"> </w:t>
                                  </w:r>
                                  <w:r>
                                    <w:rPr>
                                      <w:sz w:val="24"/>
                                    </w:rPr>
                                    <w:t>пожилых</w:t>
                                  </w:r>
                                  <w:r>
                                    <w:rPr>
                                      <w:spacing w:val="-2"/>
                                      <w:sz w:val="24"/>
                                    </w:rPr>
                                    <w:t xml:space="preserve"> </w:t>
                                  </w:r>
                                  <w:r>
                                    <w:rPr>
                                      <w:sz w:val="24"/>
                                    </w:rPr>
                                    <w:t>людей</w:t>
                                  </w:r>
                                  <w:r>
                                    <w:rPr>
                                      <w:spacing w:val="-1"/>
                                      <w:sz w:val="24"/>
                                    </w:rPr>
                                    <w:t xml:space="preserve"> </w:t>
                                  </w:r>
                                  <w:r>
                                    <w:rPr>
                                      <w:sz w:val="24"/>
                                    </w:rPr>
                                    <w:t>-</w:t>
                                  </w:r>
                                  <w:r>
                                    <w:rPr>
                                      <w:spacing w:val="-6"/>
                                      <w:sz w:val="24"/>
                                    </w:rPr>
                                    <w:t xml:space="preserve"> </w:t>
                                  </w:r>
                                  <w:r>
                                    <w:rPr>
                                      <w:sz w:val="24"/>
                                    </w:rPr>
                                    <w:t>1</w:t>
                                  </w:r>
                                  <w:r>
                                    <w:rPr>
                                      <w:spacing w:val="-5"/>
                                      <w:sz w:val="24"/>
                                    </w:rPr>
                                    <w:t xml:space="preserve"> </w:t>
                                  </w:r>
                                  <w:r>
                                    <w:rPr>
                                      <w:spacing w:val="-2"/>
                                      <w:sz w:val="24"/>
                                    </w:rPr>
                                    <w:t>октября</w:t>
                                  </w:r>
                                </w:p>
                                <w:p w:rsidR="005B7C2B" w:rsidRDefault="005B7C2B">
                                  <w:pPr>
                                    <w:numPr>
                                      <w:ilvl w:val="0"/>
                                      <w:numId w:val="32"/>
                                    </w:numPr>
                                    <w:tabs>
                                      <w:tab w:val="left" w:pos="432"/>
                                    </w:tabs>
                                    <w:spacing w:line="269" w:lineRule="exact"/>
                                    <w:ind w:left="432" w:hanging="423"/>
                                    <w:rPr>
                                      <w:sz w:val="24"/>
                                    </w:rPr>
                                  </w:pPr>
                                  <w:r>
                                    <w:rPr>
                                      <w:sz w:val="24"/>
                                    </w:rPr>
                                    <w:t>Развлечение</w:t>
                                  </w:r>
                                  <w:r>
                                    <w:rPr>
                                      <w:spacing w:val="-13"/>
                                      <w:sz w:val="24"/>
                                    </w:rPr>
                                    <w:t xml:space="preserve"> </w:t>
                                  </w:r>
                                  <w:r>
                                    <w:rPr>
                                      <w:spacing w:val="-2"/>
                                      <w:sz w:val="24"/>
                                    </w:rPr>
                                    <w:t>“Сөмбелә”</w:t>
                                  </w:r>
                                </w:p>
                                <w:p w:rsidR="005B7C2B" w:rsidRDefault="005B7C2B">
                                  <w:pPr>
                                    <w:numPr>
                                      <w:ilvl w:val="0"/>
                                      <w:numId w:val="32"/>
                                    </w:numPr>
                                    <w:tabs>
                                      <w:tab w:val="left" w:pos="433"/>
                                    </w:tabs>
                                    <w:spacing w:line="263" w:lineRule="exact"/>
                                    <w:ind w:left="433" w:hanging="359"/>
                                    <w:rPr>
                                      <w:sz w:val="24"/>
                                    </w:rPr>
                                  </w:pPr>
                                  <w:r>
                                    <w:rPr>
                                      <w:sz w:val="24"/>
                                    </w:rPr>
                                    <w:t>Всемирный</w:t>
                                  </w:r>
                                  <w:r>
                                    <w:rPr>
                                      <w:spacing w:val="-3"/>
                                      <w:sz w:val="24"/>
                                    </w:rPr>
                                    <w:t xml:space="preserve"> </w:t>
                                  </w:r>
                                  <w:r>
                                    <w:rPr>
                                      <w:sz w:val="24"/>
                                    </w:rPr>
                                    <w:t>день</w:t>
                                  </w:r>
                                  <w:r>
                                    <w:rPr>
                                      <w:spacing w:val="-5"/>
                                      <w:sz w:val="24"/>
                                    </w:rPr>
                                    <w:t xml:space="preserve"> </w:t>
                                  </w:r>
                                  <w:r>
                                    <w:rPr>
                                      <w:sz w:val="24"/>
                                    </w:rPr>
                                    <w:t>хлеба-</w:t>
                                  </w:r>
                                  <w:r>
                                    <w:rPr>
                                      <w:spacing w:val="-6"/>
                                      <w:sz w:val="24"/>
                                    </w:rPr>
                                    <w:t xml:space="preserve"> </w:t>
                                  </w:r>
                                  <w:r>
                                    <w:rPr>
                                      <w:sz w:val="24"/>
                                    </w:rPr>
                                    <w:t>16</w:t>
                                  </w:r>
                                  <w:r>
                                    <w:rPr>
                                      <w:spacing w:val="-1"/>
                                      <w:sz w:val="24"/>
                                    </w:rPr>
                                    <w:t xml:space="preserve"> </w:t>
                                  </w:r>
                                  <w:r>
                                    <w:rPr>
                                      <w:spacing w:val="-2"/>
                                      <w:sz w:val="24"/>
                                    </w:rPr>
                                    <w:t>октября</w:t>
                                  </w:r>
                                </w:p>
                                <w:p w:rsidR="005B7C2B" w:rsidRDefault="005B7C2B">
                                  <w:pPr>
                                    <w:numPr>
                                      <w:ilvl w:val="0"/>
                                      <w:numId w:val="32"/>
                                    </w:numPr>
                                    <w:tabs>
                                      <w:tab w:val="left" w:pos="433"/>
                                    </w:tabs>
                                    <w:spacing w:line="263" w:lineRule="exact"/>
                                    <w:ind w:left="433" w:hanging="359"/>
                                    <w:rPr>
                                      <w:sz w:val="24"/>
                                    </w:rPr>
                                  </w:pPr>
                                  <w:r>
                                    <w:rPr>
                                      <w:sz w:val="24"/>
                                    </w:rPr>
                                    <w:t>Акция</w:t>
                                  </w:r>
                                  <w:r>
                                    <w:rPr>
                                      <w:spacing w:val="-6"/>
                                      <w:sz w:val="24"/>
                                    </w:rPr>
                                    <w:t xml:space="preserve"> </w:t>
                                  </w:r>
                                  <w:r>
                                    <w:rPr>
                                      <w:sz w:val="24"/>
                                    </w:rPr>
                                    <w:t>«Кормушка</w:t>
                                  </w:r>
                                  <w:r>
                                    <w:rPr>
                                      <w:spacing w:val="-8"/>
                                      <w:sz w:val="24"/>
                                    </w:rPr>
                                    <w:t xml:space="preserve"> </w:t>
                                  </w:r>
                                  <w:r>
                                    <w:rPr>
                                      <w:spacing w:val="-4"/>
                                      <w:sz w:val="24"/>
                                    </w:rPr>
                                    <w:t>2021»</w:t>
                                  </w:r>
                                </w:p>
                              </w:tc>
                            </w:tr>
                            <w:tr w:rsidR="005B7C2B">
                              <w:trPr>
                                <w:trHeight w:val="256"/>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line="236" w:lineRule="exact"/>
                                    <w:ind w:left="1478"/>
                                    <w:rPr>
                                      <w:sz w:val="24"/>
                                    </w:rPr>
                                  </w:pPr>
                                  <w:r>
                                    <w:rPr>
                                      <w:sz w:val="24"/>
                                    </w:rPr>
                                    <w:t>Путешествие</w:t>
                                  </w:r>
                                  <w:r>
                                    <w:rPr>
                                      <w:spacing w:val="-7"/>
                                      <w:sz w:val="24"/>
                                    </w:rPr>
                                    <w:t xml:space="preserve"> </w:t>
                                  </w:r>
                                  <w:r>
                                    <w:rPr>
                                      <w:sz w:val="24"/>
                                    </w:rPr>
                                    <w:t>в</w:t>
                                  </w:r>
                                  <w:r>
                                    <w:rPr>
                                      <w:spacing w:val="-8"/>
                                      <w:sz w:val="24"/>
                                    </w:rPr>
                                    <w:t xml:space="preserve"> </w:t>
                                  </w:r>
                                  <w:r>
                                    <w:rPr>
                                      <w:sz w:val="24"/>
                                    </w:rPr>
                                    <w:t>хлебную</w:t>
                                  </w:r>
                                  <w:r>
                                    <w:rPr>
                                      <w:spacing w:val="-4"/>
                                      <w:sz w:val="24"/>
                                    </w:rPr>
                                    <w:t xml:space="preserve"> </w:t>
                                  </w:r>
                                  <w:r>
                                    <w:rPr>
                                      <w:spacing w:val="-2"/>
                                      <w:sz w:val="24"/>
                                    </w:rPr>
                                    <w:t>страну.</w:t>
                                  </w:r>
                                </w:p>
                              </w:tc>
                              <w:tc>
                                <w:tcPr>
                                  <w:tcW w:w="7941" w:type="dxa"/>
                                  <w:vMerge/>
                                  <w:tcBorders>
                                    <w:top w:val="nil"/>
                                    <w:bottom w:val="single" w:sz="12" w:space="0" w:color="000000"/>
                                  </w:tcBorders>
                                </w:tcPr>
                                <w:p w:rsidR="005B7C2B" w:rsidRDefault="005B7C2B">
                                  <w:pPr>
                                    <w:rPr>
                                      <w:sz w:val="2"/>
                                      <w:szCs w:val="2"/>
                                    </w:rPr>
                                  </w:pPr>
                                </w:p>
                              </w:tc>
                            </w:tr>
                            <w:tr w:rsidR="005B7C2B">
                              <w:trPr>
                                <w:trHeight w:val="255"/>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line="236" w:lineRule="exact"/>
                                    <w:ind w:right="485"/>
                                    <w:jc w:val="right"/>
                                    <w:rPr>
                                      <w:sz w:val="24"/>
                                    </w:rPr>
                                  </w:pPr>
                                  <w:r>
                                    <w:rPr>
                                      <w:sz w:val="24"/>
                                    </w:rPr>
                                    <w:t>Как</w:t>
                                  </w:r>
                                  <w:r>
                                    <w:rPr>
                                      <w:spacing w:val="-5"/>
                                      <w:sz w:val="24"/>
                                    </w:rPr>
                                    <w:t xml:space="preserve"> </w:t>
                                  </w:r>
                                  <w:r>
                                    <w:rPr>
                                      <w:sz w:val="24"/>
                                    </w:rPr>
                                    <w:t>живут</w:t>
                                  </w:r>
                                  <w:r>
                                    <w:rPr>
                                      <w:spacing w:val="-1"/>
                                      <w:sz w:val="24"/>
                                    </w:rPr>
                                    <w:t xml:space="preserve"> </w:t>
                                  </w:r>
                                  <w:r>
                                    <w:rPr>
                                      <w:sz w:val="24"/>
                                    </w:rPr>
                                    <w:t>люди</w:t>
                                  </w:r>
                                  <w:r>
                                    <w:rPr>
                                      <w:spacing w:val="-4"/>
                                      <w:sz w:val="24"/>
                                    </w:rPr>
                                    <w:t xml:space="preserve"> </w:t>
                                  </w:r>
                                  <w:r>
                                    <w:rPr>
                                      <w:sz w:val="24"/>
                                    </w:rPr>
                                    <w:t>в</w:t>
                                  </w:r>
                                  <w:r>
                                    <w:rPr>
                                      <w:spacing w:val="-5"/>
                                      <w:sz w:val="24"/>
                                    </w:rPr>
                                    <w:t xml:space="preserve"> </w:t>
                                  </w:r>
                                  <w:r>
                                    <w:rPr>
                                      <w:sz w:val="24"/>
                                    </w:rPr>
                                    <w:t>селах</w:t>
                                  </w:r>
                                  <w:r>
                                    <w:rPr>
                                      <w:spacing w:val="-3"/>
                                      <w:sz w:val="24"/>
                                    </w:rPr>
                                    <w:t xml:space="preserve"> </w:t>
                                  </w:r>
                                  <w:r>
                                    <w:rPr>
                                      <w:sz w:val="24"/>
                                    </w:rPr>
                                    <w:t>и</w:t>
                                  </w:r>
                                  <w:r>
                                    <w:rPr>
                                      <w:spacing w:val="-4"/>
                                      <w:sz w:val="24"/>
                                    </w:rPr>
                                    <w:t xml:space="preserve"> </w:t>
                                  </w:r>
                                  <w:r>
                                    <w:rPr>
                                      <w:spacing w:val="-2"/>
                                      <w:sz w:val="24"/>
                                    </w:rPr>
                                    <w:t>деревнях?.</w:t>
                                  </w:r>
                                </w:p>
                              </w:tc>
                              <w:tc>
                                <w:tcPr>
                                  <w:tcW w:w="7941" w:type="dxa"/>
                                  <w:vMerge/>
                                  <w:tcBorders>
                                    <w:top w:val="nil"/>
                                    <w:bottom w:val="single" w:sz="12" w:space="0" w:color="000000"/>
                                  </w:tcBorders>
                                </w:tcPr>
                                <w:p w:rsidR="005B7C2B" w:rsidRDefault="005B7C2B">
                                  <w:pPr>
                                    <w:rPr>
                                      <w:sz w:val="2"/>
                                      <w:szCs w:val="2"/>
                                    </w:rPr>
                                  </w:pPr>
                                </w:p>
                              </w:tc>
                            </w:tr>
                            <w:tr w:rsidR="005B7C2B">
                              <w:trPr>
                                <w:trHeight w:val="478"/>
                              </w:trPr>
                              <w:tc>
                                <w:tcPr>
                                  <w:tcW w:w="1985" w:type="dxa"/>
                                  <w:vMerge/>
                                  <w:tcBorders>
                                    <w:top w:val="nil"/>
                                    <w:bottom w:val="single" w:sz="12" w:space="0" w:color="000000"/>
                                  </w:tcBorders>
                                </w:tcPr>
                                <w:p w:rsidR="005B7C2B" w:rsidRDefault="005B7C2B">
                                  <w:pPr>
                                    <w:rPr>
                                      <w:sz w:val="2"/>
                                      <w:szCs w:val="2"/>
                                    </w:rPr>
                                  </w:pPr>
                                </w:p>
                              </w:tc>
                              <w:tc>
                                <w:tcPr>
                                  <w:tcW w:w="5535" w:type="dxa"/>
                                  <w:tcBorders>
                                    <w:bottom w:val="single" w:sz="12" w:space="0" w:color="000000"/>
                                  </w:tcBorders>
                                </w:tcPr>
                                <w:p w:rsidR="005B7C2B" w:rsidRDefault="005B7C2B">
                                  <w:pPr>
                                    <w:spacing w:line="272" w:lineRule="exact"/>
                                    <w:ind w:left="727" w:right="6"/>
                                    <w:jc w:val="center"/>
                                    <w:rPr>
                                      <w:sz w:val="24"/>
                                    </w:rPr>
                                  </w:pPr>
                                  <w:r>
                                    <w:rPr>
                                      <w:sz w:val="24"/>
                                    </w:rPr>
                                    <w:t>Мой</w:t>
                                  </w:r>
                                  <w:r>
                                    <w:rPr>
                                      <w:spacing w:val="-1"/>
                                      <w:sz w:val="24"/>
                                    </w:rPr>
                                    <w:t xml:space="preserve"> </w:t>
                                  </w:r>
                                  <w:r>
                                    <w:rPr>
                                      <w:spacing w:val="-2"/>
                                      <w:sz w:val="24"/>
                                    </w:rPr>
                                    <w:t>город</w:t>
                                  </w:r>
                                </w:p>
                              </w:tc>
                              <w:tc>
                                <w:tcPr>
                                  <w:tcW w:w="7941" w:type="dxa"/>
                                  <w:vMerge/>
                                  <w:tcBorders>
                                    <w:top w:val="nil"/>
                                    <w:bottom w:val="single" w:sz="12" w:space="0" w:color="000000"/>
                                  </w:tcBorders>
                                </w:tcPr>
                                <w:p w:rsidR="005B7C2B" w:rsidRDefault="005B7C2B">
                                  <w:pPr>
                                    <w:rPr>
                                      <w:sz w:val="2"/>
                                      <w:szCs w:val="2"/>
                                    </w:rPr>
                                  </w:pPr>
                                </w:p>
                              </w:tc>
                            </w:tr>
                            <w:tr w:rsidR="005B7C2B">
                              <w:trPr>
                                <w:trHeight w:val="529"/>
                              </w:trPr>
                              <w:tc>
                                <w:tcPr>
                                  <w:tcW w:w="1985" w:type="dxa"/>
                                  <w:vMerge w:val="restart"/>
                                  <w:tcBorders>
                                    <w:top w:val="single" w:sz="12" w:space="0" w:color="000000"/>
                                    <w:bottom w:val="single" w:sz="12" w:space="0" w:color="000000"/>
                                  </w:tcBorders>
                                </w:tcPr>
                                <w:p w:rsidR="005B7C2B" w:rsidRDefault="005B7C2B">
                                  <w:pPr>
                                    <w:spacing w:line="270" w:lineRule="exact"/>
                                    <w:ind w:left="611"/>
                                    <w:rPr>
                                      <w:b/>
                                      <w:sz w:val="24"/>
                                    </w:rPr>
                                  </w:pPr>
                                  <w:r>
                                    <w:rPr>
                                      <w:b/>
                                      <w:spacing w:val="-2"/>
                                      <w:sz w:val="24"/>
                                    </w:rPr>
                                    <w:t>ноябрь</w:t>
                                  </w:r>
                                </w:p>
                              </w:tc>
                              <w:tc>
                                <w:tcPr>
                                  <w:tcW w:w="5535" w:type="dxa"/>
                                  <w:tcBorders>
                                    <w:top w:val="single" w:sz="12" w:space="0" w:color="000000"/>
                                  </w:tcBorders>
                                </w:tcPr>
                                <w:p w:rsidR="005B7C2B" w:rsidRDefault="005B7C2B">
                                  <w:pPr>
                                    <w:spacing w:before="245" w:line="263" w:lineRule="exact"/>
                                    <w:ind w:left="2162"/>
                                    <w:rPr>
                                      <w:sz w:val="24"/>
                                    </w:rPr>
                                  </w:pPr>
                                  <w:r>
                                    <w:rPr>
                                      <w:sz w:val="24"/>
                                    </w:rPr>
                                    <w:t>Безопасный</w:t>
                                  </w:r>
                                  <w:r>
                                    <w:rPr>
                                      <w:spacing w:val="-8"/>
                                      <w:sz w:val="24"/>
                                    </w:rPr>
                                    <w:t xml:space="preserve"> </w:t>
                                  </w:r>
                                  <w:r>
                                    <w:rPr>
                                      <w:spacing w:val="-2"/>
                                      <w:sz w:val="24"/>
                                    </w:rPr>
                                    <w:t>город.</w:t>
                                  </w:r>
                                </w:p>
                              </w:tc>
                              <w:tc>
                                <w:tcPr>
                                  <w:tcW w:w="7941" w:type="dxa"/>
                                  <w:vMerge w:val="restart"/>
                                  <w:tcBorders>
                                    <w:top w:val="single" w:sz="12" w:space="0" w:color="000000"/>
                                    <w:bottom w:val="single" w:sz="12" w:space="0" w:color="000000"/>
                                  </w:tcBorders>
                                </w:tcPr>
                                <w:p w:rsidR="005B7C2B" w:rsidRDefault="005B7C2B">
                                  <w:pPr>
                                    <w:numPr>
                                      <w:ilvl w:val="0"/>
                                      <w:numId w:val="33"/>
                                    </w:numPr>
                                    <w:tabs>
                                      <w:tab w:val="left" w:pos="434"/>
                                    </w:tabs>
                                    <w:spacing w:line="280" w:lineRule="exact"/>
                                    <w:rPr>
                                      <w:sz w:val="24"/>
                                    </w:rPr>
                                  </w:pPr>
                                  <w:r>
                                    <w:rPr>
                                      <w:sz w:val="24"/>
                                    </w:rPr>
                                    <w:t>Викторина</w:t>
                                  </w:r>
                                  <w:r>
                                    <w:rPr>
                                      <w:spacing w:val="-4"/>
                                      <w:sz w:val="24"/>
                                    </w:rPr>
                                    <w:t xml:space="preserve"> </w:t>
                                  </w:r>
                                  <w:r>
                                    <w:rPr>
                                      <w:sz w:val="24"/>
                                    </w:rPr>
                                    <w:t>«Путешествие</w:t>
                                  </w:r>
                                  <w:r>
                                    <w:rPr>
                                      <w:spacing w:val="-5"/>
                                      <w:sz w:val="24"/>
                                    </w:rPr>
                                    <w:t xml:space="preserve"> </w:t>
                                  </w:r>
                                  <w:r>
                                    <w:rPr>
                                      <w:sz w:val="24"/>
                                    </w:rPr>
                                    <w:t>по</w:t>
                                  </w:r>
                                  <w:r>
                                    <w:rPr>
                                      <w:spacing w:val="-8"/>
                                      <w:sz w:val="24"/>
                                    </w:rPr>
                                    <w:t xml:space="preserve"> </w:t>
                                  </w:r>
                                  <w:r>
                                    <w:rPr>
                                      <w:spacing w:val="-2"/>
                                      <w:sz w:val="24"/>
                                    </w:rPr>
                                    <w:t>Татарстану»</w:t>
                                  </w:r>
                                </w:p>
                                <w:p w:rsidR="005B7C2B" w:rsidRDefault="005B7C2B">
                                  <w:pPr>
                                    <w:numPr>
                                      <w:ilvl w:val="0"/>
                                      <w:numId w:val="33"/>
                                    </w:numPr>
                                    <w:tabs>
                                      <w:tab w:val="left" w:pos="496"/>
                                    </w:tabs>
                                    <w:spacing w:before="1" w:line="293" w:lineRule="exact"/>
                                    <w:ind w:left="496" w:hanging="422"/>
                                    <w:rPr>
                                      <w:sz w:val="24"/>
                                    </w:rPr>
                                  </w:pPr>
                                  <w:r>
                                    <w:rPr>
                                      <w:sz w:val="24"/>
                                    </w:rPr>
                                    <w:t>«День</w:t>
                                  </w:r>
                                  <w:r>
                                    <w:rPr>
                                      <w:spacing w:val="-11"/>
                                      <w:sz w:val="24"/>
                                    </w:rPr>
                                    <w:t xml:space="preserve"> </w:t>
                                  </w:r>
                                  <w:r>
                                    <w:rPr>
                                      <w:sz w:val="24"/>
                                    </w:rPr>
                                    <w:t>матери»,</w:t>
                                  </w:r>
                                  <w:r>
                                    <w:rPr>
                                      <w:spacing w:val="-2"/>
                                      <w:sz w:val="24"/>
                                    </w:rPr>
                                    <w:t xml:space="preserve"> </w:t>
                                  </w:r>
                                  <w:r>
                                    <w:rPr>
                                      <w:sz w:val="24"/>
                                    </w:rPr>
                                    <w:t>«День</w:t>
                                  </w:r>
                                  <w:r>
                                    <w:rPr>
                                      <w:spacing w:val="-9"/>
                                      <w:sz w:val="24"/>
                                    </w:rPr>
                                    <w:t xml:space="preserve"> </w:t>
                                  </w:r>
                                  <w:r>
                                    <w:rPr>
                                      <w:spacing w:val="-4"/>
                                      <w:sz w:val="24"/>
                                    </w:rPr>
                                    <w:t>отца»</w:t>
                                  </w:r>
                                </w:p>
                                <w:p w:rsidR="005B7C2B" w:rsidRDefault="005B7C2B">
                                  <w:pPr>
                                    <w:numPr>
                                      <w:ilvl w:val="0"/>
                                      <w:numId w:val="33"/>
                                    </w:numPr>
                                    <w:tabs>
                                      <w:tab w:val="left" w:pos="434"/>
                                    </w:tabs>
                                    <w:spacing w:line="293" w:lineRule="exact"/>
                                    <w:rPr>
                                      <w:sz w:val="24"/>
                                    </w:rPr>
                                  </w:pPr>
                                  <w:r>
                                    <w:rPr>
                                      <w:sz w:val="24"/>
                                    </w:rPr>
                                    <w:t>Выставки</w:t>
                                  </w:r>
                                  <w:r>
                                    <w:rPr>
                                      <w:spacing w:val="-9"/>
                                      <w:sz w:val="24"/>
                                    </w:rPr>
                                    <w:t xml:space="preserve"> </w:t>
                                  </w:r>
                                  <w:r>
                                    <w:rPr>
                                      <w:sz w:val="24"/>
                                    </w:rPr>
                                    <w:t>рисунков,</w:t>
                                  </w:r>
                                  <w:r>
                                    <w:rPr>
                                      <w:spacing w:val="-6"/>
                                      <w:sz w:val="24"/>
                                    </w:rPr>
                                    <w:t xml:space="preserve"> </w:t>
                                  </w:r>
                                  <w:r>
                                    <w:rPr>
                                      <w:sz w:val="24"/>
                                    </w:rPr>
                                    <w:t>фотографий</w:t>
                                  </w:r>
                                  <w:r>
                                    <w:rPr>
                                      <w:spacing w:val="-4"/>
                                      <w:sz w:val="24"/>
                                    </w:rPr>
                                    <w:t xml:space="preserve"> </w:t>
                                  </w:r>
                                  <w:r>
                                    <w:rPr>
                                      <w:sz w:val="24"/>
                                    </w:rPr>
                                    <w:t>ко</w:t>
                                  </w:r>
                                  <w:r>
                                    <w:rPr>
                                      <w:spacing w:val="-7"/>
                                      <w:sz w:val="24"/>
                                    </w:rPr>
                                    <w:t xml:space="preserve"> </w:t>
                                  </w:r>
                                  <w:r>
                                    <w:rPr>
                                      <w:sz w:val="24"/>
                                    </w:rPr>
                                    <w:t>Дню</w:t>
                                  </w:r>
                                  <w:r>
                                    <w:rPr>
                                      <w:spacing w:val="-6"/>
                                      <w:sz w:val="24"/>
                                    </w:rPr>
                                    <w:t xml:space="preserve"> </w:t>
                                  </w:r>
                                  <w:r>
                                    <w:rPr>
                                      <w:sz w:val="24"/>
                                    </w:rPr>
                                    <w:t>народного</w:t>
                                  </w:r>
                                  <w:r>
                                    <w:rPr>
                                      <w:spacing w:val="-10"/>
                                      <w:sz w:val="24"/>
                                    </w:rPr>
                                    <w:t xml:space="preserve"> </w:t>
                                  </w:r>
                                  <w:r>
                                    <w:rPr>
                                      <w:spacing w:val="-2"/>
                                      <w:sz w:val="24"/>
                                    </w:rPr>
                                    <w:t>единства</w:t>
                                  </w:r>
                                </w:p>
                                <w:p w:rsidR="005B7C2B" w:rsidRDefault="005B7C2B">
                                  <w:pPr>
                                    <w:numPr>
                                      <w:ilvl w:val="0"/>
                                      <w:numId w:val="33"/>
                                    </w:numPr>
                                    <w:tabs>
                                      <w:tab w:val="left" w:pos="434"/>
                                    </w:tabs>
                                    <w:spacing w:line="293" w:lineRule="exact"/>
                                    <w:rPr>
                                      <w:sz w:val="24"/>
                                    </w:rPr>
                                  </w:pPr>
                                  <w:r>
                                    <w:rPr>
                                      <w:sz w:val="24"/>
                                    </w:rPr>
                                    <w:t>Международный</w:t>
                                  </w:r>
                                  <w:r>
                                    <w:rPr>
                                      <w:spacing w:val="-9"/>
                                      <w:sz w:val="24"/>
                                    </w:rPr>
                                    <w:t xml:space="preserve"> </w:t>
                                  </w:r>
                                  <w:r>
                                    <w:rPr>
                                      <w:sz w:val="24"/>
                                    </w:rPr>
                                    <w:t>день</w:t>
                                  </w:r>
                                  <w:r>
                                    <w:rPr>
                                      <w:spacing w:val="-8"/>
                                      <w:sz w:val="24"/>
                                    </w:rPr>
                                    <w:t xml:space="preserve"> </w:t>
                                  </w:r>
                                  <w:r>
                                    <w:rPr>
                                      <w:spacing w:val="-2"/>
                                      <w:sz w:val="24"/>
                                    </w:rPr>
                                    <w:t>энергосбережения»</w:t>
                                  </w:r>
                                </w:p>
                              </w:tc>
                            </w:tr>
                            <w:tr w:rsidR="005B7C2B">
                              <w:trPr>
                                <w:trHeight w:val="531"/>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before="3" w:line="254" w:lineRule="exact"/>
                                    <w:ind w:left="1142" w:hanging="288"/>
                                    <w:rPr>
                                      <w:sz w:val="24"/>
                                    </w:rPr>
                                  </w:pPr>
                                  <w:r>
                                    <w:rPr>
                                      <w:sz w:val="24"/>
                                    </w:rPr>
                                    <w:t>Транспорт.</w:t>
                                  </w:r>
                                  <w:r>
                                    <w:rPr>
                                      <w:spacing w:val="-13"/>
                                      <w:sz w:val="24"/>
                                    </w:rPr>
                                    <w:t xml:space="preserve"> </w:t>
                                  </w:r>
                                  <w:r>
                                    <w:rPr>
                                      <w:sz w:val="24"/>
                                    </w:rPr>
                                    <w:t>Виды</w:t>
                                  </w:r>
                                  <w:r>
                                    <w:rPr>
                                      <w:spacing w:val="-15"/>
                                      <w:sz w:val="24"/>
                                    </w:rPr>
                                    <w:t xml:space="preserve"> </w:t>
                                  </w:r>
                                  <w:r>
                                    <w:rPr>
                                      <w:sz w:val="24"/>
                                    </w:rPr>
                                    <w:t>транспорта.</w:t>
                                  </w:r>
                                  <w:r>
                                    <w:rPr>
                                      <w:spacing w:val="-14"/>
                                      <w:sz w:val="24"/>
                                    </w:rPr>
                                    <w:t xml:space="preserve"> </w:t>
                                  </w:r>
                                  <w:r>
                                    <w:rPr>
                                      <w:sz w:val="24"/>
                                    </w:rPr>
                                    <w:t>Профессии</w:t>
                                  </w:r>
                                  <w:r>
                                    <w:rPr>
                                      <w:spacing w:val="-13"/>
                                      <w:sz w:val="24"/>
                                    </w:rPr>
                                    <w:t xml:space="preserve"> </w:t>
                                  </w:r>
                                  <w:r>
                                    <w:rPr>
                                      <w:sz w:val="24"/>
                                    </w:rPr>
                                    <w:t>на транспорте. Трудовые действия</w:t>
                                  </w:r>
                                </w:p>
                              </w:tc>
                              <w:tc>
                                <w:tcPr>
                                  <w:tcW w:w="7941" w:type="dxa"/>
                                  <w:vMerge/>
                                  <w:tcBorders>
                                    <w:top w:val="nil"/>
                                    <w:bottom w:val="single" w:sz="12" w:space="0" w:color="000000"/>
                                  </w:tcBorders>
                                </w:tcPr>
                                <w:p w:rsidR="005B7C2B" w:rsidRDefault="005B7C2B">
                                  <w:pPr>
                                    <w:rPr>
                                      <w:sz w:val="2"/>
                                      <w:szCs w:val="2"/>
                                    </w:rPr>
                                  </w:pPr>
                                </w:p>
                              </w:tc>
                            </w:tr>
                            <w:tr w:rsidR="005B7C2B">
                              <w:trPr>
                                <w:trHeight w:val="255"/>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line="236" w:lineRule="exact"/>
                                    <w:ind w:left="2126"/>
                                    <w:rPr>
                                      <w:sz w:val="24"/>
                                    </w:rPr>
                                  </w:pPr>
                                  <w:r>
                                    <w:rPr>
                                      <w:sz w:val="24"/>
                                    </w:rPr>
                                    <w:t>Моя</w:t>
                                  </w:r>
                                  <w:r>
                                    <w:rPr>
                                      <w:spacing w:val="-5"/>
                                      <w:sz w:val="24"/>
                                    </w:rPr>
                                    <w:t xml:space="preserve"> </w:t>
                                  </w:r>
                                  <w:r>
                                    <w:rPr>
                                      <w:sz w:val="24"/>
                                    </w:rPr>
                                    <w:t>родина</w:t>
                                  </w:r>
                                  <w:r>
                                    <w:rPr>
                                      <w:spacing w:val="-2"/>
                                      <w:sz w:val="24"/>
                                    </w:rPr>
                                    <w:t xml:space="preserve"> Россия</w:t>
                                  </w:r>
                                </w:p>
                              </w:tc>
                              <w:tc>
                                <w:tcPr>
                                  <w:tcW w:w="7941" w:type="dxa"/>
                                  <w:vMerge/>
                                  <w:tcBorders>
                                    <w:top w:val="nil"/>
                                    <w:bottom w:val="single" w:sz="12" w:space="0" w:color="000000"/>
                                  </w:tcBorders>
                                </w:tcPr>
                                <w:p w:rsidR="005B7C2B" w:rsidRDefault="005B7C2B">
                                  <w:pPr>
                                    <w:rPr>
                                      <w:sz w:val="2"/>
                                      <w:szCs w:val="2"/>
                                    </w:rPr>
                                  </w:pPr>
                                </w:p>
                              </w:tc>
                            </w:tr>
                            <w:tr w:rsidR="005B7C2B">
                              <w:trPr>
                                <w:trHeight w:val="275"/>
                              </w:trPr>
                              <w:tc>
                                <w:tcPr>
                                  <w:tcW w:w="1985" w:type="dxa"/>
                                  <w:vMerge/>
                                  <w:tcBorders>
                                    <w:top w:val="nil"/>
                                    <w:bottom w:val="single" w:sz="12" w:space="0" w:color="000000"/>
                                  </w:tcBorders>
                                </w:tcPr>
                                <w:p w:rsidR="005B7C2B" w:rsidRDefault="005B7C2B">
                                  <w:pPr>
                                    <w:rPr>
                                      <w:sz w:val="2"/>
                                      <w:szCs w:val="2"/>
                                    </w:rPr>
                                  </w:pPr>
                                </w:p>
                              </w:tc>
                              <w:tc>
                                <w:tcPr>
                                  <w:tcW w:w="5535" w:type="dxa"/>
                                  <w:tcBorders>
                                    <w:bottom w:val="single" w:sz="12" w:space="0" w:color="000000"/>
                                  </w:tcBorders>
                                </w:tcPr>
                                <w:p w:rsidR="005B7C2B" w:rsidRDefault="005B7C2B">
                                  <w:pPr>
                                    <w:spacing w:line="255" w:lineRule="exact"/>
                                    <w:ind w:left="9"/>
                                    <w:jc w:val="center"/>
                                    <w:rPr>
                                      <w:sz w:val="24"/>
                                    </w:rPr>
                                  </w:pPr>
                                  <w:r>
                                    <w:rPr>
                                      <w:sz w:val="24"/>
                                    </w:rPr>
                                    <w:t xml:space="preserve">Моя </w:t>
                                  </w:r>
                                  <w:r>
                                    <w:rPr>
                                      <w:spacing w:val="-2"/>
                                      <w:sz w:val="24"/>
                                    </w:rPr>
                                    <w:t>семья.</w:t>
                                  </w:r>
                                </w:p>
                              </w:tc>
                              <w:tc>
                                <w:tcPr>
                                  <w:tcW w:w="7941" w:type="dxa"/>
                                  <w:vMerge/>
                                  <w:tcBorders>
                                    <w:top w:val="nil"/>
                                    <w:bottom w:val="single" w:sz="12" w:space="0" w:color="000000"/>
                                  </w:tcBorders>
                                </w:tcPr>
                                <w:p w:rsidR="005B7C2B" w:rsidRDefault="005B7C2B">
                                  <w:pPr>
                                    <w:rPr>
                                      <w:sz w:val="2"/>
                                      <w:szCs w:val="2"/>
                                    </w:rPr>
                                  </w:pPr>
                                </w:p>
                              </w:tc>
                            </w:tr>
                            <w:tr w:rsidR="005B7C2B">
                              <w:trPr>
                                <w:trHeight w:val="551"/>
                              </w:trPr>
                              <w:tc>
                                <w:tcPr>
                                  <w:tcW w:w="1985" w:type="dxa"/>
                                  <w:vMerge w:val="restart"/>
                                  <w:tcBorders>
                                    <w:top w:val="single" w:sz="12" w:space="0" w:color="000000"/>
                                  </w:tcBorders>
                                </w:tcPr>
                                <w:p w:rsidR="005B7C2B" w:rsidRDefault="005B7C2B">
                                  <w:pPr>
                                    <w:spacing w:line="272" w:lineRule="exact"/>
                                    <w:ind w:left="563"/>
                                    <w:rPr>
                                      <w:b/>
                                      <w:sz w:val="24"/>
                                    </w:rPr>
                                  </w:pPr>
                                  <w:r>
                                    <w:rPr>
                                      <w:b/>
                                      <w:spacing w:val="-2"/>
                                      <w:sz w:val="24"/>
                                    </w:rPr>
                                    <w:t>декабрь</w:t>
                                  </w:r>
                                </w:p>
                              </w:tc>
                              <w:tc>
                                <w:tcPr>
                                  <w:tcW w:w="5535" w:type="dxa"/>
                                  <w:tcBorders>
                                    <w:top w:val="single" w:sz="12" w:space="0" w:color="000000"/>
                                  </w:tcBorders>
                                </w:tcPr>
                                <w:p w:rsidR="005B7C2B" w:rsidRDefault="005B7C2B">
                                  <w:pPr>
                                    <w:spacing w:line="263" w:lineRule="exact"/>
                                    <w:ind w:left="727" w:right="12"/>
                                    <w:jc w:val="center"/>
                                    <w:rPr>
                                      <w:sz w:val="24"/>
                                    </w:rPr>
                                  </w:pPr>
                                  <w:r>
                                    <w:rPr>
                                      <w:sz w:val="24"/>
                                    </w:rPr>
                                    <w:t>Здравствуй,</w:t>
                                  </w:r>
                                  <w:r>
                                    <w:rPr>
                                      <w:spacing w:val="-8"/>
                                      <w:sz w:val="24"/>
                                    </w:rPr>
                                    <w:t xml:space="preserve"> </w:t>
                                  </w:r>
                                  <w:r>
                                    <w:rPr>
                                      <w:sz w:val="24"/>
                                    </w:rPr>
                                    <w:t>гостья</w:t>
                                  </w:r>
                                  <w:r>
                                    <w:rPr>
                                      <w:spacing w:val="-5"/>
                                      <w:sz w:val="24"/>
                                    </w:rPr>
                                    <w:t xml:space="preserve"> </w:t>
                                  </w:r>
                                  <w:r>
                                    <w:rPr>
                                      <w:spacing w:val="-4"/>
                                      <w:sz w:val="24"/>
                                    </w:rPr>
                                    <w:t>зима!</w:t>
                                  </w:r>
                                </w:p>
                                <w:p w:rsidR="005B7C2B" w:rsidRDefault="005B7C2B">
                                  <w:pPr>
                                    <w:spacing w:line="269" w:lineRule="exact"/>
                                    <w:ind w:left="727" w:right="5"/>
                                    <w:jc w:val="center"/>
                                    <w:rPr>
                                      <w:sz w:val="24"/>
                                    </w:rPr>
                                  </w:pPr>
                                  <w:r>
                                    <w:rPr>
                                      <w:sz w:val="24"/>
                                    </w:rPr>
                                    <w:t>Зимние</w:t>
                                  </w:r>
                                  <w:r>
                                    <w:rPr>
                                      <w:spacing w:val="-9"/>
                                      <w:sz w:val="24"/>
                                    </w:rPr>
                                    <w:t xml:space="preserve"> </w:t>
                                  </w:r>
                                  <w:r>
                                    <w:rPr>
                                      <w:sz w:val="24"/>
                                    </w:rPr>
                                    <w:t>месяцы.</w:t>
                                  </w:r>
                                  <w:r>
                                    <w:rPr>
                                      <w:spacing w:val="-5"/>
                                      <w:sz w:val="24"/>
                                    </w:rPr>
                                    <w:t xml:space="preserve"> </w:t>
                                  </w:r>
                                  <w:r>
                                    <w:rPr>
                                      <w:sz w:val="24"/>
                                    </w:rPr>
                                    <w:t>Зимние</w:t>
                                  </w:r>
                                  <w:r>
                                    <w:rPr>
                                      <w:spacing w:val="-6"/>
                                      <w:sz w:val="24"/>
                                    </w:rPr>
                                    <w:t xml:space="preserve"> </w:t>
                                  </w:r>
                                  <w:r>
                                    <w:rPr>
                                      <w:sz w:val="24"/>
                                    </w:rPr>
                                    <w:t>забавы</w:t>
                                  </w:r>
                                  <w:r>
                                    <w:rPr>
                                      <w:spacing w:val="-8"/>
                                      <w:sz w:val="24"/>
                                    </w:rPr>
                                    <w:t xml:space="preserve"> </w:t>
                                  </w:r>
                                  <w:r>
                                    <w:rPr>
                                      <w:spacing w:val="-2"/>
                                      <w:sz w:val="24"/>
                                    </w:rPr>
                                    <w:t>детей.</w:t>
                                  </w:r>
                                </w:p>
                              </w:tc>
                              <w:tc>
                                <w:tcPr>
                                  <w:tcW w:w="7941" w:type="dxa"/>
                                  <w:vMerge w:val="restart"/>
                                  <w:tcBorders>
                                    <w:top w:val="single" w:sz="12" w:space="0" w:color="000000"/>
                                  </w:tcBorders>
                                </w:tcPr>
                                <w:p w:rsidR="005B7C2B" w:rsidRDefault="005B7C2B">
                                  <w:pPr>
                                    <w:numPr>
                                      <w:ilvl w:val="0"/>
                                      <w:numId w:val="34"/>
                                    </w:numPr>
                                    <w:tabs>
                                      <w:tab w:val="left" w:pos="434"/>
                                    </w:tabs>
                                    <w:spacing w:line="283" w:lineRule="exact"/>
                                    <w:rPr>
                                      <w:sz w:val="24"/>
                                    </w:rPr>
                                  </w:pPr>
                                  <w:r>
                                    <w:rPr>
                                      <w:sz w:val="24"/>
                                    </w:rPr>
                                    <w:t>Физкультурное</w:t>
                                  </w:r>
                                  <w:r>
                                    <w:rPr>
                                      <w:spacing w:val="-10"/>
                                      <w:sz w:val="24"/>
                                    </w:rPr>
                                    <w:t xml:space="preserve"> </w:t>
                                  </w:r>
                                  <w:r>
                                    <w:rPr>
                                      <w:sz w:val="24"/>
                                    </w:rPr>
                                    <w:t>развлечение</w:t>
                                  </w:r>
                                  <w:r>
                                    <w:rPr>
                                      <w:spacing w:val="-1"/>
                                      <w:sz w:val="24"/>
                                    </w:rPr>
                                    <w:t xml:space="preserve"> </w:t>
                                  </w:r>
                                  <w:r>
                                    <w:rPr>
                                      <w:sz w:val="24"/>
                                    </w:rPr>
                                    <w:t>«Малые</w:t>
                                  </w:r>
                                  <w:r>
                                    <w:rPr>
                                      <w:spacing w:val="-8"/>
                                      <w:sz w:val="24"/>
                                    </w:rPr>
                                    <w:t xml:space="preserve"> </w:t>
                                  </w:r>
                                  <w:r>
                                    <w:rPr>
                                      <w:sz w:val="24"/>
                                    </w:rPr>
                                    <w:t>зимние</w:t>
                                  </w:r>
                                  <w:r>
                                    <w:rPr>
                                      <w:spacing w:val="-10"/>
                                      <w:sz w:val="24"/>
                                    </w:rPr>
                                    <w:t xml:space="preserve"> </w:t>
                                  </w:r>
                                  <w:r>
                                    <w:rPr>
                                      <w:sz w:val="24"/>
                                    </w:rPr>
                                    <w:t>олимпийские</w:t>
                                  </w:r>
                                  <w:r>
                                    <w:rPr>
                                      <w:spacing w:val="-7"/>
                                      <w:sz w:val="24"/>
                                    </w:rPr>
                                    <w:t xml:space="preserve"> </w:t>
                                  </w:r>
                                  <w:r>
                                    <w:rPr>
                                      <w:spacing w:val="-2"/>
                                      <w:sz w:val="24"/>
                                    </w:rPr>
                                    <w:t>игры»</w:t>
                                  </w:r>
                                </w:p>
                                <w:p w:rsidR="005B7C2B" w:rsidRDefault="005B7C2B">
                                  <w:pPr>
                                    <w:numPr>
                                      <w:ilvl w:val="0"/>
                                      <w:numId w:val="34"/>
                                    </w:numPr>
                                    <w:tabs>
                                      <w:tab w:val="left" w:pos="434"/>
                                    </w:tabs>
                                    <w:spacing w:before="1" w:line="293" w:lineRule="exact"/>
                                    <w:rPr>
                                      <w:sz w:val="24"/>
                                    </w:rPr>
                                  </w:pPr>
                                  <w:r>
                                    <w:rPr>
                                      <w:sz w:val="24"/>
                                    </w:rPr>
                                    <w:t>Мероприятия,</w:t>
                                  </w:r>
                                  <w:r>
                                    <w:rPr>
                                      <w:spacing w:val="-16"/>
                                      <w:sz w:val="24"/>
                                    </w:rPr>
                                    <w:t xml:space="preserve"> </w:t>
                                  </w:r>
                                  <w:r>
                                    <w:rPr>
                                      <w:sz w:val="24"/>
                                    </w:rPr>
                                    <w:t>посвященные</w:t>
                                  </w:r>
                                  <w:r>
                                    <w:rPr>
                                      <w:spacing w:val="-9"/>
                                      <w:sz w:val="24"/>
                                    </w:rPr>
                                    <w:t xml:space="preserve"> </w:t>
                                  </w:r>
                                  <w:r>
                                    <w:rPr>
                                      <w:sz w:val="24"/>
                                    </w:rPr>
                                    <w:t>«Новогодним</w:t>
                                  </w:r>
                                  <w:r>
                                    <w:rPr>
                                      <w:spacing w:val="-12"/>
                                      <w:sz w:val="24"/>
                                    </w:rPr>
                                    <w:t xml:space="preserve"> </w:t>
                                  </w:r>
                                  <w:r>
                                    <w:rPr>
                                      <w:spacing w:val="-2"/>
                                      <w:sz w:val="24"/>
                                    </w:rPr>
                                    <w:t>праздникам»</w:t>
                                  </w:r>
                                </w:p>
                                <w:p w:rsidR="005B7C2B" w:rsidRDefault="005B7C2B">
                                  <w:pPr>
                                    <w:numPr>
                                      <w:ilvl w:val="0"/>
                                      <w:numId w:val="34"/>
                                    </w:numPr>
                                    <w:tabs>
                                      <w:tab w:val="left" w:pos="434"/>
                                    </w:tabs>
                                    <w:spacing w:line="293" w:lineRule="exact"/>
                                    <w:rPr>
                                      <w:sz w:val="24"/>
                                    </w:rPr>
                                  </w:pPr>
                                  <w:r>
                                    <w:rPr>
                                      <w:sz w:val="24"/>
                                    </w:rPr>
                                    <w:t>Мероприятия,</w:t>
                                  </w:r>
                                  <w:r>
                                    <w:rPr>
                                      <w:spacing w:val="-11"/>
                                      <w:sz w:val="24"/>
                                    </w:rPr>
                                    <w:t xml:space="preserve"> </w:t>
                                  </w:r>
                                  <w:r>
                                    <w:rPr>
                                      <w:sz w:val="24"/>
                                    </w:rPr>
                                    <w:t>посвященные</w:t>
                                  </w:r>
                                  <w:r>
                                    <w:rPr>
                                      <w:spacing w:val="-8"/>
                                      <w:sz w:val="24"/>
                                    </w:rPr>
                                    <w:t xml:space="preserve"> </w:t>
                                  </w:r>
                                  <w:r>
                                    <w:rPr>
                                      <w:sz w:val="24"/>
                                    </w:rPr>
                                    <w:t>Декаде</w:t>
                                  </w:r>
                                  <w:r>
                                    <w:rPr>
                                      <w:spacing w:val="-6"/>
                                      <w:sz w:val="24"/>
                                    </w:rPr>
                                    <w:t xml:space="preserve"> </w:t>
                                  </w:r>
                                  <w:r>
                                    <w:rPr>
                                      <w:spacing w:val="-2"/>
                                      <w:sz w:val="24"/>
                                    </w:rPr>
                                    <w:t>инвалидов</w:t>
                                  </w:r>
                                </w:p>
                                <w:p w:rsidR="005B7C2B" w:rsidRDefault="005B7C2B">
                                  <w:pPr>
                                    <w:numPr>
                                      <w:ilvl w:val="0"/>
                                      <w:numId w:val="34"/>
                                    </w:numPr>
                                    <w:tabs>
                                      <w:tab w:val="left" w:pos="434"/>
                                    </w:tabs>
                                    <w:spacing w:before="1"/>
                                    <w:ind w:right="390"/>
                                    <w:rPr>
                                      <w:sz w:val="24"/>
                                    </w:rPr>
                                  </w:pPr>
                                  <w:r>
                                    <w:rPr>
                                      <w:sz w:val="24"/>
                                    </w:rPr>
                                    <w:t>Мероприятия,</w:t>
                                  </w:r>
                                  <w:r>
                                    <w:rPr>
                                      <w:spacing w:val="-7"/>
                                      <w:sz w:val="24"/>
                                    </w:rPr>
                                    <w:t xml:space="preserve"> </w:t>
                                  </w:r>
                                  <w:r>
                                    <w:rPr>
                                      <w:sz w:val="24"/>
                                    </w:rPr>
                                    <w:t>посвященные</w:t>
                                  </w:r>
                                  <w:r>
                                    <w:rPr>
                                      <w:spacing w:val="-7"/>
                                      <w:sz w:val="24"/>
                                    </w:rPr>
                                    <w:t xml:space="preserve"> </w:t>
                                  </w:r>
                                  <w:r>
                                    <w:rPr>
                                      <w:sz w:val="24"/>
                                    </w:rPr>
                                    <w:t>Дню</w:t>
                                  </w:r>
                                  <w:r>
                                    <w:rPr>
                                      <w:spacing w:val="-5"/>
                                      <w:sz w:val="24"/>
                                    </w:rPr>
                                    <w:t xml:space="preserve"> </w:t>
                                  </w:r>
                                  <w:r>
                                    <w:rPr>
                                      <w:sz w:val="24"/>
                                    </w:rPr>
                                    <w:t>Неизвестного</w:t>
                                  </w:r>
                                  <w:r>
                                    <w:rPr>
                                      <w:spacing w:val="-5"/>
                                      <w:sz w:val="24"/>
                                    </w:rPr>
                                    <w:t xml:space="preserve"> </w:t>
                                  </w:r>
                                  <w:r>
                                    <w:rPr>
                                      <w:sz w:val="24"/>
                                    </w:rPr>
                                    <w:t>Солдата</w:t>
                                  </w:r>
                                  <w:r>
                                    <w:rPr>
                                      <w:spacing w:val="-3"/>
                                      <w:sz w:val="24"/>
                                    </w:rPr>
                                    <w:t xml:space="preserve"> </w:t>
                                  </w:r>
                                  <w:r>
                                    <w:rPr>
                                      <w:sz w:val="24"/>
                                    </w:rPr>
                                    <w:t>–</w:t>
                                  </w:r>
                                  <w:r>
                                    <w:rPr>
                                      <w:spacing w:val="-5"/>
                                      <w:sz w:val="24"/>
                                    </w:rPr>
                                    <w:t xml:space="preserve"> </w:t>
                                  </w:r>
                                  <w:r>
                                    <w:rPr>
                                      <w:sz w:val="24"/>
                                    </w:rPr>
                                    <w:t>в</w:t>
                                  </w:r>
                                  <w:r>
                                    <w:rPr>
                                      <w:spacing w:val="-6"/>
                                      <w:sz w:val="24"/>
                                    </w:rPr>
                                    <w:t xml:space="preserve"> </w:t>
                                  </w:r>
                                  <w:r>
                                    <w:rPr>
                                      <w:sz w:val="24"/>
                                    </w:rPr>
                                    <w:t>память</w:t>
                                  </w:r>
                                  <w:r>
                                    <w:rPr>
                                      <w:spacing w:val="-4"/>
                                      <w:sz w:val="24"/>
                                    </w:rPr>
                                    <w:t xml:space="preserve"> </w:t>
                                  </w:r>
                                  <w:r>
                                    <w:rPr>
                                      <w:sz w:val="24"/>
                                    </w:rPr>
                                    <w:t>о российских и советских воинах.</w:t>
                                  </w:r>
                                </w:p>
                                <w:p w:rsidR="005B7C2B" w:rsidRDefault="005B7C2B">
                                  <w:pPr>
                                    <w:numPr>
                                      <w:ilvl w:val="0"/>
                                      <w:numId w:val="34"/>
                                    </w:numPr>
                                    <w:tabs>
                                      <w:tab w:val="left" w:pos="434"/>
                                    </w:tabs>
                                    <w:spacing w:before="1"/>
                                    <w:rPr>
                                      <w:sz w:val="24"/>
                                    </w:rPr>
                                  </w:pPr>
                                  <w:r>
                                    <w:rPr>
                                      <w:sz w:val="24"/>
                                    </w:rPr>
                                    <w:t>Выставка</w:t>
                                  </w:r>
                                  <w:r>
                                    <w:rPr>
                                      <w:spacing w:val="-12"/>
                                      <w:sz w:val="24"/>
                                    </w:rPr>
                                    <w:t xml:space="preserve"> </w:t>
                                  </w:r>
                                  <w:r>
                                    <w:rPr>
                                      <w:sz w:val="24"/>
                                    </w:rPr>
                                    <w:t>поделок</w:t>
                                  </w:r>
                                  <w:r>
                                    <w:rPr>
                                      <w:spacing w:val="1"/>
                                      <w:sz w:val="24"/>
                                    </w:rPr>
                                    <w:t xml:space="preserve"> </w:t>
                                  </w:r>
                                  <w:r>
                                    <w:rPr>
                                      <w:sz w:val="24"/>
                                    </w:rPr>
                                    <w:t>«Мастерская</w:t>
                                  </w:r>
                                  <w:r>
                                    <w:rPr>
                                      <w:spacing w:val="-5"/>
                                      <w:sz w:val="24"/>
                                    </w:rPr>
                                    <w:t xml:space="preserve"> </w:t>
                                  </w:r>
                                  <w:r>
                                    <w:rPr>
                                      <w:sz w:val="24"/>
                                    </w:rPr>
                                    <w:t>Деда</w:t>
                                  </w:r>
                                  <w:r>
                                    <w:rPr>
                                      <w:spacing w:val="-4"/>
                                      <w:sz w:val="24"/>
                                    </w:rPr>
                                    <w:t xml:space="preserve"> </w:t>
                                  </w:r>
                                  <w:r>
                                    <w:rPr>
                                      <w:spacing w:val="-2"/>
                                      <w:sz w:val="24"/>
                                    </w:rPr>
                                    <w:t>Морозаа</w:t>
                                  </w:r>
                                </w:p>
                              </w:tc>
                            </w:tr>
                            <w:tr w:rsidR="005B7C2B">
                              <w:trPr>
                                <w:trHeight w:val="278"/>
                              </w:trPr>
                              <w:tc>
                                <w:tcPr>
                                  <w:tcW w:w="1985" w:type="dxa"/>
                                  <w:vMerge/>
                                  <w:tcBorders>
                                    <w:top w:val="nil"/>
                                  </w:tcBorders>
                                </w:tcPr>
                                <w:p w:rsidR="005B7C2B" w:rsidRDefault="005B7C2B">
                                  <w:pPr>
                                    <w:rPr>
                                      <w:sz w:val="2"/>
                                      <w:szCs w:val="2"/>
                                    </w:rPr>
                                  </w:pPr>
                                </w:p>
                              </w:tc>
                              <w:tc>
                                <w:tcPr>
                                  <w:tcW w:w="5535" w:type="dxa"/>
                                </w:tcPr>
                                <w:p w:rsidR="005B7C2B" w:rsidRDefault="005B7C2B">
                                  <w:pPr>
                                    <w:spacing w:line="258" w:lineRule="exact"/>
                                    <w:ind w:left="1370"/>
                                    <w:rPr>
                                      <w:sz w:val="24"/>
                                    </w:rPr>
                                  </w:pPr>
                                  <w:r>
                                    <w:rPr>
                                      <w:sz w:val="24"/>
                                    </w:rPr>
                                    <w:t>Идёт</w:t>
                                  </w:r>
                                  <w:r>
                                    <w:rPr>
                                      <w:spacing w:val="-5"/>
                                      <w:sz w:val="24"/>
                                    </w:rPr>
                                    <w:t xml:space="preserve"> </w:t>
                                  </w:r>
                                  <w:r>
                                    <w:rPr>
                                      <w:sz w:val="24"/>
                                    </w:rPr>
                                    <w:t>зима,</w:t>
                                  </w:r>
                                  <w:r>
                                    <w:rPr>
                                      <w:spacing w:val="-2"/>
                                      <w:sz w:val="24"/>
                                    </w:rPr>
                                    <w:t xml:space="preserve"> </w:t>
                                  </w:r>
                                  <w:r>
                                    <w:rPr>
                                      <w:sz w:val="24"/>
                                    </w:rPr>
                                    <w:t>аукает.</w:t>
                                  </w:r>
                                  <w:r>
                                    <w:rPr>
                                      <w:spacing w:val="-4"/>
                                      <w:sz w:val="24"/>
                                    </w:rPr>
                                    <w:t xml:space="preserve"> </w:t>
                                  </w:r>
                                  <w:r>
                                    <w:rPr>
                                      <w:sz w:val="24"/>
                                    </w:rPr>
                                    <w:t>Зимняя</w:t>
                                  </w:r>
                                  <w:r>
                                    <w:rPr>
                                      <w:spacing w:val="-2"/>
                                      <w:sz w:val="24"/>
                                    </w:rPr>
                                    <w:t xml:space="preserve"> одежда</w:t>
                                  </w:r>
                                </w:p>
                              </w:tc>
                              <w:tc>
                                <w:tcPr>
                                  <w:tcW w:w="7941" w:type="dxa"/>
                                  <w:vMerge/>
                                  <w:tcBorders>
                                    <w:top w:val="nil"/>
                                  </w:tcBorders>
                                </w:tcPr>
                                <w:p w:rsidR="005B7C2B" w:rsidRDefault="005B7C2B">
                                  <w:pPr>
                                    <w:rPr>
                                      <w:sz w:val="2"/>
                                      <w:szCs w:val="2"/>
                                    </w:rPr>
                                  </w:pPr>
                                </w:p>
                              </w:tc>
                            </w:tr>
                            <w:tr w:rsidR="005B7C2B">
                              <w:trPr>
                                <w:trHeight w:val="273"/>
                              </w:trPr>
                              <w:tc>
                                <w:tcPr>
                                  <w:tcW w:w="1985" w:type="dxa"/>
                                  <w:vMerge/>
                                  <w:tcBorders>
                                    <w:top w:val="nil"/>
                                  </w:tcBorders>
                                </w:tcPr>
                                <w:p w:rsidR="005B7C2B" w:rsidRDefault="005B7C2B">
                                  <w:pPr>
                                    <w:rPr>
                                      <w:sz w:val="2"/>
                                      <w:szCs w:val="2"/>
                                    </w:rPr>
                                  </w:pPr>
                                </w:p>
                              </w:tc>
                              <w:tc>
                                <w:tcPr>
                                  <w:tcW w:w="5535" w:type="dxa"/>
                                </w:tcPr>
                                <w:p w:rsidR="005B7C2B" w:rsidRDefault="005B7C2B">
                                  <w:pPr>
                                    <w:spacing w:line="253" w:lineRule="exact"/>
                                    <w:ind w:left="1322"/>
                                    <w:rPr>
                                      <w:sz w:val="24"/>
                                    </w:rPr>
                                  </w:pPr>
                                  <w:r>
                                    <w:rPr>
                                      <w:sz w:val="24"/>
                                    </w:rPr>
                                    <w:t>Зимний</w:t>
                                  </w:r>
                                  <w:r>
                                    <w:rPr>
                                      <w:spacing w:val="-7"/>
                                      <w:sz w:val="24"/>
                                    </w:rPr>
                                    <w:t xml:space="preserve"> </w:t>
                                  </w:r>
                                  <w:r>
                                    <w:rPr>
                                      <w:sz w:val="24"/>
                                    </w:rPr>
                                    <w:t>лес.</w:t>
                                  </w:r>
                                  <w:r>
                                    <w:rPr>
                                      <w:spacing w:val="-5"/>
                                      <w:sz w:val="24"/>
                                    </w:rPr>
                                    <w:t xml:space="preserve"> </w:t>
                                  </w:r>
                                  <w:r>
                                    <w:rPr>
                                      <w:sz w:val="24"/>
                                    </w:rPr>
                                    <w:t>Животный</w:t>
                                  </w:r>
                                  <w:r>
                                    <w:rPr>
                                      <w:spacing w:val="-6"/>
                                      <w:sz w:val="24"/>
                                    </w:rPr>
                                    <w:t xml:space="preserve"> </w:t>
                                  </w:r>
                                  <w:r>
                                    <w:rPr>
                                      <w:sz w:val="24"/>
                                    </w:rPr>
                                    <w:t>мир</w:t>
                                  </w:r>
                                  <w:r>
                                    <w:rPr>
                                      <w:spacing w:val="-5"/>
                                      <w:sz w:val="24"/>
                                    </w:rPr>
                                    <w:t xml:space="preserve"> </w:t>
                                  </w:r>
                                  <w:r>
                                    <w:rPr>
                                      <w:spacing w:val="-2"/>
                                      <w:sz w:val="24"/>
                                    </w:rPr>
                                    <w:t>зимой.</w:t>
                                  </w:r>
                                </w:p>
                              </w:tc>
                              <w:tc>
                                <w:tcPr>
                                  <w:tcW w:w="7941" w:type="dxa"/>
                                  <w:vMerge/>
                                  <w:tcBorders>
                                    <w:top w:val="nil"/>
                                  </w:tcBorders>
                                </w:tcPr>
                                <w:p w:rsidR="005B7C2B" w:rsidRDefault="005B7C2B">
                                  <w:pPr>
                                    <w:rPr>
                                      <w:sz w:val="2"/>
                                      <w:szCs w:val="2"/>
                                    </w:rPr>
                                  </w:pPr>
                                </w:p>
                              </w:tc>
                            </w:tr>
                            <w:tr w:rsidR="005B7C2B">
                              <w:trPr>
                                <w:trHeight w:val="278"/>
                              </w:trPr>
                              <w:tc>
                                <w:tcPr>
                                  <w:tcW w:w="1985" w:type="dxa"/>
                                  <w:vMerge/>
                                  <w:tcBorders>
                                    <w:top w:val="nil"/>
                                  </w:tcBorders>
                                </w:tcPr>
                                <w:p w:rsidR="005B7C2B" w:rsidRDefault="005B7C2B">
                                  <w:pPr>
                                    <w:rPr>
                                      <w:sz w:val="2"/>
                                      <w:szCs w:val="2"/>
                                    </w:rPr>
                                  </w:pPr>
                                </w:p>
                              </w:tc>
                              <w:tc>
                                <w:tcPr>
                                  <w:tcW w:w="5535" w:type="dxa"/>
                                </w:tcPr>
                                <w:p w:rsidR="005B7C2B" w:rsidRDefault="005B7C2B">
                                  <w:pPr>
                                    <w:spacing w:line="258" w:lineRule="exact"/>
                                    <w:ind w:left="2179"/>
                                    <w:rPr>
                                      <w:sz w:val="24"/>
                                    </w:rPr>
                                  </w:pPr>
                                  <w:r>
                                    <w:rPr>
                                      <w:sz w:val="24"/>
                                    </w:rPr>
                                    <w:t>Зимующие</w:t>
                                  </w:r>
                                  <w:r>
                                    <w:rPr>
                                      <w:spacing w:val="-11"/>
                                      <w:sz w:val="24"/>
                                    </w:rPr>
                                    <w:t xml:space="preserve"> </w:t>
                                  </w:r>
                                  <w:r>
                                    <w:rPr>
                                      <w:spacing w:val="-2"/>
                                      <w:sz w:val="24"/>
                                    </w:rPr>
                                    <w:t>птицы.</w:t>
                                  </w:r>
                                </w:p>
                              </w:tc>
                              <w:tc>
                                <w:tcPr>
                                  <w:tcW w:w="7941" w:type="dxa"/>
                                  <w:vMerge/>
                                  <w:tcBorders>
                                    <w:top w:val="nil"/>
                                  </w:tcBorders>
                                </w:tcPr>
                                <w:p w:rsidR="005B7C2B" w:rsidRDefault="005B7C2B">
                                  <w:pPr>
                                    <w:rPr>
                                      <w:sz w:val="2"/>
                                      <w:szCs w:val="2"/>
                                    </w:rPr>
                                  </w:pPr>
                                </w:p>
                              </w:tc>
                            </w:tr>
                            <w:tr w:rsidR="005B7C2B">
                              <w:trPr>
                                <w:trHeight w:val="871"/>
                              </w:trPr>
                              <w:tc>
                                <w:tcPr>
                                  <w:tcW w:w="1985" w:type="dxa"/>
                                  <w:vMerge/>
                                  <w:tcBorders>
                                    <w:top w:val="nil"/>
                                  </w:tcBorders>
                                </w:tcPr>
                                <w:p w:rsidR="005B7C2B" w:rsidRDefault="005B7C2B">
                                  <w:pPr>
                                    <w:rPr>
                                      <w:sz w:val="2"/>
                                      <w:szCs w:val="2"/>
                                    </w:rPr>
                                  </w:pPr>
                                </w:p>
                              </w:tc>
                              <w:tc>
                                <w:tcPr>
                                  <w:tcW w:w="5535" w:type="dxa"/>
                                </w:tcPr>
                                <w:p w:rsidR="005B7C2B" w:rsidRDefault="005B7C2B">
                                  <w:pPr>
                                    <w:spacing w:line="268" w:lineRule="exact"/>
                                    <w:ind w:left="1951"/>
                                    <w:rPr>
                                      <w:sz w:val="24"/>
                                    </w:rPr>
                                  </w:pPr>
                                  <w:r>
                                    <w:rPr>
                                      <w:sz w:val="24"/>
                                    </w:rPr>
                                    <w:t>Новый</w:t>
                                  </w:r>
                                  <w:r>
                                    <w:rPr>
                                      <w:spacing w:val="-9"/>
                                      <w:sz w:val="24"/>
                                    </w:rPr>
                                    <w:t xml:space="preserve"> </w:t>
                                  </w:r>
                                  <w:r>
                                    <w:rPr>
                                      <w:sz w:val="24"/>
                                    </w:rPr>
                                    <w:t>год.</w:t>
                                  </w:r>
                                  <w:r>
                                    <w:rPr>
                                      <w:spacing w:val="-6"/>
                                      <w:sz w:val="24"/>
                                    </w:rPr>
                                    <w:t xml:space="preserve"> </w:t>
                                  </w:r>
                                  <w:r>
                                    <w:rPr>
                                      <w:spacing w:val="-2"/>
                                      <w:sz w:val="24"/>
                                    </w:rPr>
                                    <w:t>Утренники</w:t>
                                  </w:r>
                                </w:p>
                              </w:tc>
                              <w:tc>
                                <w:tcPr>
                                  <w:tcW w:w="7941" w:type="dxa"/>
                                  <w:vMerge/>
                                  <w:tcBorders>
                                    <w:top w:val="nil"/>
                                  </w:tcBorders>
                                </w:tcPr>
                                <w:p w:rsidR="005B7C2B" w:rsidRDefault="005B7C2B">
                                  <w:pPr>
                                    <w:rPr>
                                      <w:sz w:val="2"/>
                                      <w:szCs w:val="2"/>
                                    </w:rPr>
                                  </w:pPr>
                                </w:p>
                              </w:tc>
                            </w:tr>
                          </w:tbl>
                          <w:p w:rsidR="005B7C2B" w:rsidRDefault="005B7C2B">
                            <w:pPr>
                              <w:pStyle w:val="a8"/>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26" type="#_x0000_t202" style="position:absolute;left:0;text-align:left;margin-left:33.45pt;margin-top:-420.1pt;width:779.55pt;height:425.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5"/>
                        <w:gridCol w:w="5535"/>
                        <w:gridCol w:w="7941"/>
                      </w:tblGrid>
                      <w:tr w:rsidR="005B7C2B">
                        <w:trPr>
                          <w:trHeight w:val="506"/>
                        </w:trPr>
                        <w:tc>
                          <w:tcPr>
                            <w:tcW w:w="1985" w:type="dxa"/>
                          </w:tcPr>
                          <w:p w:rsidR="005B7C2B" w:rsidRDefault="005B7C2B">
                            <w:pPr>
                              <w:spacing w:line="252" w:lineRule="exact"/>
                              <w:ind w:left="417" w:right="376" w:firstLine="321"/>
                              <w:rPr>
                                <w:b/>
                              </w:rPr>
                            </w:pPr>
                            <w:r>
                              <w:rPr>
                                <w:b/>
                                <w:spacing w:val="-4"/>
                              </w:rPr>
                              <w:t xml:space="preserve">Срок </w:t>
                            </w:r>
                            <w:r>
                              <w:rPr>
                                <w:b/>
                                <w:spacing w:val="-2"/>
                              </w:rPr>
                              <w:t>реализации</w:t>
                            </w:r>
                          </w:p>
                        </w:tc>
                        <w:tc>
                          <w:tcPr>
                            <w:tcW w:w="5535" w:type="dxa"/>
                          </w:tcPr>
                          <w:p w:rsidR="005B7C2B" w:rsidRDefault="005B7C2B">
                            <w:pPr>
                              <w:spacing w:line="247" w:lineRule="exact"/>
                              <w:ind w:left="727" w:right="9"/>
                              <w:jc w:val="center"/>
                              <w:rPr>
                                <w:b/>
                              </w:rPr>
                            </w:pPr>
                            <w:r>
                              <w:rPr>
                                <w:b/>
                                <w:spacing w:val="-4"/>
                              </w:rPr>
                              <w:t>Тема</w:t>
                            </w:r>
                          </w:p>
                        </w:tc>
                        <w:tc>
                          <w:tcPr>
                            <w:tcW w:w="7941" w:type="dxa"/>
                          </w:tcPr>
                          <w:p w:rsidR="005B7C2B" w:rsidRDefault="005B7C2B">
                            <w:pPr>
                              <w:spacing w:line="247" w:lineRule="exact"/>
                              <w:ind w:left="11"/>
                              <w:jc w:val="center"/>
                              <w:rPr>
                                <w:b/>
                              </w:rPr>
                            </w:pPr>
                            <w:r>
                              <w:rPr>
                                <w:b/>
                              </w:rPr>
                              <w:t>Тематические</w:t>
                            </w:r>
                            <w:r>
                              <w:rPr>
                                <w:b/>
                                <w:spacing w:val="17"/>
                              </w:rPr>
                              <w:t xml:space="preserve"> </w:t>
                            </w:r>
                            <w:r>
                              <w:rPr>
                                <w:b/>
                              </w:rPr>
                              <w:t>события.</w:t>
                            </w:r>
                            <w:r>
                              <w:rPr>
                                <w:b/>
                                <w:spacing w:val="56"/>
                              </w:rPr>
                              <w:t xml:space="preserve"> </w:t>
                            </w:r>
                            <w:r>
                              <w:rPr>
                                <w:b/>
                              </w:rPr>
                              <w:t>Акции.</w:t>
                            </w:r>
                            <w:r>
                              <w:rPr>
                                <w:b/>
                                <w:spacing w:val="76"/>
                              </w:rPr>
                              <w:t xml:space="preserve"> </w:t>
                            </w:r>
                            <w:r>
                              <w:rPr>
                                <w:b/>
                                <w:spacing w:val="-2"/>
                              </w:rPr>
                              <w:t>Выставки.</w:t>
                            </w:r>
                          </w:p>
                        </w:tc>
                      </w:tr>
                      <w:tr w:rsidR="005B7C2B">
                        <w:trPr>
                          <w:trHeight w:val="544"/>
                        </w:trPr>
                        <w:tc>
                          <w:tcPr>
                            <w:tcW w:w="1985" w:type="dxa"/>
                            <w:vMerge w:val="restart"/>
                          </w:tcPr>
                          <w:p w:rsidR="005B7C2B" w:rsidRDefault="005B7C2B">
                            <w:pPr>
                              <w:spacing w:line="270" w:lineRule="exact"/>
                              <w:ind w:left="506"/>
                              <w:rPr>
                                <w:b/>
                                <w:sz w:val="24"/>
                              </w:rPr>
                            </w:pPr>
                            <w:r>
                              <w:rPr>
                                <w:b/>
                                <w:spacing w:val="-2"/>
                                <w:sz w:val="24"/>
                              </w:rPr>
                              <w:t>сентябрь</w:t>
                            </w:r>
                          </w:p>
                        </w:tc>
                        <w:tc>
                          <w:tcPr>
                            <w:tcW w:w="5535" w:type="dxa"/>
                          </w:tcPr>
                          <w:p w:rsidR="005B7C2B" w:rsidRDefault="005B7C2B">
                            <w:pPr>
                              <w:spacing w:before="251" w:line="273" w:lineRule="exact"/>
                              <w:ind w:left="1658"/>
                              <w:rPr>
                                <w:sz w:val="24"/>
                              </w:rPr>
                            </w:pPr>
                            <w:r>
                              <w:rPr>
                                <w:sz w:val="24"/>
                              </w:rPr>
                              <w:t>День</w:t>
                            </w:r>
                            <w:r>
                              <w:rPr>
                                <w:spacing w:val="-6"/>
                                <w:sz w:val="24"/>
                              </w:rPr>
                              <w:t xml:space="preserve"> </w:t>
                            </w:r>
                            <w:r>
                              <w:rPr>
                                <w:sz w:val="24"/>
                              </w:rPr>
                              <w:t>знаний.</w:t>
                            </w:r>
                            <w:r>
                              <w:rPr>
                                <w:spacing w:val="-3"/>
                                <w:sz w:val="24"/>
                              </w:rPr>
                              <w:t xml:space="preserve"> </w:t>
                            </w:r>
                            <w:r>
                              <w:rPr>
                                <w:sz w:val="24"/>
                              </w:rPr>
                              <w:t>Детям</w:t>
                            </w:r>
                            <w:r>
                              <w:rPr>
                                <w:spacing w:val="-3"/>
                                <w:sz w:val="24"/>
                              </w:rPr>
                              <w:t xml:space="preserve"> </w:t>
                            </w:r>
                            <w:r>
                              <w:rPr>
                                <w:sz w:val="24"/>
                              </w:rPr>
                              <w:t>о</w:t>
                            </w:r>
                            <w:r>
                              <w:rPr>
                                <w:spacing w:val="-4"/>
                                <w:sz w:val="24"/>
                              </w:rPr>
                              <w:t xml:space="preserve"> </w:t>
                            </w:r>
                            <w:r>
                              <w:rPr>
                                <w:spacing w:val="-2"/>
                                <w:sz w:val="24"/>
                              </w:rPr>
                              <w:t>школе</w:t>
                            </w:r>
                          </w:p>
                        </w:tc>
                        <w:tc>
                          <w:tcPr>
                            <w:tcW w:w="7941" w:type="dxa"/>
                            <w:vMerge w:val="restart"/>
                            <w:tcBorders>
                              <w:bottom w:val="single" w:sz="6" w:space="0" w:color="000000"/>
                            </w:tcBorders>
                          </w:tcPr>
                          <w:p w:rsidR="005B7C2B" w:rsidRDefault="005B7C2B">
                            <w:pPr>
                              <w:numPr>
                                <w:ilvl w:val="0"/>
                                <w:numId w:val="31"/>
                              </w:numPr>
                              <w:tabs>
                                <w:tab w:val="left" w:pos="434"/>
                              </w:tabs>
                              <w:spacing w:line="280" w:lineRule="exact"/>
                              <w:rPr>
                                <w:sz w:val="24"/>
                              </w:rPr>
                            </w:pPr>
                            <w:r>
                              <w:rPr>
                                <w:sz w:val="24"/>
                              </w:rPr>
                              <w:t>Музыкальный</w:t>
                            </w:r>
                            <w:r>
                              <w:rPr>
                                <w:spacing w:val="-14"/>
                                <w:sz w:val="24"/>
                              </w:rPr>
                              <w:t xml:space="preserve"> </w:t>
                            </w:r>
                            <w:r>
                              <w:rPr>
                                <w:sz w:val="24"/>
                              </w:rPr>
                              <w:t>досуг</w:t>
                            </w:r>
                            <w:r>
                              <w:rPr>
                                <w:spacing w:val="-2"/>
                                <w:sz w:val="24"/>
                              </w:rPr>
                              <w:t xml:space="preserve"> </w:t>
                            </w:r>
                            <w:r>
                              <w:rPr>
                                <w:sz w:val="24"/>
                              </w:rPr>
                              <w:t>«Здравствуй,</w:t>
                            </w:r>
                            <w:r>
                              <w:rPr>
                                <w:spacing w:val="-11"/>
                                <w:sz w:val="24"/>
                              </w:rPr>
                              <w:t xml:space="preserve"> </w:t>
                            </w:r>
                            <w:r>
                              <w:rPr>
                                <w:spacing w:val="-2"/>
                                <w:sz w:val="24"/>
                              </w:rPr>
                              <w:t>школа!»</w:t>
                            </w:r>
                          </w:p>
                          <w:p w:rsidR="005B7C2B" w:rsidRDefault="005B7C2B">
                            <w:pPr>
                              <w:numPr>
                                <w:ilvl w:val="0"/>
                                <w:numId w:val="31"/>
                              </w:numPr>
                              <w:tabs>
                                <w:tab w:val="left" w:pos="434"/>
                              </w:tabs>
                              <w:spacing w:line="293" w:lineRule="exact"/>
                              <w:rPr>
                                <w:sz w:val="24"/>
                              </w:rPr>
                            </w:pPr>
                            <w:r>
                              <w:rPr>
                                <w:sz w:val="24"/>
                              </w:rPr>
                              <w:t>Музыкальное</w:t>
                            </w:r>
                            <w:r>
                              <w:rPr>
                                <w:spacing w:val="-15"/>
                                <w:sz w:val="24"/>
                              </w:rPr>
                              <w:t xml:space="preserve"> </w:t>
                            </w:r>
                            <w:r>
                              <w:rPr>
                                <w:sz w:val="24"/>
                              </w:rPr>
                              <w:t>развлечение</w:t>
                            </w:r>
                            <w:r>
                              <w:rPr>
                                <w:spacing w:val="-2"/>
                                <w:sz w:val="24"/>
                              </w:rPr>
                              <w:t xml:space="preserve"> </w:t>
                            </w:r>
                            <w:r>
                              <w:rPr>
                                <w:sz w:val="24"/>
                              </w:rPr>
                              <w:t>«Осень</w:t>
                            </w:r>
                            <w:r>
                              <w:rPr>
                                <w:spacing w:val="-7"/>
                                <w:sz w:val="24"/>
                              </w:rPr>
                              <w:t xml:space="preserve"> </w:t>
                            </w:r>
                            <w:r>
                              <w:rPr>
                                <w:sz w:val="24"/>
                              </w:rPr>
                              <w:t>золотая»</w:t>
                            </w:r>
                            <w:r>
                              <w:rPr>
                                <w:spacing w:val="-17"/>
                                <w:sz w:val="24"/>
                              </w:rPr>
                              <w:t xml:space="preserve"> </w:t>
                            </w:r>
                            <w:r>
                              <w:rPr>
                                <w:sz w:val="24"/>
                              </w:rPr>
                              <w:t>(все</w:t>
                            </w:r>
                            <w:r>
                              <w:rPr>
                                <w:spacing w:val="-8"/>
                                <w:sz w:val="24"/>
                              </w:rPr>
                              <w:t xml:space="preserve"> </w:t>
                            </w:r>
                            <w:r>
                              <w:rPr>
                                <w:spacing w:val="-2"/>
                                <w:sz w:val="24"/>
                              </w:rPr>
                              <w:t>группы)</w:t>
                            </w:r>
                          </w:p>
                          <w:p w:rsidR="005B7C2B" w:rsidRDefault="005B7C2B">
                            <w:pPr>
                              <w:numPr>
                                <w:ilvl w:val="0"/>
                                <w:numId w:val="31"/>
                              </w:numPr>
                              <w:tabs>
                                <w:tab w:val="left" w:pos="434"/>
                              </w:tabs>
                              <w:spacing w:before="1"/>
                              <w:rPr>
                                <w:sz w:val="24"/>
                              </w:rPr>
                            </w:pPr>
                            <w:r>
                              <w:rPr>
                                <w:sz w:val="24"/>
                              </w:rPr>
                              <w:t>Развлечение</w:t>
                            </w:r>
                            <w:r>
                              <w:rPr>
                                <w:spacing w:val="-7"/>
                                <w:sz w:val="24"/>
                              </w:rPr>
                              <w:t xml:space="preserve"> </w:t>
                            </w:r>
                            <w:r>
                              <w:rPr>
                                <w:sz w:val="24"/>
                              </w:rPr>
                              <w:t>«Посвящение</w:t>
                            </w:r>
                            <w:r>
                              <w:rPr>
                                <w:spacing w:val="-8"/>
                                <w:sz w:val="24"/>
                              </w:rPr>
                              <w:t xml:space="preserve"> </w:t>
                            </w:r>
                            <w:r>
                              <w:rPr>
                                <w:sz w:val="24"/>
                              </w:rPr>
                              <w:t>в</w:t>
                            </w:r>
                            <w:r>
                              <w:rPr>
                                <w:spacing w:val="-5"/>
                                <w:sz w:val="24"/>
                              </w:rPr>
                              <w:t xml:space="preserve"> </w:t>
                            </w:r>
                            <w:r>
                              <w:rPr>
                                <w:sz w:val="24"/>
                              </w:rPr>
                              <w:t>«ЮИДовцы»,</w:t>
                            </w:r>
                            <w:r>
                              <w:rPr>
                                <w:spacing w:val="-6"/>
                                <w:sz w:val="24"/>
                              </w:rPr>
                              <w:t xml:space="preserve"> </w:t>
                            </w:r>
                            <w:r>
                              <w:rPr>
                                <w:sz w:val="24"/>
                              </w:rPr>
                              <w:t>создание</w:t>
                            </w:r>
                            <w:r>
                              <w:rPr>
                                <w:spacing w:val="-8"/>
                                <w:sz w:val="24"/>
                              </w:rPr>
                              <w:t xml:space="preserve"> </w:t>
                            </w:r>
                            <w:r>
                              <w:rPr>
                                <w:sz w:val="24"/>
                              </w:rPr>
                              <w:t>агитбригады</w:t>
                            </w:r>
                            <w:r>
                              <w:rPr>
                                <w:spacing w:val="-12"/>
                                <w:sz w:val="24"/>
                              </w:rPr>
                              <w:t xml:space="preserve"> </w:t>
                            </w:r>
                            <w:r>
                              <w:rPr>
                                <w:spacing w:val="-5"/>
                                <w:sz w:val="24"/>
                              </w:rPr>
                              <w:t>ДОУ</w:t>
                            </w:r>
                          </w:p>
                          <w:p w:rsidR="005B7C2B" w:rsidRDefault="005B7C2B">
                            <w:pPr>
                              <w:numPr>
                                <w:ilvl w:val="0"/>
                                <w:numId w:val="31"/>
                              </w:numPr>
                              <w:tabs>
                                <w:tab w:val="left" w:pos="434"/>
                              </w:tabs>
                              <w:spacing w:before="273"/>
                              <w:rPr>
                                <w:sz w:val="24"/>
                              </w:rPr>
                            </w:pPr>
                            <w:r>
                              <w:rPr>
                                <w:sz w:val="24"/>
                              </w:rPr>
                              <w:t>Акция</w:t>
                            </w:r>
                            <w:r>
                              <w:rPr>
                                <w:spacing w:val="-3"/>
                                <w:sz w:val="24"/>
                              </w:rPr>
                              <w:t xml:space="preserve"> </w:t>
                            </w:r>
                            <w:r>
                              <w:rPr>
                                <w:sz w:val="24"/>
                              </w:rPr>
                              <w:t>«Внимание</w:t>
                            </w:r>
                            <w:r>
                              <w:rPr>
                                <w:spacing w:val="-6"/>
                                <w:sz w:val="24"/>
                              </w:rPr>
                              <w:t xml:space="preserve"> </w:t>
                            </w:r>
                            <w:r>
                              <w:rPr>
                                <w:sz w:val="24"/>
                              </w:rPr>
                              <w:t>–</w:t>
                            </w:r>
                            <w:r>
                              <w:rPr>
                                <w:spacing w:val="-9"/>
                                <w:sz w:val="24"/>
                              </w:rPr>
                              <w:t xml:space="preserve"> </w:t>
                            </w:r>
                            <w:r>
                              <w:rPr>
                                <w:spacing w:val="-2"/>
                                <w:sz w:val="24"/>
                              </w:rPr>
                              <w:t>дети!»</w:t>
                            </w:r>
                          </w:p>
                          <w:p w:rsidR="005B7C2B" w:rsidRDefault="005B7C2B">
                            <w:pPr>
                              <w:numPr>
                                <w:ilvl w:val="0"/>
                                <w:numId w:val="31"/>
                              </w:numPr>
                              <w:tabs>
                                <w:tab w:val="left" w:pos="434"/>
                              </w:tabs>
                              <w:spacing w:before="1" w:line="293" w:lineRule="exact"/>
                              <w:rPr>
                                <w:sz w:val="24"/>
                              </w:rPr>
                            </w:pPr>
                            <w:r>
                              <w:rPr>
                                <w:sz w:val="24"/>
                              </w:rPr>
                              <w:t>Трудовой</w:t>
                            </w:r>
                            <w:r>
                              <w:rPr>
                                <w:spacing w:val="-7"/>
                                <w:sz w:val="24"/>
                              </w:rPr>
                              <w:t xml:space="preserve"> </w:t>
                            </w:r>
                            <w:r>
                              <w:rPr>
                                <w:sz w:val="24"/>
                              </w:rPr>
                              <w:t>десант</w:t>
                            </w:r>
                            <w:r>
                              <w:rPr>
                                <w:spacing w:val="-2"/>
                                <w:sz w:val="24"/>
                              </w:rPr>
                              <w:t xml:space="preserve"> </w:t>
                            </w:r>
                            <w:r>
                              <w:rPr>
                                <w:sz w:val="24"/>
                              </w:rPr>
                              <w:t>«Красота</w:t>
                            </w:r>
                            <w:r>
                              <w:rPr>
                                <w:spacing w:val="-5"/>
                                <w:sz w:val="24"/>
                              </w:rPr>
                              <w:t xml:space="preserve"> </w:t>
                            </w:r>
                            <w:r>
                              <w:rPr>
                                <w:sz w:val="24"/>
                              </w:rPr>
                              <w:t>своими</w:t>
                            </w:r>
                            <w:r>
                              <w:rPr>
                                <w:spacing w:val="-5"/>
                                <w:sz w:val="24"/>
                              </w:rPr>
                              <w:t xml:space="preserve"> </w:t>
                            </w:r>
                            <w:r>
                              <w:rPr>
                                <w:spacing w:val="-2"/>
                                <w:sz w:val="24"/>
                              </w:rPr>
                              <w:t>руками»</w:t>
                            </w:r>
                          </w:p>
                          <w:p w:rsidR="005B7C2B" w:rsidRDefault="005B7C2B">
                            <w:pPr>
                              <w:numPr>
                                <w:ilvl w:val="0"/>
                                <w:numId w:val="31"/>
                              </w:numPr>
                              <w:tabs>
                                <w:tab w:val="left" w:pos="434"/>
                              </w:tabs>
                              <w:spacing w:line="284" w:lineRule="exact"/>
                              <w:rPr>
                                <w:sz w:val="24"/>
                              </w:rPr>
                            </w:pPr>
                            <w:r>
                              <w:rPr>
                                <w:sz w:val="24"/>
                              </w:rPr>
                              <w:t>Выставка</w:t>
                            </w:r>
                            <w:r>
                              <w:rPr>
                                <w:spacing w:val="-9"/>
                                <w:sz w:val="24"/>
                              </w:rPr>
                              <w:t xml:space="preserve"> </w:t>
                            </w:r>
                            <w:r>
                              <w:rPr>
                                <w:sz w:val="24"/>
                              </w:rPr>
                              <w:t>детских</w:t>
                            </w:r>
                            <w:r>
                              <w:rPr>
                                <w:spacing w:val="-3"/>
                                <w:sz w:val="24"/>
                              </w:rPr>
                              <w:t xml:space="preserve"> </w:t>
                            </w:r>
                            <w:r>
                              <w:rPr>
                                <w:sz w:val="24"/>
                              </w:rPr>
                              <w:t>работ</w:t>
                            </w:r>
                            <w:r>
                              <w:rPr>
                                <w:spacing w:val="-1"/>
                                <w:sz w:val="24"/>
                              </w:rPr>
                              <w:t xml:space="preserve"> </w:t>
                            </w:r>
                            <w:r>
                              <w:rPr>
                                <w:sz w:val="24"/>
                              </w:rPr>
                              <w:t>«Я</w:t>
                            </w:r>
                            <w:r>
                              <w:rPr>
                                <w:spacing w:val="-6"/>
                                <w:sz w:val="24"/>
                              </w:rPr>
                              <w:t xml:space="preserve"> </w:t>
                            </w:r>
                            <w:r>
                              <w:rPr>
                                <w:sz w:val="24"/>
                              </w:rPr>
                              <w:t>горжусь</w:t>
                            </w:r>
                            <w:r>
                              <w:rPr>
                                <w:spacing w:val="-4"/>
                                <w:sz w:val="24"/>
                              </w:rPr>
                              <w:t xml:space="preserve"> </w:t>
                            </w:r>
                            <w:r>
                              <w:rPr>
                                <w:sz w:val="24"/>
                              </w:rPr>
                              <w:t>своей</w:t>
                            </w:r>
                            <w:r>
                              <w:rPr>
                                <w:spacing w:val="-5"/>
                                <w:sz w:val="24"/>
                              </w:rPr>
                              <w:t xml:space="preserve"> </w:t>
                            </w:r>
                            <w:r>
                              <w:rPr>
                                <w:spacing w:val="-2"/>
                                <w:sz w:val="24"/>
                              </w:rPr>
                              <w:t>Республикой»</w:t>
                            </w:r>
                          </w:p>
                          <w:p w:rsidR="005B7C2B" w:rsidRDefault="005B7C2B">
                            <w:pPr>
                              <w:numPr>
                                <w:ilvl w:val="0"/>
                                <w:numId w:val="31"/>
                              </w:numPr>
                              <w:tabs>
                                <w:tab w:val="left" w:pos="434"/>
                              </w:tabs>
                              <w:spacing w:line="285" w:lineRule="exact"/>
                              <w:rPr>
                                <w:sz w:val="24"/>
                              </w:rPr>
                            </w:pPr>
                            <w:r>
                              <w:rPr>
                                <w:sz w:val="24"/>
                              </w:rPr>
                              <w:t>Сбор</w:t>
                            </w:r>
                            <w:r>
                              <w:rPr>
                                <w:spacing w:val="-7"/>
                                <w:sz w:val="24"/>
                              </w:rPr>
                              <w:t xml:space="preserve"> </w:t>
                            </w:r>
                            <w:r>
                              <w:rPr>
                                <w:sz w:val="24"/>
                              </w:rPr>
                              <w:t>и</w:t>
                            </w:r>
                            <w:r>
                              <w:rPr>
                                <w:spacing w:val="-4"/>
                                <w:sz w:val="24"/>
                              </w:rPr>
                              <w:t xml:space="preserve"> </w:t>
                            </w:r>
                            <w:r>
                              <w:rPr>
                                <w:sz w:val="24"/>
                              </w:rPr>
                              <w:t>сдача</w:t>
                            </w:r>
                            <w:r>
                              <w:rPr>
                                <w:spacing w:val="-3"/>
                                <w:sz w:val="24"/>
                              </w:rPr>
                              <w:t xml:space="preserve"> </w:t>
                            </w:r>
                            <w:r>
                              <w:rPr>
                                <w:sz w:val="24"/>
                              </w:rPr>
                              <w:t>макулатуры</w:t>
                            </w:r>
                            <w:r>
                              <w:rPr>
                                <w:spacing w:val="-7"/>
                                <w:sz w:val="24"/>
                              </w:rPr>
                              <w:t xml:space="preserve"> </w:t>
                            </w:r>
                            <w:r>
                              <w:rPr>
                                <w:sz w:val="24"/>
                              </w:rPr>
                              <w:t>в</w:t>
                            </w:r>
                            <w:r>
                              <w:rPr>
                                <w:spacing w:val="-5"/>
                                <w:sz w:val="24"/>
                              </w:rPr>
                              <w:t xml:space="preserve"> </w:t>
                            </w:r>
                            <w:r>
                              <w:rPr>
                                <w:sz w:val="24"/>
                              </w:rPr>
                              <w:t>рамках акции</w:t>
                            </w:r>
                            <w:r>
                              <w:rPr>
                                <w:spacing w:val="4"/>
                                <w:sz w:val="24"/>
                              </w:rPr>
                              <w:t xml:space="preserve"> </w:t>
                            </w:r>
                            <w:r>
                              <w:rPr>
                                <w:sz w:val="24"/>
                              </w:rPr>
                              <w:t>«Берегите</w:t>
                            </w:r>
                            <w:r>
                              <w:rPr>
                                <w:spacing w:val="-2"/>
                                <w:sz w:val="24"/>
                              </w:rPr>
                              <w:t xml:space="preserve"> дерево»</w:t>
                            </w:r>
                          </w:p>
                        </w:tc>
                      </w:tr>
                      <w:tr w:rsidR="005B7C2B">
                        <w:trPr>
                          <w:trHeight w:val="273"/>
                        </w:trPr>
                        <w:tc>
                          <w:tcPr>
                            <w:tcW w:w="1985" w:type="dxa"/>
                            <w:vMerge/>
                            <w:tcBorders>
                              <w:top w:val="nil"/>
                            </w:tcBorders>
                          </w:tcPr>
                          <w:p w:rsidR="005B7C2B" w:rsidRDefault="005B7C2B">
                            <w:pPr>
                              <w:rPr>
                                <w:sz w:val="2"/>
                                <w:szCs w:val="2"/>
                              </w:rPr>
                            </w:pPr>
                          </w:p>
                        </w:tc>
                        <w:tc>
                          <w:tcPr>
                            <w:tcW w:w="5535" w:type="dxa"/>
                          </w:tcPr>
                          <w:p w:rsidR="005B7C2B" w:rsidRDefault="005B7C2B">
                            <w:pPr>
                              <w:spacing w:line="254" w:lineRule="exact"/>
                              <w:ind w:right="490"/>
                              <w:jc w:val="right"/>
                              <w:rPr>
                                <w:sz w:val="24"/>
                              </w:rPr>
                            </w:pPr>
                            <w:r>
                              <w:rPr>
                                <w:sz w:val="24"/>
                              </w:rPr>
                              <w:t>Осень.</w:t>
                            </w:r>
                            <w:r>
                              <w:rPr>
                                <w:spacing w:val="-6"/>
                                <w:sz w:val="24"/>
                              </w:rPr>
                              <w:t xml:space="preserve"> </w:t>
                            </w:r>
                            <w:r>
                              <w:rPr>
                                <w:sz w:val="24"/>
                              </w:rPr>
                              <w:t>Мы</w:t>
                            </w:r>
                            <w:r>
                              <w:rPr>
                                <w:spacing w:val="-6"/>
                                <w:sz w:val="24"/>
                              </w:rPr>
                              <w:t xml:space="preserve"> </w:t>
                            </w:r>
                            <w:r>
                              <w:rPr>
                                <w:sz w:val="24"/>
                              </w:rPr>
                              <w:t>встречаем</w:t>
                            </w:r>
                            <w:r>
                              <w:rPr>
                                <w:spacing w:val="-4"/>
                                <w:sz w:val="24"/>
                              </w:rPr>
                              <w:t xml:space="preserve"> </w:t>
                            </w:r>
                            <w:r>
                              <w:rPr>
                                <w:sz w:val="24"/>
                              </w:rPr>
                              <w:t>осень</w:t>
                            </w:r>
                            <w:r>
                              <w:rPr>
                                <w:spacing w:val="-2"/>
                                <w:sz w:val="24"/>
                              </w:rPr>
                              <w:t xml:space="preserve"> золотую.</w:t>
                            </w:r>
                          </w:p>
                        </w:tc>
                        <w:tc>
                          <w:tcPr>
                            <w:tcW w:w="7941" w:type="dxa"/>
                            <w:vMerge/>
                            <w:tcBorders>
                              <w:top w:val="nil"/>
                              <w:bottom w:val="single" w:sz="6" w:space="0" w:color="000000"/>
                            </w:tcBorders>
                          </w:tcPr>
                          <w:p w:rsidR="005B7C2B" w:rsidRDefault="005B7C2B">
                            <w:pPr>
                              <w:rPr>
                                <w:sz w:val="2"/>
                                <w:szCs w:val="2"/>
                              </w:rPr>
                            </w:pPr>
                          </w:p>
                        </w:tc>
                      </w:tr>
                      <w:tr w:rsidR="005B7C2B">
                        <w:trPr>
                          <w:trHeight w:val="544"/>
                        </w:trPr>
                        <w:tc>
                          <w:tcPr>
                            <w:tcW w:w="1985" w:type="dxa"/>
                            <w:vMerge/>
                            <w:tcBorders>
                              <w:top w:val="nil"/>
                            </w:tcBorders>
                          </w:tcPr>
                          <w:p w:rsidR="005B7C2B" w:rsidRDefault="005B7C2B">
                            <w:pPr>
                              <w:rPr>
                                <w:sz w:val="2"/>
                                <w:szCs w:val="2"/>
                              </w:rPr>
                            </w:pPr>
                          </w:p>
                        </w:tc>
                        <w:tc>
                          <w:tcPr>
                            <w:tcW w:w="5535" w:type="dxa"/>
                          </w:tcPr>
                          <w:p w:rsidR="005B7C2B" w:rsidRDefault="005B7C2B">
                            <w:pPr>
                              <w:spacing w:line="260" w:lineRule="exact"/>
                              <w:ind w:left="727" w:right="9"/>
                              <w:jc w:val="center"/>
                              <w:rPr>
                                <w:sz w:val="24"/>
                              </w:rPr>
                            </w:pPr>
                            <w:r>
                              <w:rPr>
                                <w:sz w:val="24"/>
                              </w:rPr>
                              <w:t>Овощи,</w:t>
                            </w:r>
                            <w:r>
                              <w:rPr>
                                <w:spacing w:val="-7"/>
                                <w:sz w:val="24"/>
                              </w:rPr>
                              <w:t xml:space="preserve"> </w:t>
                            </w:r>
                            <w:r>
                              <w:rPr>
                                <w:sz w:val="24"/>
                              </w:rPr>
                              <w:t>фрукты.</w:t>
                            </w:r>
                            <w:r>
                              <w:rPr>
                                <w:spacing w:val="-1"/>
                                <w:sz w:val="24"/>
                              </w:rPr>
                              <w:t xml:space="preserve"> </w:t>
                            </w:r>
                            <w:r>
                              <w:rPr>
                                <w:sz w:val="24"/>
                              </w:rPr>
                              <w:t>Труд</w:t>
                            </w:r>
                            <w:r>
                              <w:rPr>
                                <w:spacing w:val="-1"/>
                                <w:sz w:val="24"/>
                              </w:rPr>
                              <w:t xml:space="preserve"> </w:t>
                            </w:r>
                            <w:r>
                              <w:rPr>
                                <w:sz w:val="24"/>
                              </w:rPr>
                              <w:t>взрослых в</w:t>
                            </w:r>
                            <w:r>
                              <w:rPr>
                                <w:spacing w:val="-5"/>
                                <w:sz w:val="24"/>
                              </w:rPr>
                              <w:t xml:space="preserve"> </w:t>
                            </w:r>
                            <w:r>
                              <w:rPr>
                                <w:sz w:val="24"/>
                              </w:rPr>
                              <w:t>саду</w:t>
                            </w:r>
                            <w:r>
                              <w:rPr>
                                <w:spacing w:val="-13"/>
                                <w:sz w:val="24"/>
                              </w:rPr>
                              <w:t xml:space="preserve"> </w:t>
                            </w:r>
                            <w:r>
                              <w:rPr>
                                <w:sz w:val="24"/>
                              </w:rPr>
                              <w:t xml:space="preserve">и </w:t>
                            </w:r>
                            <w:r>
                              <w:rPr>
                                <w:spacing w:val="-10"/>
                                <w:sz w:val="24"/>
                              </w:rPr>
                              <w:t>в</w:t>
                            </w:r>
                          </w:p>
                          <w:p w:rsidR="005B7C2B" w:rsidRDefault="005B7C2B">
                            <w:pPr>
                              <w:spacing w:line="264" w:lineRule="exact"/>
                              <w:ind w:left="13"/>
                              <w:jc w:val="center"/>
                              <w:rPr>
                                <w:sz w:val="24"/>
                              </w:rPr>
                            </w:pPr>
                            <w:r>
                              <w:rPr>
                                <w:spacing w:val="-2"/>
                                <w:sz w:val="24"/>
                              </w:rPr>
                              <w:t>огороде.</w:t>
                            </w:r>
                          </w:p>
                        </w:tc>
                        <w:tc>
                          <w:tcPr>
                            <w:tcW w:w="7941" w:type="dxa"/>
                            <w:vMerge/>
                            <w:tcBorders>
                              <w:top w:val="nil"/>
                              <w:bottom w:val="single" w:sz="6" w:space="0" w:color="000000"/>
                            </w:tcBorders>
                          </w:tcPr>
                          <w:p w:rsidR="005B7C2B" w:rsidRDefault="005B7C2B">
                            <w:pPr>
                              <w:rPr>
                                <w:sz w:val="2"/>
                                <w:szCs w:val="2"/>
                              </w:rPr>
                            </w:pPr>
                          </w:p>
                        </w:tc>
                      </w:tr>
                      <w:tr w:rsidR="005B7C2B">
                        <w:trPr>
                          <w:trHeight w:val="553"/>
                        </w:trPr>
                        <w:tc>
                          <w:tcPr>
                            <w:tcW w:w="1985" w:type="dxa"/>
                            <w:vMerge/>
                            <w:tcBorders>
                              <w:top w:val="nil"/>
                            </w:tcBorders>
                          </w:tcPr>
                          <w:p w:rsidR="005B7C2B" w:rsidRDefault="005B7C2B">
                            <w:pPr>
                              <w:rPr>
                                <w:sz w:val="2"/>
                                <w:szCs w:val="2"/>
                              </w:rPr>
                            </w:pPr>
                          </w:p>
                        </w:tc>
                        <w:tc>
                          <w:tcPr>
                            <w:tcW w:w="5535" w:type="dxa"/>
                            <w:tcBorders>
                              <w:bottom w:val="single" w:sz="12" w:space="0" w:color="000000"/>
                            </w:tcBorders>
                          </w:tcPr>
                          <w:p w:rsidR="005B7C2B" w:rsidRDefault="005B7C2B">
                            <w:pPr>
                              <w:spacing w:line="276" w:lineRule="exact"/>
                              <w:ind w:left="1677" w:right="144" w:hanging="108"/>
                              <w:rPr>
                                <w:sz w:val="24"/>
                              </w:rPr>
                            </w:pPr>
                            <w:r>
                              <w:rPr>
                                <w:sz w:val="24"/>
                              </w:rPr>
                              <w:t>Наш</w:t>
                            </w:r>
                            <w:r>
                              <w:rPr>
                                <w:spacing w:val="-8"/>
                                <w:sz w:val="24"/>
                              </w:rPr>
                              <w:t xml:space="preserve"> </w:t>
                            </w:r>
                            <w:r>
                              <w:rPr>
                                <w:sz w:val="24"/>
                              </w:rPr>
                              <w:t>друг</w:t>
                            </w:r>
                            <w:r>
                              <w:rPr>
                                <w:spacing w:val="-8"/>
                                <w:sz w:val="24"/>
                              </w:rPr>
                              <w:t xml:space="preserve"> </w:t>
                            </w:r>
                            <w:r>
                              <w:rPr>
                                <w:sz w:val="24"/>
                              </w:rPr>
                              <w:t>-</w:t>
                            </w:r>
                            <w:r>
                              <w:rPr>
                                <w:spacing w:val="-9"/>
                                <w:sz w:val="24"/>
                              </w:rPr>
                              <w:t xml:space="preserve"> </w:t>
                            </w:r>
                            <w:r>
                              <w:rPr>
                                <w:sz w:val="24"/>
                              </w:rPr>
                              <w:t>лес.</w:t>
                            </w:r>
                            <w:r>
                              <w:rPr>
                                <w:spacing w:val="-8"/>
                                <w:sz w:val="24"/>
                              </w:rPr>
                              <w:t xml:space="preserve"> </w:t>
                            </w:r>
                            <w:r>
                              <w:rPr>
                                <w:sz w:val="24"/>
                              </w:rPr>
                              <w:t>Грибы,</w:t>
                            </w:r>
                            <w:r>
                              <w:rPr>
                                <w:spacing w:val="-8"/>
                                <w:sz w:val="24"/>
                              </w:rPr>
                              <w:t xml:space="preserve"> </w:t>
                            </w:r>
                            <w:r>
                              <w:rPr>
                                <w:sz w:val="24"/>
                              </w:rPr>
                              <w:t>ягоды. Лесные друзья нашего края.</w:t>
                            </w:r>
                          </w:p>
                        </w:tc>
                        <w:tc>
                          <w:tcPr>
                            <w:tcW w:w="7941" w:type="dxa"/>
                            <w:vMerge/>
                            <w:tcBorders>
                              <w:top w:val="nil"/>
                              <w:bottom w:val="single" w:sz="6" w:space="0" w:color="000000"/>
                            </w:tcBorders>
                          </w:tcPr>
                          <w:p w:rsidR="005B7C2B" w:rsidRDefault="005B7C2B">
                            <w:pPr>
                              <w:rPr>
                                <w:sz w:val="2"/>
                                <w:szCs w:val="2"/>
                              </w:rPr>
                            </w:pPr>
                          </w:p>
                        </w:tc>
                      </w:tr>
                      <w:tr w:rsidR="005B7C2B">
                        <w:trPr>
                          <w:trHeight w:val="332"/>
                        </w:trPr>
                        <w:tc>
                          <w:tcPr>
                            <w:tcW w:w="1985" w:type="dxa"/>
                            <w:vMerge/>
                            <w:tcBorders>
                              <w:top w:val="nil"/>
                            </w:tcBorders>
                          </w:tcPr>
                          <w:p w:rsidR="005B7C2B" w:rsidRDefault="005B7C2B">
                            <w:pPr>
                              <w:rPr>
                                <w:sz w:val="2"/>
                                <w:szCs w:val="2"/>
                              </w:rPr>
                            </w:pPr>
                          </w:p>
                        </w:tc>
                        <w:tc>
                          <w:tcPr>
                            <w:tcW w:w="5535" w:type="dxa"/>
                            <w:tcBorders>
                              <w:top w:val="single" w:sz="12" w:space="0" w:color="000000"/>
                            </w:tcBorders>
                          </w:tcPr>
                          <w:p w:rsidR="005B7C2B" w:rsidRDefault="005B7C2B">
                            <w:pPr>
                              <w:spacing w:line="270" w:lineRule="exact"/>
                              <w:ind w:left="1382"/>
                              <w:rPr>
                                <w:sz w:val="24"/>
                              </w:rPr>
                            </w:pPr>
                            <w:r>
                              <w:rPr>
                                <w:sz w:val="24"/>
                              </w:rPr>
                              <w:t>Обитатели</w:t>
                            </w:r>
                            <w:r>
                              <w:rPr>
                                <w:spacing w:val="-8"/>
                                <w:sz w:val="24"/>
                              </w:rPr>
                              <w:t xml:space="preserve"> </w:t>
                            </w:r>
                            <w:r>
                              <w:rPr>
                                <w:sz w:val="24"/>
                              </w:rPr>
                              <w:t>скотного</w:t>
                            </w:r>
                            <w:r>
                              <w:rPr>
                                <w:spacing w:val="-6"/>
                                <w:sz w:val="24"/>
                              </w:rPr>
                              <w:t xml:space="preserve"> </w:t>
                            </w:r>
                            <w:r>
                              <w:rPr>
                                <w:spacing w:val="-2"/>
                                <w:sz w:val="24"/>
                              </w:rPr>
                              <w:t>двора.</w:t>
                            </w:r>
                          </w:p>
                        </w:tc>
                        <w:tc>
                          <w:tcPr>
                            <w:tcW w:w="7941" w:type="dxa"/>
                            <w:vMerge/>
                            <w:tcBorders>
                              <w:top w:val="nil"/>
                              <w:bottom w:val="single" w:sz="6" w:space="0" w:color="000000"/>
                            </w:tcBorders>
                          </w:tcPr>
                          <w:p w:rsidR="005B7C2B" w:rsidRDefault="005B7C2B">
                            <w:pPr>
                              <w:rPr>
                                <w:sz w:val="2"/>
                                <w:szCs w:val="2"/>
                              </w:rPr>
                            </w:pPr>
                          </w:p>
                        </w:tc>
                      </w:tr>
                      <w:tr w:rsidR="005B7C2B">
                        <w:trPr>
                          <w:trHeight w:val="529"/>
                        </w:trPr>
                        <w:tc>
                          <w:tcPr>
                            <w:tcW w:w="1985" w:type="dxa"/>
                            <w:vMerge w:val="restart"/>
                            <w:tcBorders>
                              <w:bottom w:val="single" w:sz="12" w:space="0" w:color="000000"/>
                            </w:tcBorders>
                          </w:tcPr>
                          <w:p w:rsidR="005B7C2B" w:rsidRDefault="005B7C2B">
                            <w:pPr>
                              <w:spacing w:line="272" w:lineRule="exact"/>
                              <w:ind w:left="551"/>
                              <w:rPr>
                                <w:b/>
                                <w:sz w:val="24"/>
                              </w:rPr>
                            </w:pPr>
                            <w:r>
                              <w:rPr>
                                <w:b/>
                                <w:spacing w:val="-2"/>
                                <w:sz w:val="24"/>
                              </w:rPr>
                              <w:t>октябрь</w:t>
                            </w:r>
                          </w:p>
                        </w:tc>
                        <w:tc>
                          <w:tcPr>
                            <w:tcW w:w="5535" w:type="dxa"/>
                          </w:tcPr>
                          <w:p w:rsidR="005B7C2B" w:rsidRDefault="005B7C2B">
                            <w:pPr>
                              <w:spacing w:line="270" w:lineRule="exact"/>
                              <w:ind w:left="2035"/>
                              <w:rPr>
                                <w:sz w:val="24"/>
                              </w:rPr>
                            </w:pPr>
                            <w:r>
                              <w:rPr>
                                <w:sz w:val="24"/>
                              </w:rPr>
                              <w:t>Обитатели</w:t>
                            </w:r>
                            <w:r>
                              <w:rPr>
                                <w:spacing w:val="-13"/>
                                <w:sz w:val="24"/>
                              </w:rPr>
                              <w:t xml:space="preserve"> </w:t>
                            </w:r>
                            <w:r>
                              <w:rPr>
                                <w:spacing w:val="-2"/>
                                <w:sz w:val="24"/>
                              </w:rPr>
                              <w:t>птичника.</w:t>
                            </w:r>
                          </w:p>
                        </w:tc>
                        <w:tc>
                          <w:tcPr>
                            <w:tcW w:w="7941" w:type="dxa"/>
                            <w:vMerge w:val="restart"/>
                            <w:tcBorders>
                              <w:top w:val="single" w:sz="6" w:space="0" w:color="000000"/>
                              <w:bottom w:val="single" w:sz="12" w:space="0" w:color="000000"/>
                            </w:tcBorders>
                          </w:tcPr>
                          <w:p w:rsidR="005B7C2B" w:rsidRDefault="005B7C2B">
                            <w:pPr>
                              <w:numPr>
                                <w:ilvl w:val="0"/>
                                <w:numId w:val="32"/>
                              </w:numPr>
                              <w:tabs>
                                <w:tab w:val="left" w:pos="433"/>
                              </w:tabs>
                              <w:spacing w:line="257" w:lineRule="exact"/>
                              <w:ind w:left="433" w:hanging="359"/>
                              <w:rPr>
                                <w:sz w:val="24"/>
                              </w:rPr>
                            </w:pPr>
                            <w:r>
                              <w:rPr>
                                <w:sz w:val="24"/>
                              </w:rPr>
                              <w:t>Акция</w:t>
                            </w:r>
                            <w:r>
                              <w:rPr>
                                <w:spacing w:val="-4"/>
                                <w:sz w:val="24"/>
                              </w:rPr>
                              <w:t xml:space="preserve"> </w:t>
                            </w:r>
                            <w:r>
                              <w:rPr>
                                <w:sz w:val="24"/>
                              </w:rPr>
                              <w:t>«Скорость</w:t>
                            </w:r>
                            <w:r>
                              <w:rPr>
                                <w:spacing w:val="-1"/>
                                <w:sz w:val="24"/>
                              </w:rPr>
                              <w:t xml:space="preserve"> </w:t>
                            </w:r>
                            <w:r>
                              <w:rPr>
                                <w:sz w:val="24"/>
                              </w:rPr>
                              <w:t>–</w:t>
                            </w:r>
                            <w:r>
                              <w:rPr>
                                <w:spacing w:val="-8"/>
                                <w:sz w:val="24"/>
                              </w:rPr>
                              <w:t xml:space="preserve"> </w:t>
                            </w:r>
                            <w:r>
                              <w:rPr>
                                <w:sz w:val="24"/>
                              </w:rPr>
                              <w:t>не</w:t>
                            </w:r>
                            <w:r>
                              <w:rPr>
                                <w:spacing w:val="-8"/>
                                <w:sz w:val="24"/>
                              </w:rPr>
                              <w:t xml:space="preserve"> </w:t>
                            </w:r>
                            <w:r>
                              <w:rPr>
                                <w:spacing w:val="-2"/>
                                <w:sz w:val="24"/>
                              </w:rPr>
                              <w:t>главное!»</w:t>
                            </w:r>
                          </w:p>
                          <w:p w:rsidR="005B7C2B" w:rsidRDefault="005B7C2B">
                            <w:pPr>
                              <w:numPr>
                                <w:ilvl w:val="0"/>
                                <w:numId w:val="32"/>
                              </w:numPr>
                              <w:tabs>
                                <w:tab w:val="left" w:pos="433"/>
                              </w:tabs>
                              <w:spacing w:line="269" w:lineRule="exact"/>
                              <w:ind w:left="433" w:hanging="359"/>
                              <w:rPr>
                                <w:sz w:val="24"/>
                              </w:rPr>
                            </w:pPr>
                            <w:r>
                              <w:rPr>
                                <w:sz w:val="24"/>
                              </w:rPr>
                              <w:t>Международный</w:t>
                            </w:r>
                            <w:r>
                              <w:rPr>
                                <w:spacing w:val="-7"/>
                                <w:sz w:val="24"/>
                              </w:rPr>
                              <w:t xml:space="preserve"> </w:t>
                            </w:r>
                            <w:r>
                              <w:rPr>
                                <w:sz w:val="24"/>
                              </w:rPr>
                              <w:t>День</w:t>
                            </w:r>
                            <w:r>
                              <w:rPr>
                                <w:spacing w:val="-5"/>
                                <w:sz w:val="24"/>
                              </w:rPr>
                              <w:t xml:space="preserve"> </w:t>
                            </w:r>
                            <w:r>
                              <w:rPr>
                                <w:sz w:val="24"/>
                              </w:rPr>
                              <w:t>толерантности</w:t>
                            </w:r>
                            <w:r>
                              <w:rPr>
                                <w:spacing w:val="-1"/>
                                <w:sz w:val="24"/>
                              </w:rPr>
                              <w:t xml:space="preserve"> </w:t>
                            </w:r>
                            <w:r>
                              <w:rPr>
                                <w:sz w:val="24"/>
                              </w:rPr>
                              <w:t>«Жить</w:t>
                            </w:r>
                            <w:r>
                              <w:rPr>
                                <w:spacing w:val="-4"/>
                                <w:sz w:val="24"/>
                              </w:rPr>
                              <w:t xml:space="preserve"> </w:t>
                            </w:r>
                            <w:r>
                              <w:rPr>
                                <w:sz w:val="24"/>
                              </w:rPr>
                              <w:t>в</w:t>
                            </w:r>
                            <w:r>
                              <w:rPr>
                                <w:spacing w:val="-5"/>
                                <w:sz w:val="24"/>
                              </w:rPr>
                              <w:t xml:space="preserve"> </w:t>
                            </w:r>
                            <w:r>
                              <w:rPr>
                                <w:sz w:val="24"/>
                              </w:rPr>
                              <w:t>мире</w:t>
                            </w:r>
                            <w:r>
                              <w:rPr>
                                <w:spacing w:val="-7"/>
                                <w:sz w:val="24"/>
                              </w:rPr>
                              <w:t xml:space="preserve"> </w:t>
                            </w:r>
                            <w:r>
                              <w:rPr>
                                <w:sz w:val="24"/>
                              </w:rPr>
                              <w:t>с</w:t>
                            </w:r>
                            <w:r>
                              <w:rPr>
                                <w:spacing w:val="-7"/>
                                <w:sz w:val="24"/>
                              </w:rPr>
                              <w:t xml:space="preserve"> </w:t>
                            </w:r>
                            <w:r>
                              <w:rPr>
                                <w:sz w:val="24"/>
                              </w:rPr>
                              <w:t>собой</w:t>
                            </w:r>
                            <w:r>
                              <w:rPr>
                                <w:spacing w:val="-4"/>
                                <w:sz w:val="24"/>
                              </w:rPr>
                              <w:t xml:space="preserve"> </w:t>
                            </w:r>
                            <w:r>
                              <w:rPr>
                                <w:sz w:val="24"/>
                              </w:rPr>
                              <w:t>и</w:t>
                            </w:r>
                            <w:r>
                              <w:rPr>
                                <w:spacing w:val="-7"/>
                                <w:sz w:val="24"/>
                              </w:rPr>
                              <w:t xml:space="preserve"> </w:t>
                            </w:r>
                            <w:r>
                              <w:rPr>
                                <w:spacing w:val="-2"/>
                                <w:sz w:val="24"/>
                              </w:rPr>
                              <w:t>другими»</w:t>
                            </w:r>
                          </w:p>
                          <w:p w:rsidR="005B7C2B" w:rsidRDefault="005B7C2B">
                            <w:pPr>
                              <w:numPr>
                                <w:ilvl w:val="0"/>
                                <w:numId w:val="32"/>
                              </w:numPr>
                              <w:tabs>
                                <w:tab w:val="left" w:pos="433"/>
                              </w:tabs>
                              <w:spacing w:line="269" w:lineRule="exact"/>
                              <w:ind w:left="433" w:hanging="359"/>
                              <w:rPr>
                                <w:sz w:val="24"/>
                              </w:rPr>
                            </w:pPr>
                            <w:r>
                              <w:rPr>
                                <w:sz w:val="24"/>
                              </w:rPr>
                              <w:t>Международный</w:t>
                            </w:r>
                            <w:r>
                              <w:rPr>
                                <w:spacing w:val="-7"/>
                                <w:sz w:val="24"/>
                              </w:rPr>
                              <w:t xml:space="preserve"> </w:t>
                            </w:r>
                            <w:r>
                              <w:rPr>
                                <w:sz w:val="24"/>
                              </w:rPr>
                              <w:t>день</w:t>
                            </w:r>
                            <w:r>
                              <w:rPr>
                                <w:spacing w:val="-4"/>
                                <w:sz w:val="24"/>
                              </w:rPr>
                              <w:t xml:space="preserve"> </w:t>
                            </w:r>
                            <w:r>
                              <w:rPr>
                                <w:sz w:val="24"/>
                              </w:rPr>
                              <w:t>пожилых</w:t>
                            </w:r>
                            <w:r>
                              <w:rPr>
                                <w:spacing w:val="-2"/>
                                <w:sz w:val="24"/>
                              </w:rPr>
                              <w:t xml:space="preserve"> </w:t>
                            </w:r>
                            <w:r>
                              <w:rPr>
                                <w:sz w:val="24"/>
                              </w:rPr>
                              <w:t>людей</w:t>
                            </w:r>
                            <w:r>
                              <w:rPr>
                                <w:spacing w:val="-1"/>
                                <w:sz w:val="24"/>
                              </w:rPr>
                              <w:t xml:space="preserve"> </w:t>
                            </w:r>
                            <w:r>
                              <w:rPr>
                                <w:sz w:val="24"/>
                              </w:rPr>
                              <w:t>-</w:t>
                            </w:r>
                            <w:r>
                              <w:rPr>
                                <w:spacing w:val="-6"/>
                                <w:sz w:val="24"/>
                              </w:rPr>
                              <w:t xml:space="preserve"> </w:t>
                            </w:r>
                            <w:r>
                              <w:rPr>
                                <w:sz w:val="24"/>
                              </w:rPr>
                              <w:t>1</w:t>
                            </w:r>
                            <w:r>
                              <w:rPr>
                                <w:spacing w:val="-5"/>
                                <w:sz w:val="24"/>
                              </w:rPr>
                              <w:t xml:space="preserve"> </w:t>
                            </w:r>
                            <w:r>
                              <w:rPr>
                                <w:spacing w:val="-2"/>
                                <w:sz w:val="24"/>
                              </w:rPr>
                              <w:t>октября</w:t>
                            </w:r>
                          </w:p>
                          <w:p w:rsidR="005B7C2B" w:rsidRDefault="005B7C2B">
                            <w:pPr>
                              <w:numPr>
                                <w:ilvl w:val="0"/>
                                <w:numId w:val="32"/>
                              </w:numPr>
                              <w:tabs>
                                <w:tab w:val="left" w:pos="432"/>
                              </w:tabs>
                              <w:spacing w:line="269" w:lineRule="exact"/>
                              <w:ind w:left="432" w:hanging="423"/>
                              <w:rPr>
                                <w:sz w:val="24"/>
                              </w:rPr>
                            </w:pPr>
                            <w:r>
                              <w:rPr>
                                <w:sz w:val="24"/>
                              </w:rPr>
                              <w:t>Развлечение</w:t>
                            </w:r>
                            <w:r>
                              <w:rPr>
                                <w:spacing w:val="-13"/>
                                <w:sz w:val="24"/>
                              </w:rPr>
                              <w:t xml:space="preserve"> </w:t>
                            </w:r>
                            <w:r>
                              <w:rPr>
                                <w:spacing w:val="-2"/>
                                <w:sz w:val="24"/>
                              </w:rPr>
                              <w:t>“Сөмбелә”</w:t>
                            </w:r>
                          </w:p>
                          <w:p w:rsidR="005B7C2B" w:rsidRDefault="005B7C2B">
                            <w:pPr>
                              <w:numPr>
                                <w:ilvl w:val="0"/>
                                <w:numId w:val="32"/>
                              </w:numPr>
                              <w:tabs>
                                <w:tab w:val="left" w:pos="433"/>
                              </w:tabs>
                              <w:spacing w:line="263" w:lineRule="exact"/>
                              <w:ind w:left="433" w:hanging="359"/>
                              <w:rPr>
                                <w:sz w:val="24"/>
                              </w:rPr>
                            </w:pPr>
                            <w:r>
                              <w:rPr>
                                <w:sz w:val="24"/>
                              </w:rPr>
                              <w:t>Всемирный</w:t>
                            </w:r>
                            <w:r>
                              <w:rPr>
                                <w:spacing w:val="-3"/>
                                <w:sz w:val="24"/>
                              </w:rPr>
                              <w:t xml:space="preserve"> </w:t>
                            </w:r>
                            <w:r>
                              <w:rPr>
                                <w:sz w:val="24"/>
                              </w:rPr>
                              <w:t>день</w:t>
                            </w:r>
                            <w:r>
                              <w:rPr>
                                <w:spacing w:val="-5"/>
                                <w:sz w:val="24"/>
                              </w:rPr>
                              <w:t xml:space="preserve"> </w:t>
                            </w:r>
                            <w:r>
                              <w:rPr>
                                <w:sz w:val="24"/>
                              </w:rPr>
                              <w:t>хлеба-</w:t>
                            </w:r>
                            <w:r>
                              <w:rPr>
                                <w:spacing w:val="-6"/>
                                <w:sz w:val="24"/>
                              </w:rPr>
                              <w:t xml:space="preserve"> </w:t>
                            </w:r>
                            <w:r>
                              <w:rPr>
                                <w:sz w:val="24"/>
                              </w:rPr>
                              <w:t>16</w:t>
                            </w:r>
                            <w:r>
                              <w:rPr>
                                <w:spacing w:val="-1"/>
                                <w:sz w:val="24"/>
                              </w:rPr>
                              <w:t xml:space="preserve"> </w:t>
                            </w:r>
                            <w:r>
                              <w:rPr>
                                <w:spacing w:val="-2"/>
                                <w:sz w:val="24"/>
                              </w:rPr>
                              <w:t>октября</w:t>
                            </w:r>
                          </w:p>
                          <w:p w:rsidR="005B7C2B" w:rsidRDefault="005B7C2B">
                            <w:pPr>
                              <w:numPr>
                                <w:ilvl w:val="0"/>
                                <w:numId w:val="32"/>
                              </w:numPr>
                              <w:tabs>
                                <w:tab w:val="left" w:pos="433"/>
                              </w:tabs>
                              <w:spacing w:line="263" w:lineRule="exact"/>
                              <w:ind w:left="433" w:hanging="359"/>
                              <w:rPr>
                                <w:sz w:val="24"/>
                              </w:rPr>
                            </w:pPr>
                            <w:r>
                              <w:rPr>
                                <w:sz w:val="24"/>
                              </w:rPr>
                              <w:t>Акция</w:t>
                            </w:r>
                            <w:r>
                              <w:rPr>
                                <w:spacing w:val="-6"/>
                                <w:sz w:val="24"/>
                              </w:rPr>
                              <w:t xml:space="preserve"> </w:t>
                            </w:r>
                            <w:r>
                              <w:rPr>
                                <w:sz w:val="24"/>
                              </w:rPr>
                              <w:t>«Кормушка</w:t>
                            </w:r>
                            <w:r>
                              <w:rPr>
                                <w:spacing w:val="-8"/>
                                <w:sz w:val="24"/>
                              </w:rPr>
                              <w:t xml:space="preserve"> </w:t>
                            </w:r>
                            <w:r>
                              <w:rPr>
                                <w:spacing w:val="-4"/>
                                <w:sz w:val="24"/>
                              </w:rPr>
                              <w:t>2021»</w:t>
                            </w:r>
                          </w:p>
                        </w:tc>
                      </w:tr>
                      <w:tr w:rsidR="005B7C2B">
                        <w:trPr>
                          <w:trHeight w:val="256"/>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line="236" w:lineRule="exact"/>
                              <w:ind w:left="1478"/>
                              <w:rPr>
                                <w:sz w:val="24"/>
                              </w:rPr>
                            </w:pPr>
                            <w:r>
                              <w:rPr>
                                <w:sz w:val="24"/>
                              </w:rPr>
                              <w:t>Путешествие</w:t>
                            </w:r>
                            <w:r>
                              <w:rPr>
                                <w:spacing w:val="-7"/>
                                <w:sz w:val="24"/>
                              </w:rPr>
                              <w:t xml:space="preserve"> </w:t>
                            </w:r>
                            <w:r>
                              <w:rPr>
                                <w:sz w:val="24"/>
                              </w:rPr>
                              <w:t>в</w:t>
                            </w:r>
                            <w:r>
                              <w:rPr>
                                <w:spacing w:val="-8"/>
                                <w:sz w:val="24"/>
                              </w:rPr>
                              <w:t xml:space="preserve"> </w:t>
                            </w:r>
                            <w:r>
                              <w:rPr>
                                <w:sz w:val="24"/>
                              </w:rPr>
                              <w:t>хлебную</w:t>
                            </w:r>
                            <w:r>
                              <w:rPr>
                                <w:spacing w:val="-4"/>
                                <w:sz w:val="24"/>
                              </w:rPr>
                              <w:t xml:space="preserve"> </w:t>
                            </w:r>
                            <w:r>
                              <w:rPr>
                                <w:spacing w:val="-2"/>
                                <w:sz w:val="24"/>
                              </w:rPr>
                              <w:t>страну.</w:t>
                            </w:r>
                          </w:p>
                        </w:tc>
                        <w:tc>
                          <w:tcPr>
                            <w:tcW w:w="7941" w:type="dxa"/>
                            <w:vMerge/>
                            <w:tcBorders>
                              <w:top w:val="nil"/>
                              <w:bottom w:val="single" w:sz="12" w:space="0" w:color="000000"/>
                            </w:tcBorders>
                          </w:tcPr>
                          <w:p w:rsidR="005B7C2B" w:rsidRDefault="005B7C2B">
                            <w:pPr>
                              <w:rPr>
                                <w:sz w:val="2"/>
                                <w:szCs w:val="2"/>
                              </w:rPr>
                            </w:pPr>
                          </w:p>
                        </w:tc>
                      </w:tr>
                      <w:tr w:rsidR="005B7C2B">
                        <w:trPr>
                          <w:trHeight w:val="255"/>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line="236" w:lineRule="exact"/>
                              <w:ind w:right="485"/>
                              <w:jc w:val="right"/>
                              <w:rPr>
                                <w:sz w:val="24"/>
                              </w:rPr>
                            </w:pPr>
                            <w:r>
                              <w:rPr>
                                <w:sz w:val="24"/>
                              </w:rPr>
                              <w:t>Как</w:t>
                            </w:r>
                            <w:r>
                              <w:rPr>
                                <w:spacing w:val="-5"/>
                                <w:sz w:val="24"/>
                              </w:rPr>
                              <w:t xml:space="preserve"> </w:t>
                            </w:r>
                            <w:r>
                              <w:rPr>
                                <w:sz w:val="24"/>
                              </w:rPr>
                              <w:t>живут</w:t>
                            </w:r>
                            <w:r>
                              <w:rPr>
                                <w:spacing w:val="-1"/>
                                <w:sz w:val="24"/>
                              </w:rPr>
                              <w:t xml:space="preserve"> </w:t>
                            </w:r>
                            <w:r>
                              <w:rPr>
                                <w:sz w:val="24"/>
                              </w:rPr>
                              <w:t>люди</w:t>
                            </w:r>
                            <w:r>
                              <w:rPr>
                                <w:spacing w:val="-4"/>
                                <w:sz w:val="24"/>
                              </w:rPr>
                              <w:t xml:space="preserve"> </w:t>
                            </w:r>
                            <w:r>
                              <w:rPr>
                                <w:sz w:val="24"/>
                              </w:rPr>
                              <w:t>в</w:t>
                            </w:r>
                            <w:r>
                              <w:rPr>
                                <w:spacing w:val="-5"/>
                                <w:sz w:val="24"/>
                              </w:rPr>
                              <w:t xml:space="preserve"> </w:t>
                            </w:r>
                            <w:r>
                              <w:rPr>
                                <w:sz w:val="24"/>
                              </w:rPr>
                              <w:t>селах</w:t>
                            </w:r>
                            <w:r>
                              <w:rPr>
                                <w:spacing w:val="-3"/>
                                <w:sz w:val="24"/>
                              </w:rPr>
                              <w:t xml:space="preserve"> </w:t>
                            </w:r>
                            <w:r>
                              <w:rPr>
                                <w:sz w:val="24"/>
                              </w:rPr>
                              <w:t>и</w:t>
                            </w:r>
                            <w:r>
                              <w:rPr>
                                <w:spacing w:val="-4"/>
                                <w:sz w:val="24"/>
                              </w:rPr>
                              <w:t xml:space="preserve"> </w:t>
                            </w:r>
                            <w:r>
                              <w:rPr>
                                <w:spacing w:val="-2"/>
                                <w:sz w:val="24"/>
                              </w:rPr>
                              <w:t>деревнях?.</w:t>
                            </w:r>
                          </w:p>
                        </w:tc>
                        <w:tc>
                          <w:tcPr>
                            <w:tcW w:w="7941" w:type="dxa"/>
                            <w:vMerge/>
                            <w:tcBorders>
                              <w:top w:val="nil"/>
                              <w:bottom w:val="single" w:sz="12" w:space="0" w:color="000000"/>
                            </w:tcBorders>
                          </w:tcPr>
                          <w:p w:rsidR="005B7C2B" w:rsidRDefault="005B7C2B">
                            <w:pPr>
                              <w:rPr>
                                <w:sz w:val="2"/>
                                <w:szCs w:val="2"/>
                              </w:rPr>
                            </w:pPr>
                          </w:p>
                        </w:tc>
                      </w:tr>
                      <w:tr w:rsidR="005B7C2B">
                        <w:trPr>
                          <w:trHeight w:val="478"/>
                        </w:trPr>
                        <w:tc>
                          <w:tcPr>
                            <w:tcW w:w="1985" w:type="dxa"/>
                            <w:vMerge/>
                            <w:tcBorders>
                              <w:top w:val="nil"/>
                              <w:bottom w:val="single" w:sz="12" w:space="0" w:color="000000"/>
                            </w:tcBorders>
                          </w:tcPr>
                          <w:p w:rsidR="005B7C2B" w:rsidRDefault="005B7C2B">
                            <w:pPr>
                              <w:rPr>
                                <w:sz w:val="2"/>
                                <w:szCs w:val="2"/>
                              </w:rPr>
                            </w:pPr>
                          </w:p>
                        </w:tc>
                        <w:tc>
                          <w:tcPr>
                            <w:tcW w:w="5535" w:type="dxa"/>
                            <w:tcBorders>
                              <w:bottom w:val="single" w:sz="12" w:space="0" w:color="000000"/>
                            </w:tcBorders>
                          </w:tcPr>
                          <w:p w:rsidR="005B7C2B" w:rsidRDefault="005B7C2B">
                            <w:pPr>
                              <w:spacing w:line="272" w:lineRule="exact"/>
                              <w:ind w:left="727" w:right="6"/>
                              <w:jc w:val="center"/>
                              <w:rPr>
                                <w:sz w:val="24"/>
                              </w:rPr>
                            </w:pPr>
                            <w:r>
                              <w:rPr>
                                <w:sz w:val="24"/>
                              </w:rPr>
                              <w:t>Мой</w:t>
                            </w:r>
                            <w:r>
                              <w:rPr>
                                <w:spacing w:val="-1"/>
                                <w:sz w:val="24"/>
                              </w:rPr>
                              <w:t xml:space="preserve"> </w:t>
                            </w:r>
                            <w:r>
                              <w:rPr>
                                <w:spacing w:val="-2"/>
                                <w:sz w:val="24"/>
                              </w:rPr>
                              <w:t>город</w:t>
                            </w:r>
                          </w:p>
                        </w:tc>
                        <w:tc>
                          <w:tcPr>
                            <w:tcW w:w="7941" w:type="dxa"/>
                            <w:vMerge/>
                            <w:tcBorders>
                              <w:top w:val="nil"/>
                              <w:bottom w:val="single" w:sz="12" w:space="0" w:color="000000"/>
                            </w:tcBorders>
                          </w:tcPr>
                          <w:p w:rsidR="005B7C2B" w:rsidRDefault="005B7C2B">
                            <w:pPr>
                              <w:rPr>
                                <w:sz w:val="2"/>
                                <w:szCs w:val="2"/>
                              </w:rPr>
                            </w:pPr>
                          </w:p>
                        </w:tc>
                      </w:tr>
                      <w:tr w:rsidR="005B7C2B">
                        <w:trPr>
                          <w:trHeight w:val="529"/>
                        </w:trPr>
                        <w:tc>
                          <w:tcPr>
                            <w:tcW w:w="1985" w:type="dxa"/>
                            <w:vMerge w:val="restart"/>
                            <w:tcBorders>
                              <w:top w:val="single" w:sz="12" w:space="0" w:color="000000"/>
                              <w:bottom w:val="single" w:sz="12" w:space="0" w:color="000000"/>
                            </w:tcBorders>
                          </w:tcPr>
                          <w:p w:rsidR="005B7C2B" w:rsidRDefault="005B7C2B">
                            <w:pPr>
                              <w:spacing w:line="270" w:lineRule="exact"/>
                              <w:ind w:left="611"/>
                              <w:rPr>
                                <w:b/>
                                <w:sz w:val="24"/>
                              </w:rPr>
                            </w:pPr>
                            <w:r>
                              <w:rPr>
                                <w:b/>
                                <w:spacing w:val="-2"/>
                                <w:sz w:val="24"/>
                              </w:rPr>
                              <w:t>ноябрь</w:t>
                            </w:r>
                          </w:p>
                        </w:tc>
                        <w:tc>
                          <w:tcPr>
                            <w:tcW w:w="5535" w:type="dxa"/>
                            <w:tcBorders>
                              <w:top w:val="single" w:sz="12" w:space="0" w:color="000000"/>
                            </w:tcBorders>
                          </w:tcPr>
                          <w:p w:rsidR="005B7C2B" w:rsidRDefault="005B7C2B">
                            <w:pPr>
                              <w:spacing w:before="245" w:line="263" w:lineRule="exact"/>
                              <w:ind w:left="2162"/>
                              <w:rPr>
                                <w:sz w:val="24"/>
                              </w:rPr>
                            </w:pPr>
                            <w:r>
                              <w:rPr>
                                <w:sz w:val="24"/>
                              </w:rPr>
                              <w:t>Безопасный</w:t>
                            </w:r>
                            <w:r>
                              <w:rPr>
                                <w:spacing w:val="-8"/>
                                <w:sz w:val="24"/>
                              </w:rPr>
                              <w:t xml:space="preserve"> </w:t>
                            </w:r>
                            <w:r>
                              <w:rPr>
                                <w:spacing w:val="-2"/>
                                <w:sz w:val="24"/>
                              </w:rPr>
                              <w:t>город.</w:t>
                            </w:r>
                          </w:p>
                        </w:tc>
                        <w:tc>
                          <w:tcPr>
                            <w:tcW w:w="7941" w:type="dxa"/>
                            <w:vMerge w:val="restart"/>
                            <w:tcBorders>
                              <w:top w:val="single" w:sz="12" w:space="0" w:color="000000"/>
                              <w:bottom w:val="single" w:sz="12" w:space="0" w:color="000000"/>
                            </w:tcBorders>
                          </w:tcPr>
                          <w:p w:rsidR="005B7C2B" w:rsidRDefault="005B7C2B">
                            <w:pPr>
                              <w:numPr>
                                <w:ilvl w:val="0"/>
                                <w:numId w:val="33"/>
                              </w:numPr>
                              <w:tabs>
                                <w:tab w:val="left" w:pos="434"/>
                              </w:tabs>
                              <w:spacing w:line="280" w:lineRule="exact"/>
                              <w:rPr>
                                <w:sz w:val="24"/>
                              </w:rPr>
                            </w:pPr>
                            <w:r>
                              <w:rPr>
                                <w:sz w:val="24"/>
                              </w:rPr>
                              <w:t>Викторина</w:t>
                            </w:r>
                            <w:r>
                              <w:rPr>
                                <w:spacing w:val="-4"/>
                                <w:sz w:val="24"/>
                              </w:rPr>
                              <w:t xml:space="preserve"> </w:t>
                            </w:r>
                            <w:r>
                              <w:rPr>
                                <w:sz w:val="24"/>
                              </w:rPr>
                              <w:t>«Путешествие</w:t>
                            </w:r>
                            <w:r>
                              <w:rPr>
                                <w:spacing w:val="-5"/>
                                <w:sz w:val="24"/>
                              </w:rPr>
                              <w:t xml:space="preserve"> </w:t>
                            </w:r>
                            <w:r>
                              <w:rPr>
                                <w:sz w:val="24"/>
                              </w:rPr>
                              <w:t>по</w:t>
                            </w:r>
                            <w:r>
                              <w:rPr>
                                <w:spacing w:val="-8"/>
                                <w:sz w:val="24"/>
                              </w:rPr>
                              <w:t xml:space="preserve"> </w:t>
                            </w:r>
                            <w:r>
                              <w:rPr>
                                <w:spacing w:val="-2"/>
                                <w:sz w:val="24"/>
                              </w:rPr>
                              <w:t>Татарстану»</w:t>
                            </w:r>
                          </w:p>
                          <w:p w:rsidR="005B7C2B" w:rsidRDefault="005B7C2B">
                            <w:pPr>
                              <w:numPr>
                                <w:ilvl w:val="0"/>
                                <w:numId w:val="33"/>
                              </w:numPr>
                              <w:tabs>
                                <w:tab w:val="left" w:pos="496"/>
                              </w:tabs>
                              <w:spacing w:before="1" w:line="293" w:lineRule="exact"/>
                              <w:ind w:left="496" w:hanging="422"/>
                              <w:rPr>
                                <w:sz w:val="24"/>
                              </w:rPr>
                            </w:pPr>
                            <w:r>
                              <w:rPr>
                                <w:sz w:val="24"/>
                              </w:rPr>
                              <w:t>«День</w:t>
                            </w:r>
                            <w:r>
                              <w:rPr>
                                <w:spacing w:val="-11"/>
                                <w:sz w:val="24"/>
                              </w:rPr>
                              <w:t xml:space="preserve"> </w:t>
                            </w:r>
                            <w:r>
                              <w:rPr>
                                <w:sz w:val="24"/>
                              </w:rPr>
                              <w:t>матери»,</w:t>
                            </w:r>
                            <w:r>
                              <w:rPr>
                                <w:spacing w:val="-2"/>
                                <w:sz w:val="24"/>
                              </w:rPr>
                              <w:t xml:space="preserve"> </w:t>
                            </w:r>
                            <w:r>
                              <w:rPr>
                                <w:sz w:val="24"/>
                              </w:rPr>
                              <w:t>«День</w:t>
                            </w:r>
                            <w:r>
                              <w:rPr>
                                <w:spacing w:val="-9"/>
                                <w:sz w:val="24"/>
                              </w:rPr>
                              <w:t xml:space="preserve"> </w:t>
                            </w:r>
                            <w:r>
                              <w:rPr>
                                <w:spacing w:val="-4"/>
                                <w:sz w:val="24"/>
                              </w:rPr>
                              <w:t>отца»</w:t>
                            </w:r>
                          </w:p>
                          <w:p w:rsidR="005B7C2B" w:rsidRDefault="005B7C2B">
                            <w:pPr>
                              <w:numPr>
                                <w:ilvl w:val="0"/>
                                <w:numId w:val="33"/>
                              </w:numPr>
                              <w:tabs>
                                <w:tab w:val="left" w:pos="434"/>
                              </w:tabs>
                              <w:spacing w:line="293" w:lineRule="exact"/>
                              <w:rPr>
                                <w:sz w:val="24"/>
                              </w:rPr>
                            </w:pPr>
                            <w:r>
                              <w:rPr>
                                <w:sz w:val="24"/>
                              </w:rPr>
                              <w:t>Выставки</w:t>
                            </w:r>
                            <w:r>
                              <w:rPr>
                                <w:spacing w:val="-9"/>
                                <w:sz w:val="24"/>
                              </w:rPr>
                              <w:t xml:space="preserve"> </w:t>
                            </w:r>
                            <w:r>
                              <w:rPr>
                                <w:sz w:val="24"/>
                              </w:rPr>
                              <w:t>рисунков,</w:t>
                            </w:r>
                            <w:r>
                              <w:rPr>
                                <w:spacing w:val="-6"/>
                                <w:sz w:val="24"/>
                              </w:rPr>
                              <w:t xml:space="preserve"> </w:t>
                            </w:r>
                            <w:r>
                              <w:rPr>
                                <w:sz w:val="24"/>
                              </w:rPr>
                              <w:t>фотографий</w:t>
                            </w:r>
                            <w:r>
                              <w:rPr>
                                <w:spacing w:val="-4"/>
                                <w:sz w:val="24"/>
                              </w:rPr>
                              <w:t xml:space="preserve"> </w:t>
                            </w:r>
                            <w:r>
                              <w:rPr>
                                <w:sz w:val="24"/>
                              </w:rPr>
                              <w:t>ко</w:t>
                            </w:r>
                            <w:r>
                              <w:rPr>
                                <w:spacing w:val="-7"/>
                                <w:sz w:val="24"/>
                              </w:rPr>
                              <w:t xml:space="preserve"> </w:t>
                            </w:r>
                            <w:r>
                              <w:rPr>
                                <w:sz w:val="24"/>
                              </w:rPr>
                              <w:t>Дню</w:t>
                            </w:r>
                            <w:r>
                              <w:rPr>
                                <w:spacing w:val="-6"/>
                                <w:sz w:val="24"/>
                              </w:rPr>
                              <w:t xml:space="preserve"> </w:t>
                            </w:r>
                            <w:r>
                              <w:rPr>
                                <w:sz w:val="24"/>
                              </w:rPr>
                              <w:t>народного</w:t>
                            </w:r>
                            <w:r>
                              <w:rPr>
                                <w:spacing w:val="-10"/>
                                <w:sz w:val="24"/>
                              </w:rPr>
                              <w:t xml:space="preserve"> </w:t>
                            </w:r>
                            <w:r>
                              <w:rPr>
                                <w:spacing w:val="-2"/>
                                <w:sz w:val="24"/>
                              </w:rPr>
                              <w:t>единства</w:t>
                            </w:r>
                          </w:p>
                          <w:p w:rsidR="005B7C2B" w:rsidRDefault="005B7C2B">
                            <w:pPr>
                              <w:numPr>
                                <w:ilvl w:val="0"/>
                                <w:numId w:val="33"/>
                              </w:numPr>
                              <w:tabs>
                                <w:tab w:val="left" w:pos="434"/>
                              </w:tabs>
                              <w:spacing w:line="293" w:lineRule="exact"/>
                              <w:rPr>
                                <w:sz w:val="24"/>
                              </w:rPr>
                            </w:pPr>
                            <w:r>
                              <w:rPr>
                                <w:sz w:val="24"/>
                              </w:rPr>
                              <w:t>Международный</w:t>
                            </w:r>
                            <w:r>
                              <w:rPr>
                                <w:spacing w:val="-9"/>
                                <w:sz w:val="24"/>
                              </w:rPr>
                              <w:t xml:space="preserve"> </w:t>
                            </w:r>
                            <w:r>
                              <w:rPr>
                                <w:sz w:val="24"/>
                              </w:rPr>
                              <w:t>день</w:t>
                            </w:r>
                            <w:r>
                              <w:rPr>
                                <w:spacing w:val="-8"/>
                                <w:sz w:val="24"/>
                              </w:rPr>
                              <w:t xml:space="preserve"> </w:t>
                            </w:r>
                            <w:r>
                              <w:rPr>
                                <w:spacing w:val="-2"/>
                                <w:sz w:val="24"/>
                              </w:rPr>
                              <w:t>энергосбережения»</w:t>
                            </w:r>
                          </w:p>
                        </w:tc>
                      </w:tr>
                      <w:tr w:rsidR="005B7C2B">
                        <w:trPr>
                          <w:trHeight w:val="531"/>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before="3" w:line="254" w:lineRule="exact"/>
                              <w:ind w:left="1142" w:hanging="288"/>
                              <w:rPr>
                                <w:sz w:val="24"/>
                              </w:rPr>
                            </w:pPr>
                            <w:r>
                              <w:rPr>
                                <w:sz w:val="24"/>
                              </w:rPr>
                              <w:t>Транспорт.</w:t>
                            </w:r>
                            <w:r>
                              <w:rPr>
                                <w:spacing w:val="-13"/>
                                <w:sz w:val="24"/>
                              </w:rPr>
                              <w:t xml:space="preserve"> </w:t>
                            </w:r>
                            <w:r>
                              <w:rPr>
                                <w:sz w:val="24"/>
                              </w:rPr>
                              <w:t>Виды</w:t>
                            </w:r>
                            <w:r>
                              <w:rPr>
                                <w:spacing w:val="-15"/>
                                <w:sz w:val="24"/>
                              </w:rPr>
                              <w:t xml:space="preserve"> </w:t>
                            </w:r>
                            <w:r>
                              <w:rPr>
                                <w:sz w:val="24"/>
                              </w:rPr>
                              <w:t>транспорта.</w:t>
                            </w:r>
                            <w:r>
                              <w:rPr>
                                <w:spacing w:val="-14"/>
                                <w:sz w:val="24"/>
                              </w:rPr>
                              <w:t xml:space="preserve"> </w:t>
                            </w:r>
                            <w:r>
                              <w:rPr>
                                <w:sz w:val="24"/>
                              </w:rPr>
                              <w:t>Профессии</w:t>
                            </w:r>
                            <w:r>
                              <w:rPr>
                                <w:spacing w:val="-13"/>
                                <w:sz w:val="24"/>
                              </w:rPr>
                              <w:t xml:space="preserve"> </w:t>
                            </w:r>
                            <w:r>
                              <w:rPr>
                                <w:sz w:val="24"/>
                              </w:rPr>
                              <w:t>на транспорте. Трудовые действия</w:t>
                            </w:r>
                          </w:p>
                        </w:tc>
                        <w:tc>
                          <w:tcPr>
                            <w:tcW w:w="7941" w:type="dxa"/>
                            <w:vMerge/>
                            <w:tcBorders>
                              <w:top w:val="nil"/>
                              <w:bottom w:val="single" w:sz="12" w:space="0" w:color="000000"/>
                            </w:tcBorders>
                          </w:tcPr>
                          <w:p w:rsidR="005B7C2B" w:rsidRDefault="005B7C2B">
                            <w:pPr>
                              <w:rPr>
                                <w:sz w:val="2"/>
                                <w:szCs w:val="2"/>
                              </w:rPr>
                            </w:pPr>
                          </w:p>
                        </w:tc>
                      </w:tr>
                      <w:tr w:rsidR="005B7C2B">
                        <w:trPr>
                          <w:trHeight w:val="255"/>
                        </w:trPr>
                        <w:tc>
                          <w:tcPr>
                            <w:tcW w:w="1985" w:type="dxa"/>
                            <w:vMerge/>
                            <w:tcBorders>
                              <w:top w:val="nil"/>
                              <w:bottom w:val="single" w:sz="12" w:space="0" w:color="000000"/>
                            </w:tcBorders>
                          </w:tcPr>
                          <w:p w:rsidR="005B7C2B" w:rsidRDefault="005B7C2B">
                            <w:pPr>
                              <w:rPr>
                                <w:sz w:val="2"/>
                                <w:szCs w:val="2"/>
                              </w:rPr>
                            </w:pPr>
                          </w:p>
                        </w:tc>
                        <w:tc>
                          <w:tcPr>
                            <w:tcW w:w="5535" w:type="dxa"/>
                          </w:tcPr>
                          <w:p w:rsidR="005B7C2B" w:rsidRDefault="005B7C2B">
                            <w:pPr>
                              <w:spacing w:line="236" w:lineRule="exact"/>
                              <w:ind w:left="2126"/>
                              <w:rPr>
                                <w:sz w:val="24"/>
                              </w:rPr>
                            </w:pPr>
                            <w:r>
                              <w:rPr>
                                <w:sz w:val="24"/>
                              </w:rPr>
                              <w:t>Моя</w:t>
                            </w:r>
                            <w:r>
                              <w:rPr>
                                <w:spacing w:val="-5"/>
                                <w:sz w:val="24"/>
                              </w:rPr>
                              <w:t xml:space="preserve"> </w:t>
                            </w:r>
                            <w:r>
                              <w:rPr>
                                <w:sz w:val="24"/>
                              </w:rPr>
                              <w:t>родина</w:t>
                            </w:r>
                            <w:r>
                              <w:rPr>
                                <w:spacing w:val="-2"/>
                                <w:sz w:val="24"/>
                              </w:rPr>
                              <w:t xml:space="preserve"> Россия</w:t>
                            </w:r>
                          </w:p>
                        </w:tc>
                        <w:tc>
                          <w:tcPr>
                            <w:tcW w:w="7941" w:type="dxa"/>
                            <w:vMerge/>
                            <w:tcBorders>
                              <w:top w:val="nil"/>
                              <w:bottom w:val="single" w:sz="12" w:space="0" w:color="000000"/>
                            </w:tcBorders>
                          </w:tcPr>
                          <w:p w:rsidR="005B7C2B" w:rsidRDefault="005B7C2B">
                            <w:pPr>
                              <w:rPr>
                                <w:sz w:val="2"/>
                                <w:szCs w:val="2"/>
                              </w:rPr>
                            </w:pPr>
                          </w:p>
                        </w:tc>
                      </w:tr>
                      <w:tr w:rsidR="005B7C2B">
                        <w:trPr>
                          <w:trHeight w:val="275"/>
                        </w:trPr>
                        <w:tc>
                          <w:tcPr>
                            <w:tcW w:w="1985" w:type="dxa"/>
                            <w:vMerge/>
                            <w:tcBorders>
                              <w:top w:val="nil"/>
                              <w:bottom w:val="single" w:sz="12" w:space="0" w:color="000000"/>
                            </w:tcBorders>
                          </w:tcPr>
                          <w:p w:rsidR="005B7C2B" w:rsidRDefault="005B7C2B">
                            <w:pPr>
                              <w:rPr>
                                <w:sz w:val="2"/>
                                <w:szCs w:val="2"/>
                              </w:rPr>
                            </w:pPr>
                          </w:p>
                        </w:tc>
                        <w:tc>
                          <w:tcPr>
                            <w:tcW w:w="5535" w:type="dxa"/>
                            <w:tcBorders>
                              <w:bottom w:val="single" w:sz="12" w:space="0" w:color="000000"/>
                            </w:tcBorders>
                          </w:tcPr>
                          <w:p w:rsidR="005B7C2B" w:rsidRDefault="005B7C2B">
                            <w:pPr>
                              <w:spacing w:line="255" w:lineRule="exact"/>
                              <w:ind w:left="9"/>
                              <w:jc w:val="center"/>
                              <w:rPr>
                                <w:sz w:val="24"/>
                              </w:rPr>
                            </w:pPr>
                            <w:r>
                              <w:rPr>
                                <w:sz w:val="24"/>
                              </w:rPr>
                              <w:t xml:space="preserve">Моя </w:t>
                            </w:r>
                            <w:r>
                              <w:rPr>
                                <w:spacing w:val="-2"/>
                                <w:sz w:val="24"/>
                              </w:rPr>
                              <w:t>семья.</w:t>
                            </w:r>
                          </w:p>
                        </w:tc>
                        <w:tc>
                          <w:tcPr>
                            <w:tcW w:w="7941" w:type="dxa"/>
                            <w:vMerge/>
                            <w:tcBorders>
                              <w:top w:val="nil"/>
                              <w:bottom w:val="single" w:sz="12" w:space="0" w:color="000000"/>
                            </w:tcBorders>
                          </w:tcPr>
                          <w:p w:rsidR="005B7C2B" w:rsidRDefault="005B7C2B">
                            <w:pPr>
                              <w:rPr>
                                <w:sz w:val="2"/>
                                <w:szCs w:val="2"/>
                              </w:rPr>
                            </w:pPr>
                          </w:p>
                        </w:tc>
                      </w:tr>
                      <w:tr w:rsidR="005B7C2B">
                        <w:trPr>
                          <w:trHeight w:val="551"/>
                        </w:trPr>
                        <w:tc>
                          <w:tcPr>
                            <w:tcW w:w="1985" w:type="dxa"/>
                            <w:vMerge w:val="restart"/>
                            <w:tcBorders>
                              <w:top w:val="single" w:sz="12" w:space="0" w:color="000000"/>
                            </w:tcBorders>
                          </w:tcPr>
                          <w:p w:rsidR="005B7C2B" w:rsidRDefault="005B7C2B">
                            <w:pPr>
                              <w:spacing w:line="272" w:lineRule="exact"/>
                              <w:ind w:left="563"/>
                              <w:rPr>
                                <w:b/>
                                <w:sz w:val="24"/>
                              </w:rPr>
                            </w:pPr>
                            <w:r>
                              <w:rPr>
                                <w:b/>
                                <w:spacing w:val="-2"/>
                                <w:sz w:val="24"/>
                              </w:rPr>
                              <w:t>декабрь</w:t>
                            </w:r>
                          </w:p>
                        </w:tc>
                        <w:tc>
                          <w:tcPr>
                            <w:tcW w:w="5535" w:type="dxa"/>
                            <w:tcBorders>
                              <w:top w:val="single" w:sz="12" w:space="0" w:color="000000"/>
                            </w:tcBorders>
                          </w:tcPr>
                          <w:p w:rsidR="005B7C2B" w:rsidRDefault="005B7C2B">
                            <w:pPr>
                              <w:spacing w:line="263" w:lineRule="exact"/>
                              <w:ind w:left="727" w:right="12"/>
                              <w:jc w:val="center"/>
                              <w:rPr>
                                <w:sz w:val="24"/>
                              </w:rPr>
                            </w:pPr>
                            <w:r>
                              <w:rPr>
                                <w:sz w:val="24"/>
                              </w:rPr>
                              <w:t>Здравствуй,</w:t>
                            </w:r>
                            <w:r>
                              <w:rPr>
                                <w:spacing w:val="-8"/>
                                <w:sz w:val="24"/>
                              </w:rPr>
                              <w:t xml:space="preserve"> </w:t>
                            </w:r>
                            <w:r>
                              <w:rPr>
                                <w:sz w:val="24"/>
                              </w:rPr>
                              <w:t>гостья</w:t>
                            </w:r>
                            <w:r>
                              <w:rPr>
                                <w:spacing w:val="-5"/>
                                <w:sz w:val="24"/>
                              </w:rPr>
                              <w:t xml:space="preserve"> </w:t>
                            </w:r>
                            <w:r>
                              <w:rPr>
                                <w:spacing w:val="-4"/>
                                <w:sz w:val="24"/>
                              </w:rPr>
                              <w:t>зима!</w:t>
                            </w:r>
                          </w:p>
                          <w:p w:rsidR="005B7C2B" w:rsidRDefault="005B7C2B">
                            <w:pPr>
                              <w:spacing w:line="269" w:lineRule="exact"/>
                              <w:ind w:left="727" w:right="5"/>
                              <w:jc w:val="center"/>
                              <w:rPr>
                                <w:sz w:val="24"/>
                              </w:rPr>
                            </w:pPr>
                            <w:r>
                              <w:rPr>
                                <w:sz w:val="24"/>
                              </w:rPr>
                              <w:t>Зимние</w:t>
                            </w:r>
                            <w:r>
                              <w:rPr>
                                <w:spacing w:val="-9"/>
                                <w:sz w:val="24"/>
                              </w:rPr>
                              <w:t xml:space="preserve"> </w:t>
                            </w:r>
                            <w:r>
                              <w:rPr>
                                <w:sz w:val="24"/>
                              </w:rPr>
                              <w:t>месяцы.</w:t>
                            </w:r>
                            <w:r>
                              <w:rPr>
                                <w:spacing w:val="-5"/>
                                <w:sz w:val="24"/>
                              </w:rPr>
                              <w:t xml:space="preserve"> </w:t>
                            </w:r>
                            <w:r>
                              <w:rPr>
                                <w:sz w:val="24"/>
                              </w:rPr>
                              <w:t>Зимние</w:t>
                            </w:r>
                            <w:r>
                              <w:rPr>
                                <w:spacing w:val="-6"/>
                                <w:sz w:val="24"/>
                              </w:rPr>
                              <w:t xml:space="preserve"> </w:t>
                            </w:r>
                            <w:r>
                              <w:rPr>
                                <w:sz w:val="24"/>
                              </w:rPr>
                              <w:t>забавы</w:t>
                            </w:r>
                            <w:r>
                              <w:rPr>
                                <w:spacing w:val="-8"/>
                                <w:sz w:val="24"/>
                              </w:rPr>
                              <w:t xml:space="preserve"> </w:t>
                            </w:r>
                            <w:r>
                              <w:rPr>
                                <w:spacing w:val="-2"/>
                                <w:sz w:val="24"/>
                              </w:rPr>
                              <w:t>детей.</w:t>
                            </w:r>
                          </w:p>
                        </w:tc>
                        <w:tc>
                          <w:tcPr>
                            <w:tcW w:w="7941" w:type="dxa"/>
                            <w:vMerge w:val="restart"/>
                            <w:tcBorders>
                              <w:top w:val="single" w:sz="12" w:space="0" w:color="000000"/>
                            </w:tcBorders>
                          </w:tcPr>
                          <w:p w:rsidR="005B7C2B" w:rsidRDefault="005B7C2B">
                            <w:pPr>
                              <w:numPr>
                                <w:ilvl w:val="0"/>
                                <w:numId w:val="34"/>
                              </w:numPr>
                              <w:tabs>
                                <w:tab w:val="left" w:pos="434"/>
                              </w:tabs>
                              <w:spacing w:line="283" w:lineRule="exact"/>
                              <w:rPr>
                                <w:sz w:val="24"/>
                              </w:rPr>
                            </w:pPr>
                            <w:r>
                              <w:rPr>
                                <w:sz w:val="24"/>
                              </w:rPr>
                              <w:t>Физкультурное</w:t>
                            </w:r>
                            <w:r>
                              <w:rPr>
                                <w:spacing w:val="-10"/>
                                <w:sz w:val="24"/>
                              </w:rPr>
                              <w:t xml:space="preserve"> </w:t>
                            </w:r>
                            <w:r>
                              <w:rPr>
                                <w:sz w:val="24"/>
                              </w:rPr>
                              <w:t>развлечение</w:t>
                            </w:r>
                            <w:r>
                              <w:rPr>
                                <w:spacing w:val="-1"/>
                                <w:sz w:val="24"/>
                              </w:rPr>
                              <w:t xml:space="preserve"> </w:t>
                            </w:r>
                            <w:r>
                              <w:rPr>
                                <w:sz w:val="24"/>
                              </w:rPr>
                              <w:t>«Малые</w:t>
                            </w:r>
                            <w:r>
                              <w:rPr>
                                <w:spacing w:val="-8"/>
                                <w:sz w:val="24"/>
                              </w:rPr>
                              <w:t xml:space="preserve"> </w:t>
                            </w:r>
                            <w:r>
                              <w:rPr>
                                <w:sz w:val="24"/>
                              </w:rPr>
                              <w:t>зимние</w:t>
                            </w:r>
                            <w:r>
                              <w:rPr>
                                <w:spacing w:val="-10"/>
                                <w:sz w:val="24"/>
                              </w:rPr>
                              <w:t xml:space="preserve"> </w:t>
                            </w:r>
                            <w:r>
                              <w:rPr>
                                <w:sz w:val="24"/>
                              </w:rPr>
                              <w:t>олимпийские</w:t>
                            </w:r>
                            <w:r>
                              <w:rPr>
                                <w:spacing w:val="-7"/>
                                <w:sz w:val="24"/>
                              </w:rPr>
                              <w:t xml:space="preserve"> </w:t>
                            </w:r>
                            <w:r>
                              <w:rPr>
                                <w:spacing w:val="-2"/>
                                <w:sz w:val="24"/>
                              </w:rPr>
                              <w:t>игры»</w:t>
                            </w:r>
                          </w:p>
                          <w:p w:rsidR="005B7C2B" w:rsidRDefault="005B7C2B">
                            <w:pPr>
                              <w:numPr>
                                <w:ilvl w:val="0"/>
                                <w:numId w:val="34"/>
                              </w:numPr>
                              <w:tabs>
                                <w:tab w:val="left" w:pos="434"/>
                              </w:tabs>
                              <w:spacing w:before="1" w:line="293" w:lineRule="exact"/>
                              <w:rPr>
                                <w:sz w:val="24"/>
                              </w:rPr>
                            </w:pPr>
                            <w:r>
                              <w:rPr>
                                <w:sz w:val="24"/>
                              </w:rPr>
                              <w:t>Мероприятия,</w:t>
                            </w:r>
                            <w:r>
                              <w:rPr>
                                <w:spacing w:val="-16"/>
                                <w:sz w:val="24"/>
                              </w:rPr>
                              <w:t xml:space="preserve"> </w:t>
                            </w:r>
                            <w:r>
                              <w:rPr>
                                <w:sz w:val="24"/>
                              </w:rPr>
                              <w:t>посвященные</w:t>
                            </w:r>
                            <w:r>
                              <w:rPr>
                                <w:spacing w:val="-9"/>
                                <w:sz w:val="24"/>
                              </w:rPr>
                              <w:t xml:space="preserve"> </w:t>
                            </w:r>
                            <w:r>
                              <w:rPr>
                                <w:sz w:val="24"/>
                              </w:rPr>
                              <w:t>«Новогодним</w:t>
                            </w:r>
                            <w:r>
                              <w:rPr>
                                <w:spacing w:val="-12"/>
                                <w:sz w:val="24"/>
                              </w:rPr>
                              <w:t xml:space="preserve"> </w:t>
                            </w:r>
                            <w:r>
                              <w:rPr>
                                <w:spacing w:val="-2"/>
                                <w:sz w:val="24"/>
                              </w:rPr>
                              <w:t>праздникам»</w:t>
                            </w:r>
                          </w:p>
                          <w:p w:rsidR="005B7C2B" w:rsidRDefault="005B7C2B">
                            <w:pPr>
                              <w:numPr>
                                <w:ilvl w:val="0"/>
                                <w:numId w:val="34"/>
                              </w:numPr>
                              <w:tabs>
                                <w:tab w:val="left" w:pos="434"/>
                              </w:tabs>
                              <w:spacing w:line="293" w:lineRule="exact"/>
                              <w:rPr>
                                <w:sz w:val="24"/>
                              </w:rPr>
                            </w:pPr>
                            <w:r>
                              <w:rPr>
                                <w:sz w:val="24"/>
                              </w:rPr>
                              <w:t>Мероприятия,</w:t>
                            </w:r>
                            <w:r>
                              <w:rPr>
                                <w:spacing w:val="-11"/>
                                <w:sz w:val="24"/>
                              </w:rPr>
                              <w:t xml:space="preserve"> </w:t>
                            </w:r>
                            <w:r>
                              <w:rPr>
                                <w:sz w:val="24"/>
                              </w:rPr>
                              <w:t>посвященные</w:t>
                            </w:r>
                            <w:r>
                              <w:rPr>
                                <w:spacing w:val="-8"/>
                                <w:sz w:val="24"/>
                              </w:rPr>
                              <w:t xml:space="preserve"> </w:t>
                            </w:r>
                            <w:r>
                              <w:rPr>
                                <w:sz w:val="24"/>
                              </w:rPr>
                              <w:t>Декаде</w:t>
                            </w:r>
                            <w:r>
                              <w:rPr>
                                <w:spacing w:val="-6"/>
                                <w:sz w:val="24"/>
                              </w:rPr>
                              <w:t xml:space="preserve"> </w:t>
                            </w:r>
                            <w:r>
                              <w:rPr>
                                <w:spacing w:val="-2"/>
                                <w:sz w:val="24"/>
                              </w:rPr>
                              <w:t>инвалидов</w:t>
                            </w:r>
                          </w:p>
                          <w:p w:rsidR="005B7C2B" w:rsidRDefault="005B7C2B">
                            <w:pPr>
                              <w:numPr>
                                <w:ilvl w:val="0"/>
                                <w:numId w:val="34"/>
                              </w:numPr>
                              <w:tabs>
                                <w:tab w:val="left" w:pos="434"/>
                              </w:tabs>
                              <w:spacing w:before="1"/>
                              <w:ind w:right="390"/>
                              <w:rPr>
                                <w:sz w:val="24"/>
                              </w:rPr>
                            </w:pPr>
                            <w:r>
                              <w:rPr>
                                <w:sz w:val="24"/>
                              </w:rPr>
                              <w:t>Мероприятия,</w:t>
                            </w:r>
                            <w:r>
                              <w:rPr>
                                <w:spacing w:val="-7"/>
                                <w:sz w:val="24"/>
                              </w:rPr>
                              <w:t xml:space="preserve"> </w:t>
                            </w:r>
                            <w:r>
                              <w:rPr>
                                <w:sz w:val="24"/>
                              </w:rPr>
                              <w:t>посвященные</w:t>
                            </w:r>
                            <w:r>
                              <w:rPr>
                                <w:spacing w:val="-7"/>
                                <w:sz w:val="24"/>
                              </w:rPr>
                              <w:t xml:space="preserve"> </w:t>
                            </w:r>
                            <w:r>
                              <w:rPr>
                                <w:sz w:val="24"/>
                              </w:rPr>
                              <w:t>Дню</w:t>
                            </w:r>
                            <w:r>
                              <w:rPr>
                                <w:spacing w:val="-5"/>
                                <w:sz w:val="24"/>
                              </w:rPr>
                              <w:t xml:space="preserve"> </w:t>
                            </w:r>
                            <w:r>
                              <w:rPr>
                                <w:sz w:val="24"/>
                              </w:rPr>
                              <w:t>Неизвестного</w:t>
                            </w:r>
                            <w:r>
                              <w:rPr>
                                <w:spacing w:val="-5"/>
                                <w:sz w:val="24"/>
                              </w:rPr>
                              <w:t xml:space="preserve"> </w:t>
                            </w:r>
                            <w:r>
                              <w:rPr>
                                <w:sz w:val="24"/>
                              </w:rPr>
                              <w:t>Солдата</w:t>
                            </w:r>
                            <w:r>
                              <w:rPr>
                                <w:spacing w:val="-3"/>
                                <w:sz w:val="24"/>
                              </w:rPr>
                              <w:t xml:space="preserve"> </w:t>
                            </w:r>
                            <w:r>
                              <w:rPr>
                                <w:sz w:val="24"/>
                              </w:rPr>
                              <w:t>–</w:t>
                            </w:r>
                            <w:r>
                              <w:rPr>
                                <w:spacing w:val="-5"/>
                                <w:sz w:val="24"/>
                              </w:rPr>
                              <w:t xml:space="preserve"> </w:t>
                            </w:r>
                            <w:r>
                              <w:rPr>
                                <w:sz w:val="24"/>
                              </w:rPr>
                              <w:t>в</w:t>
                            </w:r>
                            <w:r>
                              <w:rPr>
                                <w:spacing w:val="-6"/>
                                <w:sz w:val="24"/>
                              </w:rPr>
                              <w:t xml:space="preserve"> </w:t>
                            </w:r>
                            <w:r>
                              <w:rPr>
                                <w:sz w:val="24"/>
                              </w:rPr>
                              <w:t>память</w:t>
                            </w:r>
                            <w:r>
                              <w:rPr>
                                <w:spacing w:val="-4"/>
                                <w:sz w:val="24"/>
                              </w:rPr>
                              <w:t xml:space="preserve"> </w:t>
                            </w:r>
                            <w:r>
                              <w:rPr>
                                <w:sz w:val="24"/>
                              </w:rPr>
                              <w:t>о российских и советских воинах.</w:t>
                            </w:r>
                          </w:p>
                          <w:p w:rsidR="005B7C2B" w:rsidRDefault="005B7C2B">
                            <w:pPr>
                              <w:numPr>
                                <w:ilvl w:val="0"/>
                                <w:numId w:val="34"/>
                              </w:numPr>
                              <w:tabs>
                                <w:tab w:val="left" w:pos="434"/>
                              </w:tabs>
                              <w:spacing w:before="1"/>
                              <w:rPr>
                                <w:sz w:val="24"/>
                              </w:rPr>
                            </w:pPr>
                            <w:r>
                              <w:rPr>
                                <w:sz w:val="24"/>
                              </w:rPr>
                              <w:t>Выставка</w:t>
                            </w:r>
                            <w:r>
                              <w:rPr>
                                <w:spacing w:val="-12"/>
                                <w:sz w:val="24"/>
                              </w:rPr>
                              <w:t xml:space="preserve"> </w:t>
                            </w:r>
                            <w:r>
                              <w:rPr>
                                <w:sz w:val="24"/>
                              </w:rPr>
                              <w:t>поделок</w:t>
                            </w:r>
                            <w:r>
                              <w:rPr>
                                <w:spacing w:val="1"/>
                                <w:sz w:val="24"/>
                              </w:rPr>
                              <w:t xml:space="preserve"> </w:t>
                            </w:r>
                            <w:r>
                              <w:rPr>
                                <w:sz w:val="24"/>
                              </w:rPr>
                              <w:t>«Мастерская</w:t>
                            </w:r>
                            <w:r>
                              <w:rPr>
                                <w:spacing w:val="-5"/>
                                <w:sz w:val="24"/>
                              </w:rPr>
                              <w:t xml:space="preserve"> </w:t>
                            </w:r>
                            <w:r>
                              <w:rPr>
                                <w:sz w:val="24"/>
                              </w:rPr>
                              <w:t>Деда</w:t>
                            </w:r>
                            <w:r>
                              <w:rPr>
                                <w:spacing w:val="-4"/>
                                <w:sz w:val="24"/>
                              </w:rPr>
                              <w:t xml:space="preserve"> </w:t>
                            </w:r>
                            <w:r>
                              <w:rPr>
                                <w:spacing w:val="-2"/>
                                <w:sz w:val="24"/>
                              </w:rPr>
                              <w:t>Морозаа</w:t>
                            </w:r>
                          </w:p>
                        </w:tc>
                      </w:tr>
                      <w:tr w:rsidR="005B7C2B">
                        <w:trPr>
                          <w:trHeight w:val="278"/>
                        </w:trPr>
                        <w:tc>
                          <w:tcPr>
                            <w:tcW w:w="1985" w:type="dxa"/>
                            <w:vMerge/>
                            <w:tcBorders>
                              <w:top w:val="nil"/>
                            </w:tcBorders>
                          </w:tcPr>
                          <w:p w:rsidR="005B7C2B" w:rsidRDefault="005B7C2B">
                            <w:pPr>
                              <w:rPr>
                                <w:sz w:val="2"/>
                                <w:szCs w:val="2"/>
                              </w:rPr>
                            </w:pPr>
                          </w:p>
                        </w:tc>
                        <w:tc>
                          <w:tcPr>
                            <w:tcW w:w="5535" w:type="dxa"/>
                          </w:tcPr>
                          <w:p w:rsidR="005B7C2B" w:rsidRDefault="005B7C2B">
                            <w:pPr>
                              <w:spacing w:line="258" w:lineRule="exact"/>
                              <w:ind w:left="1370"/>
                              <w:rPr>
                                <w:sz w:val="24"/>
                              </w:rPr>
                            </w:pPr>
                            <w:r>
                              <w:rPr>
                                <w:sz w:val="24"/>
                              </w:rPr>
                              <w:t>Идёт</w:t>
                            </w:r>
                            <w:r>
                              <w:rPr>
                                <w:spacing w:val="-5"/>
                                <w:sz w:val="24"/>
                              </w:rPr>
                              <w:t xml:space="preserve"> </w:t>
                            </w:r>
                            <w:r>
                              <w:rPr>
                                <w:sz w:val="24"/>
                              </w:rPr>
                              <w:t>зима,</w:t>
                            </w:r>
                            <w:r>
                              <w:rPr>
                                <w:spacing w:val="-2"/>
                                <w:sz w:val="24"/>
                              </w:rPr>
                              <w:t xml:space="preserve"> </w:t>
                            </w:r>
                            <w:r>
                              <w:rPr>
                                <w:sz w:val="24"/>
                              </w:rPr>
                              <w:t>аукает.</w:t>
                            </w:r>
                            <w:r>
                              <w:rPr>
                                <w:spacing w:val="-4"/>
                                <w:sz w:val="24"/>
                              </w:rPr>
                              <w:t xml:space="preserve"> </w:t>
                            </w:r>
                            <w:r>
                              <w:rPr>
                                <w:sz w:val="24"/>
                              </w:rPr>
                              <w:t>Зимняя</w:t>
                            </w:r>
                            <w:r>
                              <w:rPr>
                                <w:spacing w:val="-2"/>
                                <w:sz w:val="24"/>
                              </w:rPr>
                              <w:t xml:space="preserve"> одежда</w:t>
                            </w:r>
                          </w:p>
                        </w:tc>
                        <w:tc>
                          <w:tcPr>
                            <w:tcW w:w="7941" w:type="dxa"/>
                            <w:vMerge/>
                            <w:tcBorders>
                              <w:top w:val="nil"/>
                            </w:tcBorders>
                          </w:tcPr>
                          <w:p w:rsidR="005B7C2B" w:rsidRDefault="005B7C2B">
                            <w:pPr>
                              <w:rPr>
                                <w:sz w:val="2"/>
                                <w:szCs w:val="2"/>
                              </w:rPr>
                            </w:pPr>
                          </w:p>
                        </w:tc>
                      </w:tr>
                      <w:tr w:rsidR="005B7C2B">
                        <w:trPr>
                          <w:trHeight w:val="273"/>
                        </w:trPr>
                        <w:tc>
                          <w:tcPr>
                            <w:tcW w:w="1985" w:type="dxa"/>
                            <w:vMerge/>
                            <w:tcBorders>
                              <w:top w:val="nil"/>
                            </w:tcBorders>
                          </w:tcPr>
                          <w:p w:rsidR="005B7C2B" w:rsidRDefault="005B7C2B">
                            <w:pPr>
                              <w:rPr>
                                <w:sz w:val="2"/>
                                <w:szCs w:val="2"/>
                              </w:rPr>
                            </w:pPr>
                          </w:p>
                        </w:tc>
                        <w:tc>
                          <w:tcPr>
                            <w:tcW w:w="5535" w:type="dxa"/>
                          </w:tcPr>
                          <w:p w:rsidR="005B7C2B" w:rsidRDefault="005B7C2B">
                            <w:pPr>
                              <w:spacing w:line="253" w:lineRule="exact"/>
                              <w:ind w:left="1322"/>
                              <w:rPr>
                                <w:sz w:val="24"/>
                              </w:rPr>
                            </w:pPr>
                            <w:r>
                              <w:rPr>
                                <w:sz w:val="24"/>
                              </w:rPr>
                              <w:t>Зимний</w:t>
                            </w:r>
                            <w:r>
                              <w:rPr>
                                <w:spacing w:val="-7"/>
                                <w:sz w:val="24"/>
                              </w:rPr>
                              <w:t xml:space="preserve"> </w:t>
                            </w:r>
                            <w:r>
                              <w:rPr>
                                <w:sz w:val="24"/>
                              </w:rPr>
                              <w:t>лес.</w:t>
                            </w:r>
                            <w:r>
                              <w:rPr>
                                <w:spacing w:val="-5"/>
                                <w:sz w:val="24"/>
                              </w:rPr>
                              <w:t xml:space="preserve"> </w:t>
                            </w:r>
                            <w:r>
                              <w:rPr>
                                <w:sz w:val="24"/>
                              </w:rPr>
                              <w:t>Животный</w:t>
                            </w:r>
                            <w:r>
                              <w:rPr>
                                <w:spacing w:val="-6"/>
                                <w:sz w:val="24"/>
                              </w:rPr>
                              <w:t xml:space="preserve"> </w:t>
                            </w:r>
                            <w:r>
                              <w:rPr>
                                <w:sz w:val="24"/>
                              </w:rPr>
                              <w:t>мир</w:t>
                            </w:r>
                            <w:r>
                              <w:rPr>
                                <w:spacing w:val="-5"/>
                                <w:sz w:val="24"/>
                              </w:rPr>
                              <w:t xml:space="preserve"> </w:t>
                            </w:r>
                            <w:r>
                              <w:rPr>
                                <w:spacing w:val="-2"/>
                                <w:sz w:val="24"/>
                              </w:rPr>
                              <w:t>зимой.</w:t>
                            </w:r>
                          </w:p>
                        </w:tc>
                        <w:tc>
                          <w:tcPr>
                            <w:tcW w:w="7941" w:type="dxa"/>
                            <w:vMerge/>
                            <w:tcBorders>
                              <w:top w:val="nil"/>
                            </w:tcBorders>
                          </w:tcPr>
                          <w:p w:rsidR="005B7C2B" w:rsidRDefault="005B7C2B">
                            <w:pPr>
                              <w:rPr>
                                <w:sz w:val="2"/>
                                <w:szCs w:val="2"/>
                              </w:rPr>
                            </w:pPr>
                          </w:p>
                        </w:tc>
                      </w:tr>
                      <w:tr w:rsidR="005B7C2B">
                        <w:trPr>
                          <w:trHeight w:val="278"/>
                        </w:trPr>
                        <w:tc>
                          <w:tcPr>
                            <w:tcW w:w="1985" w:type="dxa"/>
                            <w:vMerge/>
                            <w:tcBorders>
                              <w:top w:val="nil"/>
                            </w:tcBorders>
                          </w:tcPr>
                          <w:p w:rsidR="005B7C2B" w:rsidRDefault="005B7C2B">
                            <w:pPr>
                              <w:rPr>
                                <w:sz w:val="2"/>
                                <w:szCs w:val="2"/>
                              </w:rPr>
                            </w:pPr>
                          </w:p>
                        </w:tc>
                        <w:tc>
                          <w:tcPr>
                            <w:tcW w:w="5535" w:type="dxa"/>
                          </w:tcPr>
                          <w:p w:rsidR="005B7C2B" w:rsidRDefault="005B7C2B">
                            <w:pPr>
                              <w:spacing w:line="258" w:lineRule="exact"/>
                              <w:ind w:left="2179"/>
                              <w:rPr>
                                <w:sz w:val="24"/>
                              </w:rPr>
                            </w:pPr>
                            <w:r>
                              <w:rPr>
                                <w:sz w:val="24"/>
                              </w:rPr>
                              <w:t>Зимующие</w:t>
                            </w:r>
                            <w:r>
                              <w:rPr>
                                <w:spacing w:val="-11"/>
                                <w:sz w:val="24"/>
                              </w:rPr>
                              <w:t xml:space="preserve"> </w:t>
                            </w:r>
                            <w:r>
                              <w:rPr>
                                <w:spacing w:val="-2"/>
                                <w:sz w:val="24"/>
                              </w:rPr>
                              <w:t>птицы.</w:t>
                            </w:r>
                          </w:p>
                        </w:tc>
                        <w:tc>
                          <w:tcPr>
                            <w:tcW w:w="7941" w:type="dxa"/>
                            <w:vMerge/>
                            <w:tcBorders>
                              <w:top w:val="nil"/>
                            </w:tcBorders>
                          </w:tcPr>
                          <w:p w:rsidR="005B7C2B" w:rsidRDefault="005B7C2B">
                            <w:pPr>
                              <w:rPr>
                                <w:sz w:val="2"/>
                                <w:szCs w:val="2"/>
                              </w:rPr>
                            </w:pPr>
                          </w:p>
                        </w:tc>
                      </w:tr>
                      <w:tr w:rsidR="005B7C2B">
                        <w:trPr>
                          <w:trHeight w:val="871"/>
                        </w:trPr>
                        <w:tc>
                          <w:tcPr>
                            <w:tcW w:w="1985" w:type="dxa"/>
                            <w:vMerge/>
                            <w:tcBorders>
                              <w:top w:val="nil"/>
                            </w:tcBorders>
                          </w:tcPr>
                          <w:p w:rsidR="005B7C2B" w:rsidRDefault="005B7C2B">
                            <w:pPr>
                              <w:rPr>
                                <w:sz w:val="2"/>
                                <w:szCs w:val="2"/>
                              </w:rPr>
                            </w:pPr>
                          </w:p>
                        </w:tc>
                        <w:tc>
                          <w:tcPr>
                            <w:tcW w:w="5535" w:type="dxa"/>
                          </w:tcPr>
                          <w:p w:rsidR="005B7C2B" w:rsidRDefault="005B7C2B">
                            <w:pPr>
                              <w:spacing w:line="268" w:lineRule="exact"/>
                              <w:ind w:left="1951"/>
                              <w:rPr>
                                <w:sz w:val="24"/>
                              </w:rPr>
                            </w:pPr>
                            <w:r>
                              <w:rPr>
                                <w:sz w:val="24"/>
                              </w:rPr>
                              <w:t>Новый</w:t>
                            </w:r>
                            <w:r>
                              <w:rPr>
                                <w:spacing w:val="-9"/>
                                <w:sz w:val="24"/>
                              </w:rPr>
                              <w:t xml:space="preserve"> </w:t>
                            </w:r>
                            <w:r>
                              <w:rPr>
                                <w:sz w:val="24"/>
                              </w:rPr>
                              <w:t>год.</w:t>
                            </w:r>
                            <w:r>
                              <w:rPr>
                                <w:spacing w:val="-6"/>
                                <w:sz w:val="24"/>
                              </w:rPr>
                              <w:t xml:space="preserve"> </w:t>
                            </w:r>
                            <w:r>
                              <w:rPr>
                                <w:spacing w:val="-2"/>
                                <w:sz w:val="24"/>
                              </w:rPr>
                              <w:t>Утренники</w:t>
                            </w:r>
                          </w:p>
                        </w:tc>
                        <w:tc>
                          <w:tcPr>
                            <w:tcW w:w="7941" w:type="dxa"/>
                            <w:vMerge/>
                            <w:tcBorders>
                              <w:top w:val="nil"/>
                            </w:tcBorders>
                          </w:tcPr>
                          <w:p w:rsidR="005B7C2B" w:rsidRDefault="005B7C2B">
                            <w:pPr>
                              <w:rPr>
                                <w:sz w:val="2"/>
                                <w:szCs w:val="2"/>
                              </w:rPr>
                            </w:pPr>
                          </w:p>
                        </w:tc>
                      </w:tr>
                    </w:tbl>
                    <w:p w:rsidR="005B7C2B" w:rsidRDefault="005B7C2B">
                      <w:pPr>
                        <w:pStyle w:val="a8"/>
                        <w:ind w:left="0"/>
                        <w:jc w:val="left"/>
                      </w:pPr>
                    </w:p>
                  </w:txbxContent>
                </v:textbox>
                <w10:wrap anchorx="page"/>
              </v:shape>
            </w:pict>
          </mc:Fallback>
        </mc:AlternateContent>
      </w:r>
      <w:r>
        <w:rPr>
          <w:spacing w:val="-5"/>
        </w:rPr>
        <w:t>60</w:t>
      </w:r>
    </w:p>
    <w:p w:rsidR="00C374AF" w:rsidRDefault="00C374AF">
      <w:pPr>
        <w:jc w:val="right"/>
        <w:sectPr w:rsidR="00C374AF">
          <w:pgSz w:w="16850" w:h="11900" w:orient="landscape"/>
          <w:pgMar w:top="1020" w:right="540" w:bottom="280" w:left="620" w:header="720" w:footer="720" w:gutter="0"/>
          <w:cols w:space="720"/>
        </w:sect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85"/>
        <w:gridCol w:w="5535"/>
        <w:gridCol w:w="7941"/>
      </w:tblGrid>
      <w:tr w:rsidR="00C374AF">
        <w:trPr>
          <w:trHeight w:val="529"/>
        </w:trPr>
        <w:tc>
          <w:tcPr>
            <w:tcW w:w="1985" w:type="dxa"/>
            <w:vMerge w:val="restart"/>
            <w:tcBorders>
              <w:left w:val="single" w:sz="4" w:space="0" w:color="000000"/>
              <w:right w:val="single" w:sz="4" w:space="0" w:color="000000"/>
            </w:tcBorders>
          </w:tcPr>
          <w:p w:rsidR="00C374AF" w:rsidRDefault="00506334">
            <w:pPr>
              <w:spacing w:line="270" w:lineRule="exact"/>
              <w:ind w:left="606"/>
              <w:rPr>
                <w:b/>
                <w:sz w:val="24"/>
              </w:rPr>
            </w:pPr>
            <w:r>
              <w:rPr>
                <w:b/>
                <w:spacing w:val="-2"/>
                <w:sz w:val="24"/>
              </w:rPr>
              <w:lastRenderedPageBreak/>
              <w:t>январь</w:t>
            </w:r>
          </w:p>
        </w:tc>
        <w:tc>
          <w:tcPr>
            <w:tcW w:w="5535" w:type="dxa"/>
            <w:tcBorders>
              <w:left w:val="single" w:sz="4" w:space="0" w:color="000000"/>
              <w:bottom w:val="single" w:sz="4" w:space="0" w:color="000000"/>
              <w:right w:val="single" w:sz="4" w:space="0" w:color="000000"/>
            </w:tcBorders>
          </w:tcPr>
          <w:p w:rsidR="00C374AF" w:rsidRDefault="00506334">
            <w:pPr>
              <w:spacing w:before="245" w:line="263" w:lineRule="exact"/>
              <w:ind w:left="1317"/>
              <w:rPr>
                <w:sz w:val="24"/>
              </w:rPr>
            </w:pPr>
            <w:r>
              <w:rPr>
                <w:sz w:val="24"/>
              </w:rPr>
              <w:t>Все</w:t>
            </w:r>
            <w:r>
              <w:rPr>
                <w:spacing w:val="-5"/>
                <w:sz w:val="24"/>
              </w:rPr>
              <w:t xml:space="preserve"> </w:t>
            </w:r>
            <w:r>
              <w:rPr>
                <w:sz w:val="24"/>
              </w:rPr>
              <w:t>работы</w:t>
            </w:r>
            <w:r>
              <w:rPr>
                <w:spacing w:val="-7"/>
                <w:sz w:val="24"/>
              </w:rPr>
              <w:t xml:space="preserve"> </w:t>
            </w:r>
            <w:r>
              <w:rPr>
                <w:sz w:val="24"/>
              </w:rPr>
              <w:t>хороши.</w:t>
            </w:r>
            <w:r>
              <w:rPr>
                <w:spacing w:val="-8"/>
                <w:sz w:val="24"/>
              </w:rPr>
              <w:t xml:space="preserve"> </w:t>
            </w:r>
            <w:r>
              <w:rPr>
                <w:sz w:val="24"/>
              </w:rPr>
              <w:t>Орудия</w:t>
            </w:r>
            <w:r>
              <w:rPr>
                <w:spacing w:val="-3"/>
                <w:sz w:val="24"/>
              </w:rPr>
              <w:t xml:space="preserve"> </w:t>
            </w:r>
            <w:r>
              <w:rPr>
                <w:spacing w:val="-2"/>
                <w:sz w:val="24"/>
              </w:rPr>
              <w:t>труда.</w:t>
            </w:r>
          </w:p>
        </w:tc>
        <w:tc>
          <w:tcPr>
            <w:tcW w:w="7941" w:type="dxa"/>
            <w:vMerge w:val="restart"/>
            <w:tcBorders>
              <w:left w:val="single" w:sz="4" w:space="0" w:color="000000"/>
              <w:right w:val="single" w:sz="4" w:space="0" w:color="000000"/>
            </w:tcBorders>
          </w:tcPr>
          <w:p w:rsidR="00C374AF" w:rsidRDefault="00506334">
            <w:pPr>
              <w:numPr>
                <w:ilvl w:val="0"/>
                <w:numId w:val="35"/>
              </w:numPr>
              <w:tabs>
                <w:tab w:val="left" w:pos="434"/>
              </w:tabs>
              <w:spacing w:line="260" w:lineRule="exact"/>
              <w:rPr>
                <w:sz w:val="24"/>
              </w:rPr>
            </w:pPr>
            <w:r>
              <w:rPr>
                <w:sz w:val="24"/>
              </w:rPr>
              <w:t>Неделя</w:t>
            </w:r>
            <w:r>
              <w:rPr>
                <w:spacing w:val="-8"/>
                <w:sz w:val="24"/>
              </w:rPr>
              <w:t xml:space="preserve"> </w:t>
            </w:r>
            <w:r>
              <w:rPr>
                <w:sz w:val="24"/>
              </w:rPr>
              <w:t>зимник</w:t>
            </w:r>
            <w:r>
              <w:rPr>
                <w:spacing w:val="-2"/>
                <w:sz w:val="24"/>
              </w:rPr>
              <w:t xml:space="preserve"> </w:t>
            </w:r>
            <w:r>
              <w:rPr>
                <w:sz w:val="24"/>
              </w:rPr>
              <w:t>игр</w:t>
            </w:r>
            <w:r>
              <w:rPr>
                <w:spacing w:val="-5"/>
                <w:sz w:val="24"/>
              </w:rPr>
              <w:t xml:space="preserve"> </w:t>
            </w:r>
            <w:r>
              <w:rPr>
                <w:sz w:val="24"/>
              </w:rPr>
              <w:t>и</w:t>
            </w:r>
            <w:r>
              <w:rPr>
                <w:spacing w:val="-4"/>
                <w:sz w:val="24"/>
              </w:rPr>
              <w:t xml:space="preserve"> забав</w:t>
            </w:r>
          </w:p>
          <w:p w:rsidR="00C374AF" w:rsidRDefault="00506334">
            <w:pPr>
              <w:numPr>
                <w:ilvl w:val="0"/>
                <w:numId w:val="35"/>
              </w:numPr>
              <w:tabs>
                <w:tab w:val="left" w:pos="434"/>
              </w:tabs>
              <w:spacing w:line="291" w:lineRule="exact"/>
              <w:rPr>
                <w:sz w:val="24"/>
              </w:rPr>
            </w:pPr>
            <w:r>
              <w:rPr>
                <w:sz w:val="24"/>
              </w:rPr>
              <w:t>«Всемирный</w:t>
            </w:r>
            <w:r>
              <w:rPr>
                <w:spacing w:val="-5"/>
                <w:sz w:val="24"/>
              </w:rPr>
              <w:t xml:space="preserve"> </w:t>
            </w:r>
            <w:r>
              <w:rPr>
                <w:sz w:val="24"/>
              </w:rPr>
              <w:t>день</w:t>
            </w:r>
            <w:r>
              <w:rPr>
                <w:spacing w:val="-7"/>
                <w:sz w:val="24"/>
              </w:rPr>
              <w:t xml:space="preserve"> </w:t>
            </w:r>
            <w:r>
              <w:rPr>
                <w:spacing w:val="-2"/>
                <w:sz w:val="24"/>
              </w:rPr>
              <w:t>спасибо»</w:t>
            </w:r>
          </w:p>
          <w:p w:rsidR="00C374AF" w:rsidRDefault="00506334">
            <w:pPr>
              <w:numPr>
                <w:ilvl w:val="0"/>
                <w:numId w:val="35"/>
              </w:numPr>
              <w:tabs>
                <w:tab w:val="left" w:pos="434"/>
              </w:tabs>
              <w:spacing w:before="3" w:line="237" w:lineRule="auto"/>
              <w:ind w:right="337"/>
              <w:rPr>
                <w:sz w:val="24"/>
              </w:rPr>
            </w:pPr>
            <w:r>
              <w:rPr>
                <w:sz w:val="24"/>
              </w:rPr>
              <w:t>Выставка</w:t>
            </w:r>
            <w:r>
              <w:rPr>
                <w:spacing w:val="-13"/>
                <w:sz w:val="24"/>
              </w:rPr>
              <w:t xml:space="preserve"> </w:t>
            </w:r>
            <w:r>
              <w:rPr>
                <w:sz w:val="24"/>
              </w:rPr>
              <w:t>детских</w:t>
            </w:r>
            <w:r>
              <w:rPr>
                <w:spacing w:val="-9"/>
                <w:sz w:val="24"/>
              </w:rPr>
              <w:t xml:space="preserve"> </w:t>
            </w:r>
            <w:r>
              <w:rPr>
                <w:sz w:val="24"/>
              </w:rPr>
              <w:t>рисунков</w:t>
            </w:r>
            <w:r>
              <w:rPr>
                <w:spacing w:val="-5"/>
                <w:sz w:val="24"/>
              </w:rPr>
              <w:t xml:space="preserve"> </w:t>
            </w:r>
            <w:r>
              <w:rPr>
                <w:sz w:val="24"/>
              </w:rPr>
              <w:t>«По</w:t>
            </w:r>
            <w:r>
              <w:rPr>
                <w:spacing w:val="-12"/>
                <w:sz w:val="24"/>
              </w:rPr>
              <w:t xml:space="preserve"> </w:t>
            </w:r>
            <w:r>
              <w:rPr>
                <w:sz w:val="24"/>
              </w:rPr>
              <w:t>произведениям</w:t>
            </w:r>
            <w:r>
              <w:rPr>
                <w:spacing w:val="-12"/>
                <w:sz w:val="24"/>
              </w:rPr>
              <w:t xml:space="preserve"> </w:t>
            </w:r>
            <w:r>
              <w:rPr>
                <w:sz w:val="24"/>
              </w:rPr>
              <w:t>татарских</w:t>
            </w:r>
            <w:r>
              <w:rPr>
                <w:spacing w:val="-10"/>
                <w:sz w:val="24"/>
              </w:rPr>
              <w:t xml:space="preserve"> </w:t>
            </w:r>
            <w:r>
              <w:rPr>
                <w:sz w:val="24"/>
              </w:rPr>
              <w:t xml:space="preserve">писателей, </w:t>
            </w:r>
            <w:r>
              <w:rPr>
                <w:spacing w:val="-2"/>
                <w:sz w:val="24"/>
              </w:rPr>
              <w:t>мультфильмам»</w:t>
            </w:r>
          </w:p>
        </w:tc>
      </w:tr>
      <w:tr w:rsidR="00C374AF">
        <w:trPr>
          <w:trHeight w:val="810"/>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before="3"/>
              <w:ind w:left="727" w:right="4"/>
              <w:jc w:val="center"/>
              <w:rPr>
                <w:sz w:val="24"/>
              </w:rPr>
            </w:pPr>
            <w:r>
              <w:rPr>
                <w:sz w:val="24"/>
              </w:rPr>
              <w:t>Наш</w:t>
            </w:r>
            <w:r>
              <w:rPr>
                <w:spacing w:val="-2"/>
                <w:sz w:val="24"/>
              </w:rPr>
              <w:t xml:space="preserve"> </w:t>
            </w:r>
            <w:r>
              <w:rPr>
                <w:sz w:val="24"/>
              </w:rPr>
              <w:t>быт –</w:t>
            </w:r>
            <w:r>
              <w:rPr>
                <w:spacing w:val="-1"/>
                <w:sz w:val="24"/>
              </w:rPr>
              <w:t xml:space="preserve"> </w:t>
            </w:r>
            <w:r>
              <w:rPr>
                <w:sz w:val="24"/>
              </w:rPr>
              <w:t>посуда,</w:t>
            </w:r>
            <w:r>
              <w:rPr>
                <w:spacing w:val="-1"/>
                <w:sz w:val="24"/>
              </w:rPr>
              <w:t xml:space="preserve"> </w:t>
            </w:r>
            <w:r>
              <w:rPr>
                <w:spacing w:val="-2"/>
                <w:sz w:val="24"/>
              </w:rPr>
              <w:t>мебель</w:t>
            </w:r>
          </w:p>
          <w:p w:rsidR="00C374AF" w:rsidRDefault="00506334">
            <w:pPr>
              <w:spacing w:line="268" w:lineRule="exact"/>
              <w:ind w:left="727" w:right="24"/>
              <w:jc w:val="center"/>
              <w:rPr>
                <w:sz w:val="24"/>
              </w:rPr>
            </w:pPr>
            <w:r>
              <w:rPr>
                <w:sz w:val="24"/>
              </w:rPr>
              <w:t>Материалы,</w:t>
            </w:r>
            <w:r>
              <w:rPr>
                <w:spacing w:val="-7"/>
                <w:sz w:val="24"/>
              </w:rPr>
              <w:t xml:space="preserve"> </w:t>
            </w:r>
            <w:r>
              <w:rPr>
                <w:sz w:val="24"/>
              </w:rPr>
              <w:t>из</w:t>
            </w:r>
            <w:r>
              <w:rPr>
                <w:spacing w:val="-6"/>
                <w:sz w:val="24"/>
              </w:rPr>
              <w:t xml:space="preserve"> </w:t>
            </w:r>
            <w:r>
              <w:rPr>
                <w:sz w:val="24"/>
              </w:rPr>
              <w:t>которых</w:t>
            </w:r>
            <w:r>
              <w:rPr>
                <w:spacing w:val="-7"/>
                <w:sz w:val="24"/>
              </w:rPr>
              <w:t xml:space="preserve"> </w:t>
            </w:r>
            <w:r>
              <w:rPr>
                <w:sz w:val="24"/>
              </w:rPr>
              <w:t>сделана</w:t>
            </w:r>
            <w:r>
              <w:rPr>
                <w:spacing w:val="-5"/>
                <w:sz w:val="24"/>
              </w:rPr>
              <w:t xml:space="preserve"> </w:t>
            </w:r>
            <w:r>
              <w:rPr>
                <w:spacing w:val="-2"/>
                <w:sz w:val="24"/>
              </w:rPr>
              <w:t>посуда,</w:t>
            </w:r>
          </w:p>
          <w:p w:rsidR="00C374AF" w:rsidRDefault="00506334">
            <w:pPr>
              <w:spacing w:line="243" w:lineRule="exact"/>
              <w:ind w:left="17"/>
              <w:jc w:val="center"/>
              <w:rPr>
                <w:sz w:val="24"/>
              </w:rPr>
            </w:pPr>
            <w:r>
              <w:rPr>
                <w:spacing w:val="-2"/>
                <w:sz w:val="24"/>
              </w:rPr>
              <w:t>мебель.</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826"/>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right w:val="single" w:sz="4" w:space="0" w:color="000000"/>
            </w:tcBorders>
          </w:tcPr>
          <w:p w:rsidR="00C374AF" w:rsidRDefault="00506334">
            <w:pPr>
              <w:spacing w:before="3" w:line="232" w:lineRule="auto"/>
              <w:ind w:left="1017" w:hanging="120"/>
              <w:rPr>
                <w:sz w:val="24"/>
              </w:rPr>
            </w:pPr>
            <w:r>
              <w:rPr>
                <w:sz w:val="24"/>
              </w:rPr>
              <w:t>Наш</w:t>
            </w:r>
            <w:r>
              <w:rPr>
                <w:spacing w:val="-10"/>
                <w:sz w:val="24"/>
              </w:rPr>
              <w:t xml:space="preserve"> </w:t>
            </w:r>
            <w:r>
              <w:rPr>
                <w:sz w:val="24"/>
              </w:rPr>
              <w:t>быт</w:t>
            </w:r>
            <w:r>
              <w:rPr>
                <w:spacing w:val="-9"/>
                <w:sz w:val="24"/>
              </w:rPr>
              <w:t xml:space="preserve"> </w:t>
            </w:r>
            <w:r>
              <w:rPr>
                <w:sz w:val="24"/>
              </w:rPr>
              <w:t>–</w:t>
            </w:r>
            <w:r>
              <w:rPr>
                <w:spacing w:val="-10"/>
                <w:sz w:val="24"/>
              </w:rPr>
              <w:t xml:space="preserve"> </w:t>
            </w:r>
            <w:r>
              <w:rPr>
                <w:sz w:val="24"/>
              </w:rPr>
              <w:t>одежда,</w:t>
            </w:r>
            <w:r>
              <w:rPr>
                <w:spacing w:val="-9"/>
                <w:sz w:val="24"/>
              </w:rPr>
              <w:t xml:space="preserve"> </w:t>
            </w:r>
            <w:r>
              <w:rPr>
                <w:sz w:val="24"/>
              </w:rPr>
              <w:t>обувь,</w:t>
            </w:r>
            <w:r>
              <w:rPr>
                <w:spacing w:val="-9"/>
                <w:sz w:val="24"/>
              </w:rPr>
              <w:t xml:space="preserve"> </w:t>
            </w:r>
            <w:r>
              <w:rPr>
                <w:sz w:val="24"/>
              </w:rPr>
              <w:t>головные</w:t>
            </w:r>
            <w:r>
              <w:rPr>
                <w:spacing w:val="-2"/>
                <w:sz w:val="24"/>
              </w:rPr>
              <w:t xml:space="preserve"> </w:t>
            </w:r>
            <w:r>
              <w:rPr>
                <w:sz w:val="24"/>
              </w:rPr>
              <w:t>уборы. Материалы, из которых сделаны одежда,</w:t>
            </w:r>
          </w:p>
          <w:p w:rsidR="00C374AF" w:rsidRDefault="00506334">
            <w:pPr>
              <w:spacing w:before="2" w:line="266" w:lineRule="exact"/>
              <w:ind w:left="1581"/>
              <w:rPr>
                <w:sz w:val="24"/>
              </w:rPr>
            </w:pPr>
            <w:r>
              <w:rPr>
                <w:sz w:val="24"/>
              </w:rPr>
              <w:t>обувь,</w:t>
            </w:r>
            <w:r>
              <w:rPr>
                <w:spacing w:val="-3"/>
                <w:sz w:val="24"/>
              </w:rPr>
              <w:t xml:space="preserve"> </w:t>
            </w:r>
            <w:r>
              <w:rPr>
                <w:sz w:val="24"/>
              </w:rPr>
              <w:t>головные</w:t>
            </w:r>
            <w:r>
              <w:rPr>
                <w:spacing w:val="2"/>
                <w:sz w:val="24"/>
              </w:rPr>
              <w:t xml:space="preserve"> </w:t>
            </w:r>
            <w:r>
              <w:rPr>
                <w:spacing w:val="-2"/>
                <w:sz w:val="24"/>
              </w:rPr>
              <w:t>уборы</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569"/>
        </w:trPr>
        <w:tc>
          <w:tcPr>
            <w:tcW w:w="1985" w:type="dxa"/>
            <w:vMerge w:val="restart"/>
            <w:tcBorders>
              <w:left w:val="single" w:sz="4" w:space="0" w:color="000000"/>
              <w:right w:val="single" w:sz="4" w:space="0" w:color="000000"/>
            </w:tcBorders>
          </w:tcPr>
          <w:p w:rsidR="00C374AF" w:rsidRDefault="00506334">
            <w:pPr>
              <w:spacing w:line="275" w:lineRule="exact"/>
              <w:ind w:left="537"/>
              <w:rPr>
                <w:b/>
                <w:sz w:val="24"/>
              </w:rPr>
            </w:pPr>
            <w:r>
              <w:rPr>
                <w:b/>
                <w:spacing w:val="-2"/>
                <w:sz w:val="24"/>
              </w:rPr>
              <w:t>февраль</w:t>
            </w:r>
          </w:p>
        </w:tc>
        <w:tc>
          <w:tcPr>
            <w:tcW w:w="5535" w:type="dxa"/>
            <w:tcBorders>
              <w:left w:val="single" w:sz="4" w:space="0" w:color="000000"/>
              <w:bottom w:val="single" w:sz="4" w:space="0" w:color="000000"/>
              <w:right w:val="single" w:sz="4" w:space="0" w:color="000000"/>
            </w:tcBorders>
          </w:tcPr>
          <w:p w:rsidR="00C374AF" w:rsidRDefault="00506334">
            <w:pPr>
              <w:spacing w:before="267"/>
              <w:ind w:left="448"/>
              <w:rPr>
                <w:sz w:val="24"/>
              </w:rPr>
            </w:pPr>
            <w:r>
              <w:rPr>
                <w:sz w:val="24"/>
              </w:rPr>
              <w:t>Животные</w:t>
            </w:r>
            <w:r>
              <w:rPr>
                <w:spacing w:val="-7"/>
                <w:sz w:val="24"/>
              </w:rPr>
              <w:t xml:space="preserve"> </w:t>
            </w:r>
            <w:r>
              <w:rPr>
                <w:sz w:val="24"/>
              </w:rPr>
              <w:t>жарких</w:t>
            </w:r>
            <w:r>
              <w:rPr>
                <w:spacing w:val="-5"/>
                <w:sz w:val="24"/>
              </w:rPr>
              <w:t xml:space="preserve"> </w:t>
            </w:r>
            <w:r>
              <w:rPr>
                <w:sz w:val="24"/>
              </w:rPr>
              <w:t>стран,</w:t>
            </w:r>
            <w:r>
              <w:rPr>
                <w:spacing w:val="-8"/>
                <w:sz w:val="24"/>
              </w:rPr>
              <w:t xml:space="preserve"> </w:t>
            </w:r>
            <w:r>
              <w:rPr>
                <w:sz w:val="24"/>
              </w:rPr>
              <w:t>повадки,</w:t>
            </w:r>
            <w:r>
              <w:rPr>
                <w:spacing w:val="-4"/>
                <w:sz w:val="24"/>
              </w:rPr>
              <w:t xml:space="preserve"> </w:t>
            </w:r>
            <w:r>
              <w:rPr>
                <w:spacing w:val="-2"/>
                <w:sz w:val="24"/>
              </w:rPr>
              <w:t>детеныши</w:t>
            </w:r>
          </w:p>
        </w:tc>
        <w:tc>
          <w:tcPr>
            <w:tcW w:w="7941" w:type="dxa"/>
            <w:vMerge w:val="restart"/>
            <w:tcBorders>
              <w:left w:val="single" w:sz="4" w:space="0" w:color="000000"/>
              <w:right w:val="single" w:sz="4" w:space="0" w:color="000000"/>
            </w:tcBorders>
          </w:tcPr>
          <w:p w:rsidR="00C374AF" w:rsidRDefault="00506334">
            <w:pPr>
              <w:numPr>
                <w:ilvl w:val="0"/>
                <w:numId w:val="36"/>
              </w:numPr>
              <w:tabs>
                <w:tab w:val="left" w:pos="434"/>
              </w:tabs>
              <w:spacing w:line="253" w:lineRule="exact"/>
              <w:rPr>
                <w:sz w:val="24"/>
              </w:rPr>
            </w:pPr>
            <w:r>
              <w:rPr>
                <w:spacing w:val="-2"/>
                <w:sz w:val="24"/>
              </w:rPr>
              <w:t>Масленица</w:t>
            </w:r>
          </w:p>
          <w:p w:rsidR="00C374AF" w:rsidRDefault="00506334">
            <w:pPr>
              <w:numPr>
                <w:ilvl w:val="0"/>
                <w:numId w:val="36"/>
              </w:numPr>
              <w:tabs>
                <w:tab w:val="left" w:pos="434"/>
              </w:tabs>
              <w:spacing w:line="278" w:lineRule="exact"/>
              <w:rPr>
                <w:sz w:val="24"/>
              </w:rPr>
            </w:pPr>
            <w:r>
              <w:rPr>
                <w:sz w:val="24"/>
              </w:rPr>
              <w:t>Навруз</w:t>
            </w:r>
            <w:r>
              <w:rPr>
                <w:spacing w:val="-6"/>
                <w:sz w:val="24"/>
              </w:rPr>
              <w:t xml:space="preserve"> </w:t>
            </w:r>
            <w:r>
              <w:rPr>
                <w:sz w:val="24"/>
              </w:rPr>
              <w:t>(татарские</w:t>
            </w:r>
            <w:r>
              <w:rPr>
                <w:spacing w:val="-9"/>
                <w:sz w:val="24"/>
              </w:rPr>
              <w:t xml:space="preserve"> </w:t>
            </w:r>
            <w:r>
              <w:rPr>
                <w:spacing w:val="-2"/>
                <w:sz w:val="24"/>
              </w:rPr>
              <w:t>группы)</w:t>
            </w:r>
          </w:p>
          <w:p w:rsidR="00C374AF" w:rsidRDefault="00506334">
            <w:pPr>
              <w:numPr>
                <w:ilvl w:val="0"/>
                <w:numId w:val="36"/>
              </w:numPr>
              <w:tabs>
                <w:tab w:val="left" w:pos="434"/>
              </w:tabs>
              <w:spacing w:line="291" w:lineRule="exact"/>
              <w:rPr>
                <w:sz w:val="24"/>
              </w:rPr>
            </w:pPr>
            <w:r>
              <w:rPr>
                <w:sz w:val="24"/>
              </w:rPr>
              <w:t>Музыкально-</w:t>
            </w:r>
            <w:r>
              <w:rPr>
                <w:spacing w:val="-16"/>
                <w:sz w:val="24"/>
              </w:rPr>
              <w:t xml:space="preserve"> </w:t>
            </w:r>
            <w:r>
              <w:rPr>
                <w:sz w:val="24"/>
              </w:rPr>
              <w:t>спортивный</w:t>
            </w:r>
            <w:r>
              <w:rPr>
                <w:spacing w:val="-10"/>
                <w:sz w:val="24"/>
              </w:rPr>
              <w:t xml:space="preserve"> </w:t>
            </w:r>
            <w:r>
              <w:rPr>
                <w:sz w:val="24"/>
              </w:rPr>
              <w:t>досуг</w:t>
            </w:r>
            <w:r>
              <w:rPr>
                <w:spacing w:val="-2"/>
                <w:sz w:val="24"/>
              </w:rPr>
              <w:t xml:space="preserve"> </w:t>
            </w:r>
            <w:r>
              <w:rPr>
                <w:sz w:val="24"/>
              </w:rPr>
              <w:t>«День</w:t>
            </w:r>
            <w:r>
              <w:rPr>
                <w:spacing w:val="-7"/>
                <w:sz w:val="24"/>
              </w:rPr>
              <w:t xml:space="preserve"> </w:t>
            </w:r>
            <w:r>
              <w:rPr>
                <w:sz w:val="24"/>
              </w:rPr>
              <w:t>защитника</w:t>
            </w:r>
            <w:r>
              <w:rPr>
                <w:spacing w:val="-10"/>
                <w:sz w:val="24"/>
              </w:rPr>
              <w:t xml:space="preserve"> </w:t>
            </w:r>
            <w:r>
              <w:rPr>
                <w:spacing w:val="-2"/>
                <w:sz w:val="24"/>
              </w:rPr>
              <w:t>Отечества»</w:t>
            </w:r>
          </w:p>
          <w:p w:rsidR="00C374AF" w:rsidRDefault="00506334">
            <w:pPr>
              <w:numPr>
                <w:ilvl w:val="0"/>
                <w:numId w:val="36"/>
              </w:numPr>
              <w:tabs>
                <w:tab w:val="left" w:pos="434"/>
              </w:tabs>
              <w:spacing w:line="294" w:lineRule="exact"/>
              <w:rPr>
                <w:sz w:val="24"/>
              </w:rPr>
            </w:pPr>
            <w:r>
              <w:rPr>
                <w:sz w:val="24"/>
              </w:rPr>
              <w:t>Развлечение</w:t>
            </w:r>
            <w:r>
              <w:rPr>
                <w:spacing w:val="-9"/>
                <w:sz w:val="24"/>
              </w:rPr>
              <w:t xml:space="preserve"> </w:t>
            </w:r>
            <w:r>
              <w:rPr>
                <w:sz w:val="24"/>
              </w:rPr>
              <w:t>“Международный</w:t>
            </w:r>
            <w:r>
              <w:rPr>
                <w:spacing w:val="-6"/>
                <w:sz w:val="24"/>
              </w:rPr>
              <w:t xml:space="preserve"> </w:t>
            </w:r>
            <w:r>
              <w:rPr>
                <w:sz w:val="24"/>
              </w:rPr>
              <w:t>день</w:t>
            </w:r>
            <w:r>
              <w:rPr>
                <w:spacing w:val="-9"/>
                <w:sz w:val="24"/>
              </w:rPr>
              <w:t xml:space="preserve"> </w:t>
            </w:r>
            <w:r>
              <w:rPr>
                <w:sz w:val="24"/>
              </w:rPr>
              <w:t>родного</w:t>
            </w:r>
            <w:r>
              <w:rPr>
                <w:spacing w:val="-8"/>
                <w:sz w:val="24"/>
              </w:rPr>
              <w:t xml:space="preserve"> </w:t>
            </w:r>
            <w:r>
              <w:rPr>
                <w:spacing w:val="-2"/>
                <w:sz w:val="24"/>
              </w:rPr>
              <w:t>языка”</w:t>
            </w:r>
          </w:p>
          <w:p w:rsidR="00C374AF" w:rsidRDefault="00506334">
            <w:pPr>
              <w:numPr>
                <w:ilvl w:val="0"/>
                <w:numId w:val="36"/>
              </w:numPr>
              <w:tabs>
                <w:tab w:val="left" w:pos="434"/>
              </w:tabs>
              <w:spacing w:before="1"/>
              <w:rPr>
                <w:sz w:val="24"/>
              </w:rPr>
            </w:pPr>
            <w:r>
              <w:rPr>
                <w:sz w:val="24"/>
              </w:rPr>
              <w:t>Выставка</w:t>
            </w:r>
            <w:r>
              <w:rPr>
                <w:spacing w:val="-11"/>
                <w:sz w:val="24"/>
              </w:rPr>
              <w:t xml:space="preserve"> </w:t>
            </w:r>
            <w:r>
              <w:rPr>
                <w:sz w:val="24"/>
              </w:rPr>
              <w:t>детских</w:t>
            </w:r>
            <w:r>
              <w:rPr>
                <w:spacing w:val="-6"/>
                <w:sz w:val="24"/>
              </w:rPr>
              <w:t xml:space="preserve"> </w:t>
            </w:r>
            <w:r>
              <w:rPr>
                <w:sz w:val="24"/>
              </w:rPr>
              <w:t>рисунков“Герои</w:t>
            </w:r>
            <w:r>
              <w:rPr>
                <w:spacing w:val="-6"/>
                <w:sz w:val="24"/>
              </w:rPr>
              <w:t xml:space="preserve"> </w:t>
            </w:r>
            <w:r>
              <w:rPr>
                <w:sz w:val="24"/>
              </w:rPr>
              <w:t>наших</w:t>
            </w:r>
            <w:r>
              <w:rPr>
                <w:spacing w:val="-6"/>
                <w:sz w:val="24"/>
              </w:rPr>
              <w:t xml:space="preserve"> </w:t>
            </w:r>
            <w:r>
              <w:rPr>
                <w:sz w:val="24"/>
              </w:rPr>
              <w:t>любимых</w:t>
            </w:r>
            <w:r>
              <w:rPr>
                <w:spacing w:val="-5"/>
                <w:sz w:val="24"/>
              </w:rPr>
              <w:t xml:space="preserve"> </w:t>
            </w:r>
            <w:r>
              <w:rPr>
                <w:spacing w:val="-2"/>
                <w:sz w:val="24"/>
              </w:rPr>
              <w:t>сказок”</w:t>
            </w:r>
          </w:p>
        </w:tc>
      </w:tr>
      <w:tr w:rsidR="00C374AF">
        <w:trPr>
          <w:trHeight w:val="457"/>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line="275" w:lineRule="exact"/>
              <w:ind w:left="1166"/>
              <w:rPr>
                <w:sz w:val="24"/>
              </w:rPr>
            </w:pPr>
            <w:r>
              <w:rPr>
                <w:sz w:val="24"/>
              </w:rPr>
              <w:t>Животные</w:t>
            </w:r>
            <w:r>
              <w:rPr>
                <w:spacing w:val="-5"/>
                <w:sz w:val="24"/>
              </w:rPr>
              <w:t xml:space="preserve"> </w:t>
            </w:r>
            <w:r>
              <w:rPr>
                <w:sz w:val="24"/>
              </w:rPr>
              <w:t>севера,</w:t>
            </w:r>
            <w:r>
              <w:rPr>
                <w:spacing w:val="-5"/>
                <w:sz w:val="24"/>
              </w:rPr>
              <w:t xml:space="preserve"> </w:t>
            </w:r>
            <w:r>
              <w:rPr>
                <w:sz w:val="24"/>
              </w:rPr>
              <w:t>повадки,</w:t>
            </w:r>
            <w:r>
              <w:rPr>
                <w:spacing w:val="-4"/>
                <w:sz w:val="24"/>
              </w:rPr>
              <w:t xml:space="preserve"> </w:t>
            </w:r>
            <w:r>
              <w:rPr>
                <w:spacing w:val="-2"/>
                <w:sz w:val="24"/>
              </w:rPr>
              <w:t>детеныши</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255"/>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line="236" w:lineRule="exact"/>
              <w:ind w:left="1051"/>
              <w:rPr>
                <w:sz w:val="24"/>
              </w:rPr>
            </w:pPr>
            <w:r>
              <w:rPr>
                <w:sz w:val="24"/>
              </w:rPr>
              <w:t>23</w:t>
            </w:r>
            <w:r>
              <w:rPr>
                <w:spacing w:val="-5"/>
                <w:sz w:val="24"/>
              </w:rPr>
              <w:t xml:space="preserve"> </w:t>
            </w:r>
            <w:r>
              <w:rPr>
                <w:sz w:val="24"/>
              </w:rPr>
              <w:t>февраля</w:t>
            </w:r>
            <w:r>
              <w:rPr>
                <w:spacing w:val="-3"/>
                <w:sz w:val="24"/>
              </w:rPr>
              <w:t xml:space="preserve"> </w:t>
            </w:r>
            <w:r>
              <w:rPr>
                <w:sz w:val="24"/>
              </w:rPr>
              <w:t>–</w:t>
            </w:r>
            <w:r>
              <w:rPr>
                <w:spacing w:val="-5"/>
                <w:sz w:val="24"/>
              </w:rPr>
              <w:t xml:space="preserve"> </w:t>
            </w:r>
            <w:r>
              <w:rPr>
                <w:sz w:val="24"/>
              </w:rPr>
              <w:t>День</w:t>
            </w:r>
            <w:r>
              <w:rPr>
                <w:spacing w:val="-6"/>
                <w:sz w:val="24"/>
              </w:rPr>
              <w:t xml:space="preserve"> </w:t>
            </w:r>
            <w:r>
              <w:rPr>
                <w:sz w:val="24"/>
              </w:rPr>
              <w:t>защитника</w:t>
            </w:r>
            <w:r>
              <w:rPr>
                <w:spacing w:val="-4"/>
                <w:sz w:val="24"/>
              </w:rPr>
              <w:t xml:space="preserve"> </w:t>
            </w:r>
            <w:r>
              <w:rPr>
                <w:spacing w:val="-2"/>
                <w:sz w:val="24"/>
              </w:rPr>
              <w:t>Отечества</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274"/>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right w:val="single" w:sz="4" w:space="0" w:color="000000"/>
            </w:tcBorders>
          </w:tcPr>
          <w:p w:rsidR="00C374AF" w:rsidRDefault="00506334">
            <w:pPr>
              <w:spacing w:line="255" w:lineRule="exact"/>
              <w:ind w:left="1358"/>
              <w:rPr>
                <w:sz w:val="24"/>
              </w:rPr>
            </w:pPr>
            <w:r>
              <w:rPr>
                <w:sz w:val="24"/>
              </w:rPr>
              <w:t>Мы</w:t>
            </w:r>
            <w:r>
              <w:rPr>
                <w:spacing w:val="-7"/>
                <w:sz w:val="24"/>
              </w:rPr>
              <w:t xml:space="preserve"> </w:t>
            </w:r>
            <w:r>
              <w:rPr>
                <w:sz w:val="24"/>
              </w:rPr>
              <w:t>идём</w:t>
            </w:r>
            <w:r>
              <w:rPr>
                <w:spacing w:val="-3"/>
                <w:sz w:val="24"/>
              </w:rPr>
              <w:t xml:space="preserve"> </w:t>
            </w:r>
            <w:r>
              <w:rPr>
                <w:sz w:val="24"/>
              </w:rPr>
              <w:t>в</w:t>
            </w:r>
            <w:r>
              <w:rPr>
                <w:spacing w:val="-6"/>
                <w:sz w:val="24"/>
              </w:rPr>
              <w:t xml:space="preserve"> </w:t>
            </w:r>
            <w:r>
              <w:rPr>
                <w:sz w:val="24"/>
              </w:rPr>
              <w:t>магазин</w:t>
            </w:r>
            <w:r>
              <w:rPr>
                <w:spacing w:val="-1"/>
                <w:sz w:val="24"/>
              </w:rPr>
              <w:t xml:space="preserve"> </w:t>
            </w:r>
            <w:r>
              <w:rPr>
                <w:sz w:val="24"/>
              </w:rPr>
              <w:t>за</w:t>
            </w:r>
            <w:r>
              <w:rPr>
                <w:spacing w:val="-4"/>
                <w:sz w:val="24"/>
              </w:rPr>
              <w:t xml:space="preserve"> </w:t>
            </w:r>
            <w:r>
              <w:rPr>
                <w:spacing w:val="-2"/>
                <w:sz w:val="24"/>
              </w:rPr>
              <w:t>продуктами</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531"/>
        </w:trPr>
        <w:tc>
          <w:tcPr>
            <w:tcW w:w="1985" w:type="dxa"/>
            <w:vMerge w:val="restart"/>
            <w:tcBorders>
              <w:left w:val="single" w:sz="4" w:space="0" w:color="000000"/>
              <w:right w:val="single" w:sz="4" w:space="0" w:color="000000"/>
            </w:tcBorders>
          </w:tcPr>
          <w:p w:rsidR="00C374AF" w:rsidRDefault="00506334">
            <w:pPr>
              <w:spacing w:line="272" w:lineRule="exact"/>
              <w:ind w:left="15" w:right="1"/>
              <w:jc w:val="center"/>
              <w:rPr>
                <w:b/>
                <w:sz w:val="24"/>
              </w:rPr>
            </w:pPr>
            <w:r>
              <w:rPr>
                <w:b/>
                <w:spacing w:val="-4"/>
                <w:sz w:val="24"/>
              </w:rPr>
              <w:t>март</w:t>
            </w:r>
          </w:p>
        </w:tc>
        <w:tc>
          <w:tcPr>
            <w:tcW w:w="5535" w:type="dxa"/>
            <w:tcBorders>
              <w:left w:val="single" w:sz="4" w:space="0" w:color="000000"/>
              <w:bottom w:val="single" w:sz="4" w:space="0" w:color="000000"/>
              <w:right w:val="single" w:sz="4" w:space="0" w:color="000000"/>
            </w:tcBorders>
          </w:tcPr>
          <w:p w:rsidR="00C374AF" w:rsidRDefault="00506334">
            <w:pPr>
              <w:spacing w:before="248" w:line="263" w:lineRule="exact"/>
              <w:ind w:left="727" w:right="4"/>
              <w:jc w:val="center"/>
              <w:rPr>
                <w:sz w:val="24"/>
              </w:rPr>
            </w:pPr>
            <w:r>
              <w:rPr>
                <w:sz w:val="24"/>
              </w:rPr>
              <w:t xml:space="preserve">8 </w:t>
            </w:r>
            <w:r>
              <w:rPr>
                <w:spacing w:val="-2"/>
                <w:sz w:val="24"/>
              </w:rPr>
              <w:t>марта.</w:t>
            </w:r>
          </w:p>
        </w:tc>
        <w:tc>
          <w:tcPr>
            <w:tcW w:w="7941" w:type="dxa"/>
            <w:vMerge w:val="restart"/>
            <w:tcBorders>
              <w:left w:val="single" w:sz="4" w:space="0" w:color="000000"/>
              <w:right w:val="single" w:sz="4" w:space="0" w:color="000000"/>
            </w:tcBorders>
          </w:tcPr>
          <w:p w:rsidR="00C374AF" w:rsidRDefault="00506334">
            <w:pPr>
              <w:numPr>
                <w:ilvl w:val="0"/>
                <w:numId w:val="37"/>
              </w:numPr>
              <w:tabs>
                <w:tab w:val="left" w:pos="420"/>
              </w:tabs>
              <w:spacing w:line="283" w:lineRule="exact"/>
              <w:ind w:hanging="360"/>
              <w:rPr>
                <w:sz w:val="24"/>
              </w:rPr>
            </w:pPr>
            <w:r>
              <w:rPr>
                <w:sz w:val="24"/>
              </w:rPr>
              <w:t>Праздник</w:t>
            </w:r>
            <w:r>
              <w:rPr>
                <w:spacing w:val="-5"/>
                <w:sz w:val="24"/>
              </w:rPr>
              <w:t xml:space="preserve"> </w:t>
            </w:r>
            <w:r>
              <w:rPr>
                <w:sz w:val="24"/>
              </w:rPr>
              <w:t>«Весенний</w:t>
            </w:r>
            <w:r>
              <w:rPr>
                <w:spacing w:val="-8"/>
                <w:sz w:val="24"/>
              </w:rPr>
              <w:t xml:space="preserve"> </w:t>
            </w:r>
            <w:r>
              <w:rPr>
                <w:spacing w:val="-2"/>
                <w:sz w:val="24"/>
              </w:rPr>
              <w:t>подарок»</w:t>
            </w:r>
          </w:p>
          <w:p w:rsidR="00C374AF" w:rsidRDefault="00506334">
            <w:pPr>
              <w:numPr>
                <w:ilvl w:val="0"/>
                <w:numId w:val="37"/>
              </w:numPr>
              <w:tabs>
                <w:tab w:val="left" w:pos="420"/>
              </w:tabs>
              <w:spacing w:before="1" w:line="293" w:lineRule="exact"/>
              <w:ind w:hanging="360"/>
              <w:rPr>
                <w:sz w:val="24"/>
              </w:rPr>
            </w:pPr>
            <w:r>
              <w:rPr>
                <w:sz w:val="24"/>
              </w:rPr>
              <w:t>Акция</w:t>
            </w:r>
            <w:r>
              <w:rPr>
                <w:spacing w:val="-1"/>
                <w:sz w:val="24"/>
              </w:rPr>
              <w:t xml:space="preserve"> </w:t>
            </w:r>
            <w:r>
              <w:rPr>
                <w:sz w:val="24"/>
              </w:rPr>
              <w:t>«Возьмите</w:t>
            </w:r>
            <w:r>
              <w:rPr>
                <w:spacing w:val="-7"/>
                <w:sz w:val="24"/>
              </w:rPr>
              <w:t xml:space="preserve"> </w:t>
            </w:r>
            <w:r>
              <w:rPr>
                <w:sz w:val="24"/>
              </w:rPr>
              <w:t>ребенка</w:t>
            </w:r>
            <w:r>
              <w:rPr>
                <w:spacing w:val="-6"/>
                <w:sz w:val="24"/>
              </w:rPr>
              <w:t xml:space="preserve"> </w:t>
            </w:r>
            <w:r>
              <w:rPr>
                <w:sz w:val="24"/>
              </w:rPr>
              <w:t>за</w:t>
            </w:r>
            <w:r>
              <w:rPr>
                <w:spacing w:val="-8"/>
                <w:sz w:val="24"/>
              </w:rPr>
              <w:t xml:space="preserve"> </w:t>
            </w:r>
            <w:r>
              <w:rPr>
                <w:spacing w:val="-2"/>
                <w:sz w:val="24"/>
              </w:rPr>
              <w:t>руку!»</w:t>
            </w:r>
          </w:p>
          <w:p w:rsidR="00C374AF" w:rsidRDefault="00506334">
            <w:pPr>
              <w:numPr>
                <w:ilvl w:val="0"/>
                <w:numId w:val="37"/>
              </w:numPr>
              <w:tabs>
                <w:tab w:val="left" w:pos="420"/>
              </w:tabs>
              <w:spacing w:line="293" w:lineRule="exact"/>
              <w:ind w:hanging="360"/>
              <w:rPr>
                <w:sz w:val="24"/>
              </w:rPr>
            </w:pPr>
            <w:r>
              <w:rPr>
                <w:sz w:val="24"/>
              </w:rPr>
              <w:t>Развлечение</w:t>
            </w:r>
            <w:r>
              <w:rPr>
                <w:spacing w:val="-10"/>
                <w:sz w:val="24"/>
              </w:rPr>
              <w:t xml:space="preserve"> </w:t>
            </w:r>
            <w:r>
              <w:rPr>
                <w:sz w:val="24"/>
              </w:rPr>
              <w:t>«Здравствуй,</w:t>
            </w:r>
            <w:r>
              <w:rPr>
                <w:spacing w:val="-11"/>
                <w:sz w:val="24"/>
              </w:rPr>
              <w:t xml:space="preserve"> </w:t>
            </w:r>
            <w:r>
              <w:rPr>
                <w:sz w:val="24"/>
              </w:rPr>
              <w:t>Масленица»</w:t>
            </w:r>
            <w:r>
              <w:rPr>
                <w:spacing w:val="-16"/>
                <w:sz w:val="24"/>
              </w:rPr>
              <w:t xml:space="preserve"> </w:t>
            </w:r>
            <w:r>
              <w:rPr>
                <w:spacing w:val="-2"/>
                <w:sz w:val="24"/>
              </w:rPr>
              <w:t>“Навруз”</w:t>
            </w:r>
          </w:p>
          <w:p w:rsidR="00C374AF" w:rsidRDefault="00506334">
            <w:pPr>
              <w:numPr>
                <w:ilvl w:val="0"/>
                <w:numId w:val="37"/>
              </w:numPr>
              <w:tabs>
                <w:tab w:val="left" w:pos="420"/>
              </w:tabs>
              <w:spacing w:before="1" w:line="293" w:lineRule="exact"/>
              <w:ind w:hanging="360"/>
              <w:rPr>
                <w:sz w:val="24"/>
              </w:rPr>
            </w:pPr>
            <w:r>
              <w:rPr>
                <w:sz w:val="24"/>
              </w:rPr>
              <w:t>Тематическая</w:t>
            </w:r>
            <w:r>
              <w:rPr>
                <w:spacing w:val="-5"/>
                <w:sz w:val="24"/>
              </w:rPr>
              <w:t xml:space="preserve"> </w:t>
            </w:r>
            <w:r>
              <w:rPr>
                <w:sz w:val="24"/>
              </w:rPr>
              <w:t>неделя</w:t>
            </w:r>
            <w:r>
              <w:rPr>
                <w:spacing w:val="-2"/>
                <w:sz w:val="24"/>
              </w:rPr>
              <w:t xml:space="preserve"> </w:t>
            </w:r>
            <w:r>
              <w:rPr>
                <w:sz w:val="24"/>
              </w:rPr>
              <w:t>на</w:t>
            </w:r>
            <w:r>
              <w:rPr>
                <w:spacing w:val="-2"/>
                <w:sz w:val="24"/>
              </w:rPr>
              <w:t xml:space="preserve"> </w:t>
            </w:r>
            <w:r>
              <w:rPr>
                <w:sz w:val="24"/>
              </w:rPr>
              <w:t>тему</w:t>
            </w:r>
            <w:r>
              <w:rPr>
                <w:spacing w:val="49"/>
                <w:sz w:val="24"/>
              </w:rPr>
              <w:t xml:space="preserve"> </w:t>
            </w:r>
            <w:r>
              <w:rPr>
                <w:sz w:val="24"/>
              </w:rPr>
              <w:t>«Международный</w:t>
            </w:r>
            <w:r>
              <w:rPr>
                <w:spacing w:val="-3"/>
                <w:sz w:val="24"/>
              </w:rPr>
              <w:t xml:space="preserve"> </w:t>
            </w:r>
            <w:r>
              <w:rPr>
                <w:sz w:val="24"/>
              </w:rPr>
              <w:t>день</w:t>
            </w:r>
            <w:r>
              <w:rPr>
                <w:spacing w:val="-4"/>
                <w:sz w:val="24"/>
              </w:rPr>
              <w:t xml:space="preserve"> </w:t>
            </w:r>
            <w:r>
              <w:rPr>
                <w:sz w:val="24"/>
              </w:rPr>
              <w:t>8</w:t>
            </w:r>
            <w:r>
              <w:rPr>
                <w:spacing w:val="-2"/>
                <w:sz w:val="24"/>
              </w:rPr>
              <w:t xml:space="preserve"> марта»</w:t>
            </w:r>
          </w:p>
          <w:p w:rsidR="00C374AF" w:rsidRDefault="00506334">
            <w:pPr>
              <w:numPr>
                <w:ilvl w:val="0"/>
                <w:numId w:val="37"/>
              </w:numPr>
              <w:tabs>
                <w:tab w:val="left" w:pos="420"/>
              </w:tabs>
              <w:spacing w:line="293" w:lineRule="exact"/>
              <w:ind w:hanging="360"/>
              <w:rPr>
                <w:sz w:val="24"/>
              </w:rPr>
            </w:pPr>
            <w:r>
              <w:rPr>
                <w:sz w:val="24"/>
              </w:rPr>
              <w:t>Выставка</w:t>
            </w:r>
            <w:r>
              <w:rPr>
                <w:spacing w:val="-7"/>
                <w:sz w:val="24"/>
              </w:rPr>
              <w:t xml:space="preserve"> </w:t>
            </w:r>
            <w:r>
              <w:rPr>
                <w:sz w:val="24"/>
              </w:rPr>
              <w:t>поделок</w:t>
            </w:r>
            <w:r>
              <w:rPr>
                <w:spacing w:val="-4"/>
                <w:sz w:val="24"/>
              </w:rPr>
              <w:t xml:space="preserve"> </w:t>
            </w:r>
            <w:r>
              <w:rPr>
                <w:sz w:val="24"/>
              </w:rPr>
              <w:t>из</w:t>
            </w:r>
            <w:r>
              <w:rPr>
                <w:spacing w:val="-4"/>
                <w:sz w:val="24"/>
              </w:rPr>
              <w:t xml:space="preserve"> </w:t>
            </w:r>
            <w:r>
              <w:rPr>
                <w:sz w:val="24"/>
              </w:rPr>
              <w:t>бросового</w:t>
            </w:r>
            <w:r>
              <w:rPr>
                <w:spacing w:val="-5"/>
                <w:sz w:val="24"/>
              </w:rPr>
              <w:t xml:space="preserve"> </w:t>
            </w:r>
            <w:r>
              <w:rPr>
                <w:sz w:val="24"/>
              </w:rPr>
              <w:t>материала</w:t>
            </w:r>
            <w:r>
              <w:rPr>
                <w:spacing w:val="2"/>
                <w:sz w:val="24"/>
              </w:rPr>
              <w:t xml:space="preserve"> </w:t>
            </w:r>
            <w:r>
              <w:rPr>
                <w:sz w:val="24"/>
              </w:rPr>
              <w:t>«Подарок</w:t>
            </w:r>
            <w:r>
              <w:rPr>
                <w:spacing w:val="-3"/>
                <w:sz w:val="24"/>
              </w:rPr>
              <w:t xml:space="preserve"> </w:t>
            </w:r>
            <w:r>
              <w:rPr>
                <w:sz w:val="24"/>
              </w:rPr>
              <w:t>на</w:t>
            </w:r>
            <w:r>
              <w:rPr>
                <w:spacing w:val="-3"/>
                <w:sz w:val="24"/>
              </w:rPr>
              <w:t xml:space="preserve"> </w:t>
            </w:r>
            <w:r>
              <w:rPr>
                <w:sz w:val="24"/>
              </w:rPr>
              <w:t>8</w:t>
            </w:r>
            <w:r>
              <w:rPr>
                <w:spacing w:val="-4"/>
                <w:sz w:val="24"/>
              </w:rPr>
              <w:t xml:space="preserve"> </w:t>
            </w:r>
            <w:r>
              <w:rPr>
                <w:spacing w:val="-2"/>
                <w:sz w:val="24"/>
              </w:rPr>
              <w:t>марта»</w:t>
            </w:r>
          </w:p>
          <w:p w:rsidR="00C374AF" w:rsidRDefault="00506334">
            <w:pPr>
              <w:numPr>
                <w:ilvl w:val="0"/>
                <w:numId w:val="37"/>
              </w:numPr>
              <w:tabs>
                <w:tab w:val="left" w:pos="420"/>
              </w:tabs>
              <w:spacing w:before="4" w:line="237" w:lineRule="auto"/>
              <w:ind w:right="204"/>
              <w:rPr>
                <w:sz w:val="24"/>
              </w:rPr>
            </w:pPr>
            <w:r>
              <w:rPr>
                <w:sz w:val="24"/>
              </w:rPr>
              <w:t>Выставка</w:t>
            </w:r>
            <w:r>
              <w:rPr>
                <w:spacing w:val="-9"/>
                <w:sz w:val="24"/>
              </w:rPr>
              <w:t xml:space="preserve"> </w:t>
            </w:r>
            <w:r>
              <w:rPr>
                <w:sz w:val="24"/>
              </w:rPr>
              <w:t>детско-родительских</w:t>
            </w:r>
            <w:r>
              <w:rPr>
                <w:spacing w:val="-5"/>
                <w:sz w:val="24"/>
              </w:rPr>
              <w:t xml:space="preserve"> </w:t>
            </w:r>
            <w:r>
              <w:rPr>
                <w:sz w:val="24"/>
              </w:rPr>
              <w:t>рисунков</w:t>
            </w:r>
            <w:r>
              <w:rPr>
                <w:spacing w:val="-11"/>
                <w:sz w:val="24"/>
              </w:rPr>
              <w:t xml:space="preserve"> </w:t>
            </w:r>
            <w:r>
              <w:rPr>
                <w:sz w:val="24"/>
              </w:rPr>
              <w:t>и</w:t>
            </w:r>
            <w:r>
              <w:rPr>
                <w:spacing w:val="-8"/>
                <w:sz w:val="24"/>
              </w:rPr>
              <w:t xml:space="preserve"> </w:t>
            </w:r>
            <w:r>
              <w:rPr>
                <w:sz w:val="24"/>
              </w:rPr>
              <w:t>поделок</w:t>
            </w:r>
            <w:r>
              <w:rPr>
                <w:spacing w:val="-10"/>
                <w:sz w:val="24"/>
              </w:rPr>
              <w:t xml:space="preserve"> </w:t>
            </w:r>
            <w:r>
              <w:rPr>
                <w:sz w:val="24"/>
              </w:rPr>
              <w:t>на</w:t>
            </w:r>
            <w:r>
              <w:rPr>
                <w:spacing w:val="-7"/>
                <w:sz w:val="24"/>
              </w:rPr>
              <w:t xml:space="preserve"> </w:t>
            </w:r>
            <w:r>
              <w:rPr>
                <w:sz w:val="24"/>
              </w:rPr>
              <w:t>тему:</w:t>
            </w:r>
            <w:r>
              <w:rPr>
                <w:spacing w:val="-3"/>
                <w:sz w:val="24"/>
              </w:rPr>
              <w:t xml:space="preserve"> </w:t>
            </w:r>
            <w:r>
              <w:rPr>
                <w:sz w:val="24"/>
              </w:rPr>
              <w:t>«В</w:t>
            </w:r>
            <w:r>
              <w:rPr>
                <w:spacing w:val="-8"/>
                <w:sz w:val="24"/>
              </w:rPr>
              <w:t xml:space="preserve"> </w:t>
            </w:r>
            <w:r>
              <w:rPr>
                <w:sz w:val="24"/>
              </w:rPr>
              <w:t>гости</w:t>
            </w:r>
            <w:r>
              <w:rPr>
                <w:spacing w:val="-7"/>
                <w:sz w:val="24"/>
              </w:rPr>
              <w:t xml:space="preserve"> </w:t>
            </w:r>
            <w:r>
              <w:rPr>
                <w:sz w:val="24"/>
              </w:rPr>
              <w:t>к Акбай и Мияу»- «Акбай белән Мияуга кунакка».</w:t>
            </w:r>
          </w:p>
        </w:tc>
      </w:tr>
      <w:tr w:rsidR="00C374AF">
        <w:trPr>
          <w:trHeight w:val="533"/>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before="2" w:line="256" w:lineRule="exact"/>
              <w:ind w:left="2044" w:right="573" w:hanging="747"/>
              <w:rPr>
                <w:sz w:val="24"/>
              </w:rPr>
            </w:pPr>
            <w:r>
              <w:rPr>
                <w:sz w:val="24"/>
              </w:rPr>
              <w:t>В</w:t>
            </w:r>
            <w:r>
              <w:rPr>
                <w:spacing w:val="-15"/>
                <w:sz w:val="24"/>
              </w:rPr>
              <w:t xml:space="preserve"> </w:t>
            </w:r>
            <w:r>
              <w:rPr>
                <w:sz w:val="24"/>
              </w:rPr>
              <w:t>мире</w:t>
            </w:r>
            <w:r>
              <w:rPr>
                <w:spacing w:val="-14"/>
                <w:sz w:val="24"/>
              </w:rPr>
              <w:t xml:space="preserve"> </w:t>
            </w:r>
            <w:r>
              <w:rPr>
                <w:sz w:val="24"/>
              </w:rPr>
              <w:t>искусства</w:t>
            </w:r>
            <w:r>
              <w:rPr>
                <w:spacing w:val="-9"/>
                <w:sz w:val="24"/>
              </w:rPr>
              <w:t xml:space="preserve"> </w:t>
            </w:r>
            <w:r>
              <w:rPr>
                <w:sz w:val="24"/>
              </w:rPr>
              <w:t>(писатели,</w:t>
            </w:r>
            <w:r>
              <w:rPr>
                <w:spacing w:val="-12"/>
                <w:sz w:val="24"/>
              </w:rPr>
              <w:t xml:space="preserve"> </w:t>
            </w:r>
            <w:r>
              <w:rPr>
                <w:sz w:val="24"/>
              </w:rPr>
              <w:t xml:space="preserve">поэты, </w:t>
            </w:r>
            <w:r>
              <w:rPr>
                <w:spacing w:val="-2"/>
                <w:sz w:val="24"/>
              </w:rPr>
              <w:t>композиторы)</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253"/>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line="233" w:lineRule="exact"/>
              <w:ind w:left="1771"/>
              <w:rPr>
                <w:sz w:val="24"/>
              </w:rPr>
            </w:pPr>
            <w:r>
              <w:rPr>
                <w:sz w:val="24"/>
              </w:rPr>
              <w:t>Ранняя</w:t>
            </w:r>
            <w:r>
              <w:rPr>
                <w:spacing w:val="-5"/>
                <w:sz w:val="24"/>
              </w:rPr>
              <w:t xml:space="preserve"> </w:t>
            </w:r>
            <w:r>
              <w:rPr>
                <w:sz w:val="24"/>
              </w:rPr>
              <w:t>весна.</w:t>
            </w:r>
            <w:r>
              <w:rPr>
                <w:spacing w:val="-7"/>
                <w:sz w:val="24"/>
              </w:rPr>
              <w:t xml:space="preserve"> </w:t>
            </w:r>
            <w:r>
              <w:rPr>
                <w:spacing w:val="-2"/>
                <w:sz w:val="24"/>
              </w:rPr>
              <w:t>Первоцветы</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534"/>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before="6" w:line="254" w:lineRule="exact"/>
              <w:ind w:left="902" w:firstLine="189"/>
              <w:rPr>
                <w:sz w:val="24"/>
              </w:rPr>
            </w:pPr>
            <w:r>
              <w:rPr>
                <w:sz w:val="24"/>
              </w:rPr>
              <w:t>Животный мир морей и океанов. Пресноводные</w:t>
            </w:r>
            <w:r>
              <w:rPr>
                <w:spacing w:val="-15"/>
                <w:sz w:val="24"/>
              </w:rPr>
              <w:t xml:space="preserve"> </w:t>
            </w:r>
            <w:r>
              <w:rPr>
                <w:sz w:val="24"/>
              </w:rPr>
              <w:t>и</w:t>
            </w:r>
            <w:r>
              <w:rPr>
                <w:spacing w:val="-15"/>
                <w:sz w:val="24"/>
              </w:rPr>
              <w:t xml:space="preserve"> </w:t>
            </w:r>
            <w:r>
              <w:rPr>
                <w:sz w:val="24"/>
              </w:rPr>
              <w:t>аквариумные</w:t>
            </w:r>
            <w:r>
              <w:rPr>
                <w:spacing w:val="-15"/>
                <w:sz w:val="24"/>
              </w:rPr>
              <w:t xml:space="preserve"> </w:t>
            </w:r>
            <w:r>
              <w:rPr>
                <w:sz w:val="24"/>
              </w:rPr>
              <w:t>рыбы</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548"/>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right w:val="single" w:sz="4" w:space="0" w:color="000000"/>
            </w:tcBorders>
          </w:tcPr>
          <w:p w:rsidR="00C374AF" w:rsidRDefault="00506334">
            <w:pPr>
              <w:spacing w:line="261" w:lineRule="exact"/>
              <w:ind w:left="727" w:right="3"/>
              <w:jc w:val="center"/>
              <w:rPr>
                <w:sz w:val="24"/>
              </w:rPr>
            </w:pPr>
            <w:r>
              <w:rPr>
                <w:sz w:val="24"/>
              </w:rPr>
              <w:t>Неживая</w:t>
            </w:r>
            <w:r>
              <w:rPr>
                <w:spacing w:val="-6"/>
                <w:sz w:val="24"/>
              </w:rPr>
              <w:t xml:space="preserve"> </w:t>
            </w:r>
            <w:r>
              <w:rPr>
                <w:sz w:val="24"/>
              </w:rPr>
              <w:t>природа</w:t>
            </w:r>
            <w:r>
              <w:rPr>
                <w:spacing w:val="-3"/>
                <w:sz w:val="24"/>
              </w:rPr>
              <w:t xml:space="preserve"> </w:t>
            </w:r>
            <w:r>
              <w:rPr>
                <w:sz w:val="24"/>
              </w:rPr>
              <w:t>(камни,</w:t>
            </w:r>
            <w:r>
              <w:rPr>
                <w:spacing w:val="-4"/>
                <w:sz w:val="24"/>
              </w:rPr>
              <w:t xml:space="preserve"> </w:t>
            </w:r>
            <w:r>
              <w:rPr>
                <w:sz w:val="24"/>
              </w:rPr>
              <w:t>глина,</w:t>
            </w:r>
            <w:r>
              <w:rPr>
                <w:spacing w:val="-4"/>
                <w:sz w:val="24"/>
              </w:rPr>
              <w:t xml:space="preserve"> </w:t>
            </w:r>
            <w:r>
              <w:rPr>
                <w:spacing w:val="-2"/>
                <w:sz w:val="24"/>
              </w:rPr>
              <w:t>песок,</w:t>
            </w:r>
          </w:p>
          <w:p w:rsidR="00C374AF" w:rsidRDefault="00506334">
            <w:pPr>
              <w:spacing w:line="267" w:lineRule="exact"/>
              <w:ind w:left="13"/>
              <w:jc w:val="center"/>
              <w:rPr>
                <w:sz w:val="24"/>
              </w:rPr>
            </w:pPr>
            <w:r>
              <w:rPr>
                <w:spacing w:val="-2"/>
                <w:sz w:val="24"/>
              </w:rPr>
              <w:t>вода)</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536"/>
        </w:trPr>
        <w:tc>
          <w:tcPr>
            <w:tcW w:w="1985" w:type="dxa"/>
            <w:vMerge w:val="restart"/>
            <w:tcBorders>
              <w:left w:val="single" w:sz="4" w:space="0" w:color="000000"/>
              <w:right w:val="single" w:sz="4" w:space="0" w:color="000000"/>
            </w:tcBorders>
          </w:tcPr>
          <w:p w:rsidR="00C374AF" w:rsidRDefault="00506334">
            <w:pPr>
              <w:spacing w:before="1"/>
              <w:ind w:left="616"/>
              <w:rPr>
                <w:b/>
                <w:sz w:val="24"/>
              </w:rPr>
            </w:pPr>
            <w:r>
              <w:rPr>
                <w:b/>
                <w:spacing w:val="-2"/>
                <w:sz w:val="24"/>
              </w:rPr>
              <w:t>апрель</w:t>
            </w:r>
          </w:p>
        </w:tc>
        <w:tc>
          <w:tcPr>
            <w:tcW w:w="5535" w:type="dxa"/>
            <w:tcBorders>
              <w:left w:val="single" w:sz="4" w:space="0" w:color="000000"/>
              <w:bottom w:val="single" w:sz="4" w:space="0" w:color="000000"/>
              <w:right w:val="single" w:sz="4" w:space="0" w:color="000000"/>
            </w:tcBorders>
          </w:tcPr>
          <w:p w:rsidR="00C374AF" w:rsidRDefault="00506334">
            <w:pPr>
              <w:spacing w:before="250" w:line="266" w:lineRule="exact"/>
              <w:ind w:left="2001"/>
              <w:rPr>
                <w:sz w:val="24"/>
              </w:rPr>
            </w:pPr>
            <w:r>
              <w:rPr>
                <w:sz w:val="24"/>
              </w:rPr>
              <w:t>Мир</w:t>
            </w:r>
            <w:r>
              <w:rPr>
                <w:spacing w:val="-4"/>
                <w:sz w:val="24"/>
              </w:rPr>
              <w:t xml:space="preserve"> </w:t>
            </w:r>
            <w:r>
              <w:rPr>
                <w:sz w:val="24"/>
              </w:rPr>
              <w:t>природы</w:t>
            </w:r>
            <w:r>
              <w:rPr>
                <w:spacing w:val="-6"/>
                <w:sz w:val="24"/>
              </w:rPr>
              <w:t xml:space="preserve"> </w:t>
            </w:r>
            <w:r>
              <w:rPr>
                <w:spacing w:val="-2"/>
                <w:sz w:val="24"/>
              </w:rPr>
              <w:t>весной.</w:t>
            </w:r>
          </w:p>
        </w:tc>
        <w:tc>
          <w:tcPr>
            <w:tcW w:w="7941" w:type="dxa"/>
            <w:vMerge w:val="restart"/>
            <w:tcBorders>
              <w:left w:val="single" w:sz="4" w:space="0" w:color="000000"/>
              <w:right w:val="single" w:sz="4" w:space="0" w:color="000000"/>
            </w:tcBorders>
          </w:tcPr>
          <w:p w:rsidR="00C374AF" w:rsidRDefault="00506334">
            <w:pPr>
              <w:numPr>
                <w:ilvl w:val="0"/>
                <w:numId w:val="38"/>
              </w:numPr>
              <w:tabs>
                <w:tab w:val="left" w:pos="420"/>
              </w:tabs>
              <w:spacing w:line="286" w:lineRule="exact"/>
              <w:ind w:hanging="360"/>
              <w:rPr>
                <w:sz w:val="24"/>
              </w:rPr>
            </w:pPr>
            <w:r>
              <w:rPr>
                <w:sz w:val="24"/>
              </w:rPr>
              <w:t>Развлечение</w:t>
            </w:r>
            <w:r>
              <w:rPr>
                <w:spacing w:val="-4"/>
                <w:sz w:val="24"/>
              </w:rPr>
              <w:t xml:space="preserve"> </w:t>
            </w:r>
            <w:r>
              <w:rPr>
                <w:sz w:val="24"/>
              </w:rPr>
              <w:t>«День</w:t>
            </w:r>
            <w:r>
              <w:rPr>
                <w:spacing w:val="-7"/>
                <w:sz w:val="24"/>
              </w:rPr>
              <w:t xml:space="preserve"> </w:t>
            </w:r>
            <w:r>
              <w:rPr>
                <w:sz w:val="24"/>
              </w:rPr>
              <w:t>смеха»</w:t>
            </w:r>
            <w:r>
              <w:rPr>
                <w:spacing w:val="-15"/>
                <w:sz w:val="24"/>
              </w:rPr>
              <w:t xml:space="preserve"> </w:t>
            </w:r>
            <w:r>
              <w:rPr>
                <w:sz w:val="24"/>
              </w:rPr>
              <w:t>(младшие,</w:t>
            </w:r>
            <w:r>
              <w:rPr>
                <w:spacing w:val="-5"/>
                <w:sz w:val="24"/>
              </w:rPr>
              <w:t xml:space="preserve"> </w:t>
            </w:r>
            <w:r>
              <w:rPr>
                <w:sz w:val="24"/>
              </w:rPr>
              <w:t>средние</w:t>
            </w:r>
            <w:r>
              <w:rPr>
                <w:spacing w:val="-6"/>
                <w:sz w:val="24"/>
              </w:rPr>
              <w:t xml:space="preserve"> </w:t>
            </w:r>
            <w:r>
              <w:rPr>
                <w:spacing w:val="-2"/>
                <w:sz w:val="24"/>
              </w:rPr>
              <w:t>группы)</w:t>
            </w:r>
          </w:p>
          <w:p w:rsidR="00C374AF" w:rsidRDefault="00506334">
            <w:pPr>
              <w:numPr>
                <w:ilvl w:val="0"/>
                <w:numId w:val="38"/>
              </w:numPr>
              <w:tabs>
                <w:tab w:val="left" w:pos="420"/>
              </w:tabs>
              <w:spacing w:line="292" w:lineRule="exact"/>
              <w:ind w:hanging="360"/>
              <w:rPr>
                <w:sz w:val="24"/>
              </w:rPr>
            </w:pPr>
            <w:r>
              <w:rPr>
                <w:sz w:val="24"/>
              </w:rPr>
              <w:t>Досуг</w:t>
            </w:r>
            <w:r>
              <w:rPr>
                <w:spacing w:val="2"/>
                <w:sz w:val="24"/>
              </w:rPr>
              <w:t xml:space="preserve"> </w:t>
            </w:r>
            <w:r>
              <w:rPr>
                <w:sz w:val="24"/>
              </w:rPr>
              <w:t>«Мы</w:t>
            </w:r>
            <w:r>
              <w:rPr>
                <w:spacing w:val="-7"/>
                <w:sz w:val="24"/>
              </w:rPr>
              <w:t xml:space="preserve"> </w:t>
            </w:r>
            <w:r>
              <w:rPr>
                <w:sz w:val="24"/>
              </w:rPr>
              <w:t>ребята</w:t>
            </w:r>
            <w:r>
              <w:rPr>
                <w:spacing w:val="-1"/>
                <w:sz w:val="24"/>
              </w:rPr>
              <w:t xml:space="preserve"> </w:t>
            </w:r>
            <w:r>
              <w:rPr>
                <w:sz w:val="24"/>
              </w:rPr>
              <w:t>–</w:t>
            </w:r>
            <w:r>
              <w:rPr>
                <w:spacing w:val="-5"/>
                <w:sz w:val="24"/>
              </w:rPr>
              <w:t xml:space="preserve"> </w:t>
            </w:r>
            <w:r>
              <w:rPr>
                <w:sz w:val="24"/>
              </w:rPr>
              <w:t>космонавты»</w:t>
            </w:r>
            <w:r>
              <w:rPr>
                <w:spacing w:val="-15"/>
                <w:sz w:val="24"/>
              </w:rPr>
              <w:t xml:space="preserve"> </w:t>
            </w:r>
            <w:r>
              <w:rPr>
                <w:sz w:val="24"/>
              </w:rPr>
              <w:t>(развлечение</w:t>
            </w:r>
            <w:r>
              <w:rPr>
                <w:spacing w:val="-2"/>
                <w:sz w:val="24"/>
              </w:rPr>
              <w:t xml:space="preserve"> </w:t>
            </w:r>
            <w:r>
              <w:rPr>
                <w:sz w:val="24"/>
              </w:rPr>
              <w:t>ко</w:t>
            </w:r>
            <w:r>
              <w:rPr>
                <w:spacing w:val="-5"/>
                <w:sz w:val="24"/>
              </w:rPr>
              <w:t xml:space="preserve"> </w:t>
            </w:r>
            <w:r>
              <w:rPr>
                <w:sz w:val="24"/>
              </w:rPr>
              <w:t>Дню</w:t>
            </w:r>
            <w:r>
              <w:rPr>
                <w:spacing w:val="-3"/>
                <w:sz w:val="24"/>
              </w:rPr>
              <w:t xml:space="preserve"> </w:t>
            </w:r>
            <w:r>
              <w:rPr>
                <w:spacing w:val="-2"/>
                <w:sz w:val="24"/>
              </w:rPr>
              <w:t>космонавтики)</w:t>
            </w:r>
          </w:p>
          <w:p w:rsidR="00C374AF" w:rsidRDefault="00506334">
            <w:pPr>
              <w:numPr>
                <w:ilvl w:val="0"/>
                <w:numId w:val="38"/>
              </w:numPr>
              <w:tabs>
                <w:tab w:val="left" w:pos="420"/>
              </w:tabs>
              <w:spacing w:before="1" w:line="293" w:lineRule="exact"/>
              <w:ind w:hanging="360"/>
              <w:rPr>
                <w:sz w:val="24"/>
              </w:rPr>
            </w:pPr>
            <w:r>
              <w:rPr>
                <w:sz w:val="24"/>
              </w:rPr>
              <w:t>Развлечение</w:t>
            </w:r>
            <w:r>
              <w:rPr>
                <w:spacing w:val="-4"/>
                <w:sz w:val="24"/>
              </w:rPr>
              <w:t xml:space="preserve"> </w:t>
            </w:r>
            <w:r>
              <w:rPr>
                <w:sz w:val="24"/>
              </w:rPr>
              <w:t>«Дружба</w:t>
            </w:r>
            <w:r>
              <w:rPr>
                <w:spacing w:val="-6"/>
                <w:sz w:val="24"/>
              </w:rPr>
              <w:t xml:space="preserve"> </w:t>
            </w:r>
            <w:r>
              <w:rPr>
                <w:sz w:val="24"/>
              </w:rPr>
              <w:t>с</w:t>
            </w:r>
            <w:r>
              <w:rPr>
                <w:spacing w:val="-6"/>
                <w:sz w:val="24"/>
              </w:rPr>
              <w:t xml:space="preserve"> </w:t>
            </w:r>
            <w:r>
              <w:rPr>
                <w:sz w:val="24"/>
              </w:rPr>
              <w:t>дорожными</w:t>
            </w:r>
            <w:r>
              <w:rPr>
                <w:spacing w:val="-6"/>
                <w:sz w:val="24"/>
              </w:rPr>
              <w:t xml:space="preserve"> </w:t>
            </w:r>
            <w:r>
              <w:rPr>
                <w:spacing w:val="-2"/>
                <w:sz w:val="24"/>
              </w:rPr>
              <w:t>знаками»</w:t>
            </w:r>
          </w:p>
          <w:p w:rsidR="00C374AF" w:rsidRDefault="00506334">
            <w:pPr>
              <w:numPr>
                <w:ilvl w:val="0"/>
                <w:numId w:val="38"/>
              </w:numPr>
              <w:tabs>
                <w:tab w:val="left" w:pos="420"/>
              </w:tabs>
              <w:spacing w:line="293" w:lineRule="exact"/>
              <w:ind w:hanging="360"/>
              <w:rPr>
                <w:sz w:val="24"/>
              </w:rPr>
            </w:pPr>
            <w:r>
              <w:rPr>
                <w:sz w:val="24"/>
              </w:rPr>
              <w:t>Квест</w:t>
            </w:r>
            <w:r>
              <w:rPr>
                <w:spacing w:val="-7"/>
                <w:sz w:val="24"/>
              </w:rPr>
              <w:t xml:space="preserve"> </w:t>
            </w:r>
            <w:r>
              <w:rPr>
                <w:sz w:val="24"/>
              </w:rPr>
              <w:t>–</w:t>
            </w:r>
            <w:r>
              <w:rPr>
                <w:spacing w:val="-6"/>
                <w:sz w:val="24"/>
              </w:rPr>
              <w:t xml:space="preserve"> </w:t>
            </w:r>
            <w:r>
              <w:rPr>
                <w:sz w:val="24"/>
              </w:rPr>
              <w:t>игра</w:t>
            </w:r>
            <w:r>
              <w:rPr>
                <w:spacing w:val="-4"/>
                <w:sz w:val="24"/>
              </w:rPr>
              <w:t xml:space="preserve"> </w:t>
            </w:r>
            <w:r>
              <w:rPr>
                <w:sz w:val="24"/>
              </w:rPr>
              <w:t>по</w:t>
            </w:r>
            <w:r>
              <w:rPr>
                <w:spacing w:val="-6"/>
                <w:sz w:val="24"/>
              </w:rPr>
              <w:t xml:space="preserve"> </w:t>
            </w:r>
            <w:r>
              <w:rPr>
                <w:sz w:val="24"/>
              </w:rPr>
              <w:t>БДД</w:t>
            </w:r>
            <w:r>
              <w:rPr>
                <w:spacing w:val="2"/>
                <w:sz w:val="24"/>
              </w:rPr>
              <w:t xml:space="preserve"> </w:t>
            </w:r>
            <w:r>
              <w:rPr>
                <w:sz w:val="24"/>
              </w:rPr>
              <w:t>«Лабиринт</w:t>
            </w:r>
            <w:r>
              <w:rPr>
                <w:spacing w:val="-5"/>
                <w:sz w:val="24"/>
              </w:rPr>
              <w:t xml:space="preserve"> </w:t>
            </w:r>
            <w:r>
              <w:rPr>
                <w:sz w:val="24"/>
              </w:rPr>
              <w:t>дорожной</w:t>
            </w:r>
            <w:r>
              <w:rPr>
                <w:spacing w:val="-4"/>
                <w:sz w:val="24"/>
              </w:rPr>
              <w:t xml:space="preserve"> </w:t>
            </w:r>
            <w:r>
              <w:rPr>
                <w:spacing w:val="-2"/>
                <w:sz w:val="24"/>
              </w:rPr>
              <w:t>грамоты»</w:t>
            </w:r>
          </w:p>
          <w:p w:rsidR="00C374AF" w:rsidRDefault="00506334">
            <w:pPr>
              <w:numPr>
                <w:ilvl w:val="0"/>
                <w:numId w:val="38"/>
              </w:numPr>
              <w:tabs>
                <w:tab w:val="left" w:pos="420"/>
              </w:tabs>
              <w:spacing w:line="293" w:lineRule="exact"/>
              <w:ind w:hanging="360"/>
              <w:rPr>
                <w:sz w:val="24"/>
              </w:rPr>
            </w:pPr>
            <w:r>
              <w:rPr>
                <w:sz w:val="24"/>
              </w:rPr>
              <w:t>Тематическое</w:t>
            </w:r>
            <w:r>
              <w:rPr>
                <w:spacing w:val="-9"/>
                <w:sz w:val="24"/>
              </w:rPr>
              <w:t xml:space="preserve"> </w:t>
            </w:r>
            <w:r>
              <w:rPr>
                <w:sz w:val="24"/>
              </w:rPr>
              <w:t>занятие</w:t>
            </w:r>
            <w:r>
              <w:rPr>
                <w:spacing w:val="-1"/>
                <w:sz w:val="24"/>
              </w:rPr>
              <w:t xml:space="preserve"> </w:t>
            </w:r>
            <w:r>
              <w:rPr>
                <w:sz w:val="24"/>
              </w:rPr>
              <w:t>«День</w:t>
            </w:r>
            <w:r>
              <w:rPr>
                <w:spacing w:val="-7"/>
                <w:sz w:val="24"/>
              </w:rPr>
              <w:t xml:space="preserve"> </w:t>
            </w:r>
            <w:r>
              <w:rPr>
                <w:spacing w:val="-2"/>
                <w:sz w:val="24"/>
              </w:rPr>
              <w:t>Земли»</w:t>
            </w:r>
          </w:p>
          <w:p w:rsidR="00C374AF" w:rsidRDefault="00506334">
            <w:pPr>
              <w:numPr>
                <w:ilvl w:val="0"/>
                <w:numId w:val="38"/>
              </w:numPr>
              <w:tabs>
                <w:tab w:val="left" w:pos="420"/>
              </w:tabs>
              <w:spacing w:line="294" w:lineRule="exact"/>
              <w:ind w:hanging="360"/>
              <w:rPr>
                <w:sz w:val="24"/>
              </w:rPr>
            </w:pPr>
            <w:r>
              <w:rPr>
                <w:sz w:val="24"/>
              </w:rPr>
              <w:t>Двигательные</w:t>
            </w:r>
            <w:r>
              <w:rPr>
                <w:spacing w:val="-7"/>
                <w:sz w:val="24"/>
              </w:rPr>
              <w:t xml:space="preserve"> </w:t>
            </w:r>
            <w:r>
              <w:rPr>
                <w:sz w:val="24"/>
              </w:rPr>
              <w:t>игры</w:t>
            </w:r>
            <w:r>
              <w:rPr>
                <w:spacing w:val="-8"/>
                <w:sz w:val="24"/>
              </w:rPr>
              <w:t xml:space="preserve"> </w:t>
            </w:r>
            <w:r>
              <w:rPr>
                <w:sz w:val="24"/>
              </w:rPr>
              <w:t>на</w:t>
            </w:r>
            <w:r>
              <w:rPr>
                <w:spacing w:val="-7"/>
                <w:sz w:val="24"/>
              </w:rPr>
              <w:t xml:space="preserve"> </w:t>
            </w:r>
            <w:r>
              <w:rPr>
                <w:sz w:val="24"/>
              </w:rPr>
              <w:t>воде «День</w:t>
            </w:r>
            <w:r>
              <w:rPr>
                <w:spacing w:val="-5"/>
                <w:sz w:val="24"/>
              </w:rPr>
              <w:t xml:space="preserve"> </w:t>
            </w:r>
            <w:r>
              <w:rPr>
                <w:spacing w:val="-2"/>
                <w:sz w:val="24"/>
              </w:rPr>
              <w:t>здоровья»</w:t>
            </w:r>
          </w:p>
          <w:p w:rsidR="00C374AF" w:rsidRDefault="00506334">
            <w:pPr>
              <w:numPr>
                <w:ilvl w:val="0"/>
                <w:numId w:val="38"/>
              </w:numPr>
              <w:tabs>
                <w:tab w:val="left" w:pos="420"/>
              </w:tabs>
              <w:spacing w:before="1" w:line="292" w:lineRule="exact"/>
              <w:ind w:hanging="360"/>
              <w:rPr>
                <w:sz w:val="24"/>
              </w:rPr>
            </w:pPr>
            <w:r>
              <w:rPr>
                <w:sz w:val="24"/>
              </w:rPr>
              <w:t>Развлечение</w:t>
            </w:r>
            <w:r>
              <w:rPr>
                <w:spacing w:val="-6"/>
                <w:sz w:val="24"/>
              </w:rPr>
              <w:t xml:space="preserve"> </w:t>
            </w:r>
            <w:r>
              <w:rPr>
                <w:sz w:val="24"/>
              </w:rPr>
              <w:t>«Халык</w:t>
            </w:r>
            <w:r>
              <w:rPr>
                <w:spacing w:val="-9"/>
                <w:sz w:val="24"/>
              </w:rPr>
              <w:t xml:space="preserve"> </w:t>
            </w:r>
            <w:r>
              <w:rPr>
                <w:sz w:val="24"/>
              </w:rPr>
              <w:t>шагыйре</w:t>
            </w:r>
            <w:r>
              <w:rPr>
                <w:spacing w:val="-9"/>
                <w:sz w:val="24"/>
              </w:rPr>
              <w:t xml:space="preserve"> </w:t>
            </w:r>
            <w:r>
              <w:rPr>
                <w:spacing w:val="-2"/>
                <w:sz w:val="24"/>
              </w:rPr>
              <w:t>Г.Тукай”</w:t>
            </w:r>
          </w:p>
          <w:p w:rsidR="00C374AF" w:rsidRDefault="00506334">
            <w:pPr>
              <w:numPr>
                <w:ilvl w:val="0"/>
                <w:numId w:val="38"/>
              </w:numPr>
              <w:tabs>
                <w:tab w:val="left" w:pos="420"/>
              </w:tabs>
              <w:spacing w:line="284" w:lineRule="exact"/>
              <w:ind w:hanging="360"/>
              <w:rPr>
                <w:sz w:val="24"/>
              </w:rPr>
            </w:pPr>
            <w:r>
              <w:rPr>
                <w:sz w:val="24"/>
              </w:rPr>
              <w:t>Выставка</w:t>
            </w:r>
            <w:r>
              <w:rPr>
                <w:spacing w:val="-12"/>
                <w:sz w:val="24"/>
              </w:rPr>
              <w:t xml:space="preserve"> </w:t>
            </w:r>
            <w:r>
              <w:rPr>
                <w:sz w:val="24"/>
              </w:rPr>
              <w:t>детских</w:t>
            </w:r>
            <w:r>
              <w:rPr>
                <w:spacing w:val="-4"/>
                <w:sz w:val="24"/>
              </w:rPr>
              <w:t xml:space="preserve"> </w:t>
            </w:r>
            <w:r>
              <w:rPr>
                <w:sz w:val="24"/>
              </w:rPr>
              <w:t>рисунков</w:t>
            </w:r>
            <w:r>
              <w:rPr>
                <w:spacing w:val="-5"/>
                <w:sz w:val="24"/>
              </w:rPr>
              <w:t xml:space="preserve"> </w:t>
            </w:r>
            <w:r>
              <w:rPr>
                <w:sz w:val="24"/>
              </w:rPr>
              <w:t>“Творчество</w:t>
            </w:r>
            <w:r>
              <w:rPr>
                <w:spacing w:val="-6"/>
                <w:sz w:val="24"/>
              </w:rPr>
              <w:t xml:space="preserve"> </w:t>
            </w:r>
            <w:r>
              <w:rPr>
                <w:sz w:val="24"/>
              </w:rPr>
              <w:t>Габдуллы</w:t>
            </w:r>
            <w:r>
              <w:rPr>
                <w:spacing w:val="-8"/>
                <w:sz w:val="24"/>
              </w:rPr>
              <w:t xml:space="preserve"> </w:t>
            </w:r>
            <w:r>
              <w:rPr>
                <w:spacing w:val="-2"/>
                <w:sz w:val="24"/>
              </w:rPr>
              <w:t>Тукая”</w:t>
            </w:r>
          </w:p>
          <w:p w:rsidR="00C374AF" w:rsidRDefault="00506334">
            <w:pPr>
              <w:numPr>
                <w:ilvl w:val="0"/>
                <w:numId w:val="38"/>
              </w:numPr>
              <w:tabs>
                <w:tab w:val="left" w:pos="420"/>
              </w:tabs>
              <w:spacing w:line="286" w:lineRule="exact"/>
              <w:ind w:hanging="360"/>
              <w:rPr>
                <w:sz w:val="24"/>
              </w:rPr>
            </w:pPr>
            <w:r>
              <w:rPr>
                <w:sz w:val="24"/>
              </w:rPr>
              <w:t>Развлечение</w:t>
            </w:r>
            <w:r>
              <w:rPr>
                <w:spacing w:val="-5"/>
                <w:sz w:val="24"/>
              </w:rPr>
              <w:t xml:space="preserve"> </w:t>
            </w:r>
            <w:r>
              <w:rPr>
                <w:sz w:val="24"/>
              </w:rPr>
              <w:t>“Карга</w:t>
            </w:r>
            <w:r>
              <w:rPr>
                <w:spacing w:val="-9"/>
                <w:sz w:val="24"/>
              </w:rPr>
              <w:t xml:space="preserve"> </w:t>
            </w:r>
            <w:r>
              <w:rPr>
                <w:spacing w:val="-2"/>
                <w:sz w:val="24"/>
              </w:rPr>
              <w:t>боткасы”</w:t>
            </w:r>
          </w:p>
        </w:tc>
      </w:tr>
      <w:tr w:rsidR="00C374AF">
        <w:trPr>
          <w:trHeight w:val="253"/>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line="233" w:lineRule="exact"/>
              <w:ind w:left="1807"/>
              <w:rPr>
                <w:sz w:val="24"/>
              </w:rPr>
            </w:pPr>
            <w:r>
              <w:rPr>
                <w:sz w:val="24"/>
              </w:rPr>
              <w:t>Космос</w:t>
            </w:r>
            <w:r>
              <w:rPr>
                <w:spacing w:val="-3"/>
                <w:sz w:val="24"/>
              </w:rPr>
              <w:t xml:space="preserve"> </w:t>
            </w:r>
            <w:r>
              <w:rPr>
                <w:sz w:val="24"/>
              </w:rPr>
              <w:t>и</w:t>
            </w:r>
            <w:r>
              <w:rPr>
                <w:spacing w:val="-3"/>
                <w:sz w:val="24"/>
              </w:rPr>
              <w:t xml:space="preserve"> </w:t>
            </w:r>
            <w:r>
              <w:rPr>
                <w:sz w:val="24"/>
              </w:rPr>
              <w:t>далекие</w:t>
            </w:r>
            <w:r>
              <w:rPr>
                <w:spacing w:val="-2"/>
                <w:sz w:val="24"/>
              </w:rPr>
              <w:t xml:space="preserve"> звезды.</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255"/>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line="236" w:lineRule="exact"/>
              <w:ind w:left="2121"/>
              <w:rPr>
                <w:sz w:val="24"/>
              </w:rPr>
            </w:pPr>
            <w:r>
              <w:rPr>
                <w:sz w:val="24"/>
              </w:rPr>
              <w:t>Перелетные</w:t>
            </w:r>
            <w:r>
              <w:rPr>
                <w:spacing w:val="-10"/>
                <w:sz w:val="24"/>
              </w:rPr>
              <w:t xml:space="preserve"> </w:t>
            </w:r>
            <w:r>
              <w:rPr>
                <w:spacing w:val="-2"/>
                <w:sz w:val="24"/>
              </w:rPr>
              <w:t>птицы.</w:t>
            </w:r>
          </w:p>
        </w:tc>
        <w:tc>
          <w:tcPr>
            <w:tcW w:w="7941" w:type="dxa"/>
            <w:vMerge/>
            <w:tcBorders>
              <w:top w:val="nil"/>
              <w:left w:val="single" w:sz="4" w:space="0" w:color="000000"/>
              <w:right w:val="single" w:sz="4" w:space="0" w:color="000000"/>
            </w:tcBorders>
          </w:tcPr>
          <w:p w:rsidR="00C374AF" w:rsidRDefault="00C374AF">
            <w:pPr>
              <w:rPr>
                <w:sz w:val="2"/>
                <w:szCs w:val="2"/>
              </w:rPr>
            </w:pPr>
          </w:p>
        </w:tc>
      </w:tr>
      <w:tr w:rsidR="00C374AF">
        <w:trPr>
          <w:trHeight w:val="1504"/>
        </w:trPr>
        <w:tc>
          <w:tcPr>
            <w:tcW w:w="1985" w:type="dxa"/>
            <w:vMerge/>
            <w:tcBorders>
              <w:top w:val="nil"/>
              <w:left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right w:val="single" w:sz="4" w:space="0" w:color="000000"/>
            </w:tcBorders>
          </w:tcPr>
          <w:p w:rsidR="00C374AF" w:rsidRDefault="00506334">
            <w:pPr>
              <w:spacing w:line="275" w:lineRule="exact"/>
              <w:ind w:left="2001"/>
              <w:rPr>
                <w:sz w:val="24"/>
              </w:rPr>
            </w:pPr>
            <w:r>
              <w:rPr>
                <w:sz w:val="24"/>
              </w:rPr>
              <w:t>Шестиногие</w:t>
            </w:r>
            <w:r>
              <w:rPr>
                <w:spacing w:val="-6"/>
                <w:sz w:val="24"/>
              </w:rPr>
              <w:t xml:space="preserve"> </w:t>
            </w:r>
            <w:r>
              <w:rPr>
                <w:spacing w:val="-2"/>
                <w:sz w:val="24"/>
              </w:rPr>
              <w:t>малыши.</w:t>
            </w:r>
          </w:p>
        </w:tc>
        <w:tc>
          <w:tcPr>
            <w:tcW w:w="7941" w:type="dxa"/>
            <w:vMerge/>
            <w:tcBorders>
              <w:top w:val="nil"/>
              <w:left w:val="single" w:sz="4" w:space="0" w:color="000000"/>
              <w:right w:val="single" w:sz="4" w:space="0" w:color="000000"/>
            </w:tcBorders>
          </w:tcPr>
          <w:p w:rsidR="00C374AF" w:rsidRDefault="00C374AF">
            <w:pPr>
              <w:rPr>
                <w:sz w:val="2"/>
                <w:szCs w:val="2"/>
              </w:rPr>
            </w:pPr>
          </w:p>
        </w:tc>
      </w:tr>
    </w:tbl>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spacing w:before="60"/>
        <w:ind w:left="0"/>
        <w:jc w:val="left"/>
      </w:pPr>
    </w:p>
    <w:p w:rsidR="00C374AF" w:rsidRDefault="00506334">
      <w:pPr>
        <w:ind w:right="110"/>
        <w:jc w:val="right"/>
      </w:pPr>
      <w:r>
        <w:rPr>
          <w:spacing w:val="-5"/>
        </w:rPr>
        <w:t>61</w:t>
      </w:r>
    </w:p>
    <w:p w:rsidR="00C374AF" w:rsidRDefault="00C374AF">
      <w:pPr>
        <w:jc w:val="right"/>
        <w:sectPr w:rsidR="00C374AF">
          <w:pgSz w:w="16850" w:h="11900" w:orient="landscape"/>
          <w:pgMar w:top="140" w:right="540" w:bottom="280" w:left="620" w:header="720" w:footer="720" w:gutter="0"/>
          <w:cols w:space="720"/>
        </w:sect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85"/>
        <w:gridCol w:w="5535"/>
        <w:gridCol w:w="7941"/>
      </w:tblGrid>
      <w:tr w:rsidR="00C374AF">
        <w:trPr>
          <w:trHeight w:val="551"/>
        </w:trPr>
        <w:tc>
          <w:tcPr>
            <w:tcW w:w="1985" w:type="dxa"/>
            <w:vMerge w:val="restart"/>
            <w:tcBorders>
              <w:left w:val="single" w:sz="4" w:space="0" w:color="000000"/>
              <w:bottom w:val="single" w:sz="4" w:space="0" w:color="000000"/>
              <w:right w:val="single" w:sz="4" w:space="0" w:color="000000"/>
            </w:tcBorders>
          </w:tcPr>
          <w:p w:rsidR="00C374AF" w:rsidRDefault="00506334">
            <w:pPr>
              <w:spacing w:line="272" w:lineRule="exact"/>
              <w:ind w:left="15"/>
              <w:jc w:val="center"/>
              <w:rPr>
                <w:b/>
                <w:sz w:val="24"/>
              </w:rPr>
            </w:pPr>
            <w:r>
              <w:rPr>
                <w:b/>
                <w:spacing w:val="-5"/>
                <w:sz w:val="24"/>
              </w:rPr>
              <w:lastRenderedPageBreak/>
              <w:t>май</w:t>
            </w:r>
          </w:p>
        </w:tc>
        <w:tc>
          <w:tcPr>
            <w:tcW w:w="5535" w:type="dxa"/>
            <w:tcBorders>
              <w:left w:val="single" w:sz="4" w:space="0" w:color="000000"/>
              <w:bottom w:val="single" w:sz="4" w:space="0" w:color="000000"/>
              <w:right w:val="single" w:sz="4" w:space="0" w:color="000000"/>
            </w:tcBorders>
          </w:tcPr>
          <w:p w:rsidR="00C374AF" w:rsidRDefault="00506334">
            <w:pPr>
              <w:spacing w:before="253"/>
              <w:ind w:left="727"/>
              <w:jc w:val="center"/>
              <w:rPr>
                <w:sz w:val="24"/>
              </w:rPr>
            </w:pPr>
            <w:r>
              <w:rPr>
                <w:sz w:val="24"/>
              </w:rPr>
              <w:t>Моя</w:t>
            </w:r>
            <w:r>
              <w:rPr>
                <w:spacing w:val="-2"/>
                <w:sz w:val="24"/>
              </w:rPr>
              <w:t xml:space="preserve"> </w:t>
            </w:r>
            <w:r>
              <w:rPr>
                <w:sz w:val="24"/>
              </w:rPr>
              <w:t>Родина. День</w:t>
            </w:r>
            <w:r>
              <w:rPr>
                <w:spacing w:val="-5"/>
                <w:sz w:val="24"/>
              </w:rPr>
              <w:t xml:space="preserve"> </w:t>
            </w:r>
            <w:r>
              <w:rPr>
                <w:sz w:val="24"/>
              </w:rPr>
              <w:t>победы</w:t>
            </w:r>
            <w:r>
              <w:rPr>
                <w:spacing w:val="-1"/>
                <w:sz w:val="24"/>
              </w:rPr>
              <w:t xml:space="preserve"> </w:t>
            </w:r>
            <w:r>
              <w:rPr>
                <w:sz w:val="24"/>
              </w:rPr>
              <w:t>–</w:t>
            </w:r>
            <w:r>
              <w:rPr>
                <w:spacing w:val="-1"/>
                <w:sz w:val="24"/>
              </w:rPr>
              <w:t xml:space="preserve"> </w:t>
            </w:r>
            <w:r>
              <w:rPr>
                <w:sz w:val="24"/>
              </w:rPr>
              <w:t>9</w:t>
            </w:r>
            <w:r>
              <w:rPr>
                <w:spacing w:val="-1"/>
                <w:sz w:val="24"/>
              </w:rPr>
              <w:t xml:space="preserve"> </w:t>
            </w:r>
            <w:r>
              <w:rPr>
                <w:spacing w:val="-4"/>
                <w:sz w:val="24"/>
              </w:rPr>
              <w:t>мая.</w:t>
            </w:r>
          </w:p>
        </w:tc>
        <w:tc>
          <w:tcPr>
            <w:tcW w:w="7941" w:type="dxa"/>
            <w:vMerge w:val="restart"/>
            <w:tcBorders>
              <w:left w:val="single" w:sz="4" w:space="0" w:color="000000"/>
              <w:bottom w:val="single" w:sz="4" w:space="0" w:color="000000"/>
              <w:right w:val="single" w:sz="4" w:space="0" w:color="000000"/>
            </w:tcBorders>
          </w:tcPr>
          <w:p w:rsidR="00C374AF" w:rsidRDefault="00506334">
            <w:pPr>
              <w:numPr>
                <w:ilvl w:val="0"/>
                <w:numId w:val="39"/>
              </w:numPr>
              <w:tabs>
                <w:tab w:val="left" w:pos="420"/>
              </w:tabs>
              <w:spacing w:line="286" w:lineRule="exact"/>
              <w:rPr>
                <w:sz w:val="24"/>
              </w:rPr>
            </w:pPr>
            <w:r>
              <w:rPr>
                <w:sz w:val="24"/>
              </w:rPr>
              <w:t>Тематический</w:t>
            </w:r>
            <w:r>
              <w:rPr>
                <w:spacing w:val="-8"/>
                <w:sz w:val="24"/>
              </w:rPr>
              <w:t xml:space="preserve"> </w:t>
            </w:r>
            <w:r>
              <w:rPr>
                <w:sz w:val="24"/>
              </w:rPr>
              <w:t>праздник</w:t>
            </w:r>
            <w:r>
              <w:rPr>
                <w:spacing w:val="-5"/>
                <w:sz w:val="24"/>
              </w:rPr>
              <w:t xml:space="preserve"> </w:t>
            </w:r>
            <w:r>
              <w:rPr>
                <w:sz w:val="24"/>
              </w:rPr>
              <w:t>-</w:t>
            </w:r>
            <w:r>
              <w:rPr>
                <w:spacing w:val="-11"/>
                <w:sz w:val="24"/>
              </w:rPr>
              <w:t xml:space="preserve"> </w:t>
            </w:r>
            <w:r>
              <w:rPr>
                <w:sz w:val="24"/>
              </w:rPr>
              <w:t>концерт</w:t>
            </w:r>
            <w:r>
              <w:rPr>
                <w:spacing w:val="-2"/>
                <w:sz w:val="24"/>
              </w:rPr>
              <w:t xml:space="preserve"> </w:t>
            </w:r>
            <w:r>
              <w:rPr>
                <w:sz w:val="24"/>
              </w:rPr>
              <w:t>«Праздник</w:t>
            </w:r>
            <w:r>
              <w:rPr>
                <w:spacing w:val="-3"/>
                <w:sz w:val="24"/>
              </w:rPr>
              <w:t xml:space="preserve"> </w:t>
            </w:r>
            <w:r>
              <w:rPr>
                <w:spacing w:val="-2"/>
                <w:sz w:val="24"/>
              </w:rPr>
              <w:t>Победы»</w:t>
            </w:r>
          </w:p>
          <w:p w:rsidR="00C374AF" w:rsidRDefault="00506334">
            <w:pPr>
              <w:numPr>
                <w:ilvl w:val="0"/>
                <w:numId w:val="39"/>
              </w:numPr>
              <w:tabs>
                <w:tab w:val="left" w:pos="420"/>
              </w:tabs>
              <w:spacing w:line="292" w:lineRule="exact"/>
              <w:rPr>
                <w:sz w:val="24"/>
              </w:rPr>
            </w:pPr>
            <w:r>
              <w:rPr>
                <w:sz w:val="24"/>
              </w:rPr>
              <w:t>Шествие</w:t>
            </w:r>
            <w:r>
              <w:rPr>
                <w:spacing w:val="-8"/>
                <w:sz w:val="24"/>
              </w:rPr>
              <w:t xml:space="preserve"> </w:t>
            </w:r>
            <w:r>
              <w:rPr>
                <w:sz w:val="24"/>
              </w:rPr>
              <w:t>«Бессмертный</w:t>
            </w:r>
            <w:r>
              <w:rPr>
                <w:spacing w:val="-7"/>
                <w:sz w:val="24"/>
              </w:rPr>
              <w:t xml:space="preserve"> </w:t>
            </w:r>
            <w:r>
              <w:rPr>
                <w:spacing w:val="-2"/>
                <w:sz w:val="24"/>
              </w:rPr>
              <w:t>полк»</w:t>
            </w:r>
          </w:p>
          <w:p w:rsidR="00C374AF" w:rsidRDefault="00506334">
            <w:pPr>
              <w:numPr>
                <w:ilvl w:val="0"/>
                <w:numId w:val="39"/>
              </w:numPr>
              <w:tabs>
                <w:tab w:val="left" w:pos="420"/>
              </w:tabs>
              <w:spacing w:line="293" w:lineRule="exact"/>
              <w:rPr>
                <w:sz w:val="24"/>
              </w:rPr>
            </w:pPr>
            <w:r>
              <w:rPr>
                <w:sz w:val="24"/>
              </w:rPr>
              <w:t>Акция</w:t>
            </w:r>
            <w:r>
              <w:rPr>
                <w:spacing w:val="-2"/>
                <w:sz w:val="24"/>
              </w:rPr>
              <w:t xml:space="preserve"> </w:t>
            </w:r>
            <w:r>
              <w:rPr>
                <w:sz w:val="24"/>
              </w:rPr>
              <w:t>«Окна</w:t>
            </w:r>
            <w:r>
              <w:rPr>
                <w:spacing w:val="51"/>
                <w:sz w:val="24"/>
              </w:rPr>
              <w:t xml:space="preserve"> </w:t>
            </w:r>
            <w:r>
              <w:rPr>
                <w:spacing w:val="-2"/>
                <w:sz w:val="24"/>
              </w:rPr>
              <w:t>Победы!»</w:t>
            </w:r>
          </w:p>
          <w:p w:rsidR="00C374AF" w:rsidRDefault="00506334">
            <w:pPr>
              <w:numPr>
                <w:ilvl w:val="0"/>
                <w:numId w:val="39"/>
              </w:numPr>
              <w:tabs>
                <w:tab w:val="left" w:pos="420"/>
              </w:tabs>
              <w:ind w:right="237"/>
              <w:rPr>
                <w:sz w:val="24"/>
              </w:rPr>
            </w:pPr>
            <w:r>
              <w:rPr>
                <w:sz w:val="24"/>
              </w:rPr>
              <w:t>Выставка</w:t>
            </w:r>
            <w:r>
              <w:rPr>
                <w:spacing w:val="-5"/>
                <w:sz w:val="24"/>
              </w:rPr>
              <w:t xml:space="preserve"> </w:t>
            </w:r>
            <w:r>
              <w:rPr>
                <w:sz w:val="24"/>
              </w:rPr>
              <w:t>рисунков</w:t>
            </w:r>
            <w:r>
              <w:rPr>
                <w:spacing w:val="-2"/>
                <w:sz w:val="24"/>
              </w:rPr>
              <w:t xml:space="preserve"> </w:t>
            </w:r>
            <w:r>
              <w:rPr>
                <w:sz w:val="24"/>
              </w:rPr>
              <w:t>«Мы</w:t>
            </w:r>
            <w:r>
              <w:rPr>
                <w:spacing w:val="-5"/>
                <w:sz w:val="24"/>
              </w:rPr>
              <w:t xml:space="preserve"> </w:t>
            </w:r>
            <w:r>
              <w:rPr>
                <w:sz w:val="24"/>
              </w:rPr>
              <w:t>ценим</w:t>
            </w:r>
            <w:r>
              <w:rPr>
                <w:spacing w:val="-3"/>
                <w:sz w:val="24"/>
              </w:rPr>
              <w:t xml:space="preserve"> </w:t>
            </w:r>
            <w:r>
              <w:rPr>
                <w:sz w:val="24"/>
              </w:rPr>
              <w:t>-</w:t>
            </w:r>
            <w:r>
              <w:rPr>
                <w:spacing w:val="-6"/>
                <w:sz w:val="24"/>
              </w:rPr>
              <w:t xml:space="preserve"> </w:t>
            </w:r>
            <w:r>
              <w:rPr>
                <w:sz w:val="24"/>
              </w:rPr>
              <w:t>мы</w:t>
            </w:r>
            <w:r>
              <w:rPr>
                <w:spacing w:val="-5"/>
                <w:sz w:val="24"/>
              </w:rPr>
              <w:t xml:space="preserve"> </w:t>
            </w:r>
            <w:r>
              <w:rPr>
                <w:sz w:val="24"/>
              </w:rPr>
              <w:t>дорожим»,</w:t>
            </w:r>
            <w:r>
              <w:rPr>
                <w:spacing w:val="-3"/>
                <w:sz w:val="24"/>
              </w:rPr>
              <w:t xml:space="preserve"> </w:t>
            </w:r>
            <w:r>
              <w:rPr>
                <w:sz w:val="24"/>
              </w:rPr>
              <w:t>посвящённая</w:t>
            </w:r>
            <w:r>
              <w:rPr>
                <w:spacing w:val="-5"/>
                <w:sz w:val="24"/>
              </w:rPr>
              <w:t xml:space="preserve"> </w:t>
            </w:r>
            <w:r>
              <w:rPr>
                <w:sz w:val="24"/>
              </w:rPr>
              <w:t>победе</w:t>
            </w:r>
            <w:r>
              <w:rPr>
                <w:spacing w:val="-6"/>
                <w:sz w:val="24"/>
              </w:rPr>
              <w:t xml:space="preserve"> </w:t>
            </w:r>
            <w:r>
              <w:rPr>
                <w:sz w:val="24"/>
              </w:rPr>
              <w:t>в ВОВ 1941-1945 гг.</w:t>
            </w:r>
          </w:p>
          <w:p w:rsidR="00C374AF" w:rsidRDefault="00506334">
            <w:pPr>
              <w:numPr>
                <w:ilvl w:val="0"/>
                <w:numId w:val="39"/>
              </w:numPr>
              <w:tabs>
                <w:tab w:val="left" w:pos="420"/>
              </w:tabs>
              <w:spacing w:before="3"/>
              <w:ind w:right="122"/>
              <w:rPr>
                <w:sz w:val="24"/>
              </w:rPr>
            </w:pPr>
            <w:r>
              <w:rPr>
                <w:sz w:val="24"/>
              </w:rPr>
              <w:t>Тематическая</w:t>
            </w:r>
            <w:r>
              <w:rPr>
                <w:spacing w:val="-4"/>
                <w:sz w:val="24"/>
              </w:rPr>
              <w:t xml:space="preserve"> </w:t>
            </w:r>
            <w:r>
              <w:rPr>
                <w:sz w:val="24"/>
              </w:rPr>
              <w:t>неделя</w:t>
            </w:r>
            <w:r>
              <w:rPr>
                <w:spacing w:val="-3"/>
                <w:sz w:val="24"/>
              </w:rPr>
              <w:t xml:space="preserve"> </w:t>
            </w:r>
            <w:r>
              <w:rPr>
                <w:sz w:val="24"/>
              </w:rPr>
              <w:t>-</w:t>
            </w:r>
            <w:r>
              <w:rPr>
                <w:spacing w:val="-3"/>
                <w:sz w:val="24"/>
              </w:rPr>
              <w:t xml:space="preserve"> </w:t>
            </w:r>
            <w:r>
              <w:rPr>
                <w:sz w:val="24"/>
              </w:rPr>
              <w:t>Мероприятия,</w:t>
            </w:r>
            <w:r>
              <w:rPr>
                <w:spacing w:val="-7"/>
                <w:sz w:val="24"/>
              </w:rPr>
              <w:t xml:space="preserve"> </w:t>
            </w:r>
            <w:r>
              <w:rPr>
                <w:sz w:val="24"/>
              </w:rPr>
              <w:t>посвященные</w:t>
            </w:r>
            <w:r>
              <w:rPr>
                <w:spacing w:val="-6"/>
                <w:sz w:val="24"/>
              </w:rPr>
              <w:t xml:space="preserve"> </w:t>
            </w:r>
            <w:r>
              <w:rPr>
                <w:sz w:val="24"/>
              </w:rPr>
              <w:t>победе</w:t>
            </w:r>
            <w:r>
              <w:rPr>
                <w:spacing w:val="-5"/>
                <w:sz w:val="24"/>
              </w:rPr>
              <w:t xml:space="preserve"> </w:t>
            </w:r>
            <w:r>
              <w:rPr>
                <w:sz w:val="24"/>
              </w:rPr>
              <w:t>в</w:t>
            </w:r>
            <w:r>
              <w:rPr>
                <w:spacing w:val="-5"/>
                <w:sz w:val="24"/>
              </w:rPr>
              <w:t xml:space="preserve"> </w:t>
            </w:r>
            <w:r>
              <w:rPr>
                <w:sz w:val="24"/>
              </w:rPr>
              <w:t>ВОВ</w:t>
            </w:r>
            <w:r>
              <w:rPr>
                <w:spacing w:val="-6"/>
                <w:sz w:val="24"/>
              </w:rPr>
              <w:t xml:space="preserve"> </w:t>
            </w:r>
            <w:r>
              <w:rPr>
                <w:sz w:val="24"/>
              </w:rPr>
              <w:t>1941- 1945 гг.</w:t>
            </w:r>
          </w:p>
          <w:p w:rsidR="00C374AF" w:rsidRDefault="00506334">
            <w:pPr>
              <w:numPr>
                <w:ilvl w:val="0"/>
                <w:numId w:val="39"/>
              </w:numPr>
              <w:tabs>
                <w:tab w:val="left" w:pos="420"/>
              </w:tabs>
              <w:spacing w:before="4" w:line="237" w:lineRule="auto"/>
              <w:ind w:right="1214"/>
              <w:rPr>
                <w:sz w:val="24"/>
              </w:rPr>
            </w:pPr>
            <w:r>
              <w:rPr>
                <w:sz w:val="24"/>
              </w:rPr>
              <w:t>Тематическая</w:t>
            </w:r>
            <w:r>
              <w:rPr>
                <w:spacing w:val="-15"/>
                <w:sz w:val="24"/>
              </w:rPr>
              <w:t xml:space="preserve"> </w:t>
            </w:r>
            <w:r>
              <w:rPr>
                <w:sz w:val="24"/>
              </w:rPr>
              <w:t>неделя</w:t>
            </w:r>
            <w:r>
              <w:rPr>
                <w:spacing w:val="-12"/>
                <w:sz w:val="24"/>
              </w:rPr>
              <w:t xml:space="preserve"> </w:t>
            </w:r>
            <w:r>
              <w:rPr>
                <w:sz w:val="24"/>
              </w:rPr>
              <w:t>-Мероприятия,</w:t>
            </w:r>
            <w:r>
              <w:rPr>
                <w:spacing w:val="-15"/>
                <w:sz w:val="24"/>
              </w:rPr>
              <w:t xml:space="preserve"> </w:t>
            </w:r>
            <w:r>
              <w:rPr>
                <w:sz w:val="24"/>
              </w:rPr>
              <w:t>посвященные</w:t>
            </w:r>
            <w:r>
              <w:rPr>
                <w:spacing w:val="-15"/>
                <w:sz w:val="24"/>
              </w:rPr>
              <w:t xml:space="preserve"> </w:t>
            </w:r>
            <w:r>
              <w:rPr>
                <w:sz w:val="24"/>
              </w:rPr>
              <w:t>семейным ценностям: «Уроки семьи и семейных ценностей»</w:t>
            </w:r>
          </w:p>
          <w:p w:rsidR="00C374AF" w:rsidRDefault="00506334">
            <w:pPr>
              <w:numPr>
                <w:ilvl w:val="0"/>
                <w:numId w:val="39"/>
              </w:numPr>
              <w:tabs>
                <w:tab w:val="left" w:pos="420"/>
              </w:tabs>
              <w:spacing w:line="285" w:lineRule="exact"/>
              <w:rPr>
                <w:sz w:val="24"/>
              </w:rPr>
            </w:pPr>
            <w:r>
              <w:rPr>
                <w:sz w:val="24"/>
              </w:rPr>
              <w:t>Шахматный</w:t>
            </w:r>
            <w:r>
              <w:rPr>
                <w:spacing w:val="-8"/>
                <w:sz w:val="24"/>
              </w:rPr>
              <w:t xml:space="preserve"> </w:t>
            </w:r>
            <w:r>
              <w:rPr>
                <w:sz w:val="24"/>
              </w:rPr>
              <w:t>турнир</w:t>
            </w:r>
            <w:r>
              <w:rPr>
                <w:spacing w:val="-3"/>
                <w:sz w:val="24"/>
              </w:rPr>
              <w:t xml:space="preserve"> </w:t>
            </w:r>
            <w:r>
              <w:rPr>
                <w:sz w:val="24"/>
              </w:rPr>
              <w:t>среди</w:t>
            </w:r>
            <w:r>
              <w:rPr>
                <w:spacing w:val="-4"/>
                <w:sz w:val="24"/>
              </w:rPr>
              <w:t xml:space="preserve"> </w:t>
            </w:r>
            <w:r>
              <w:rPr>
                <w:sz w:val="24"/>
              </w:rPr>
              <w:t>детей</w:t>
            </w:r>
            <w:r>
              <w:rPr>
                <w:spacing w:val="-4"/>
                <w:sz w:val="24"/>
              </w:rPr>
              <w:t xml:space="preserve"> </w:t>
            </w:r>
            <w:r>
              <w:rPr>
                <w:sz w:val="24"/>
              </w:rPr>
              <w:t>6-7</w:t>
            </w:r>
            <w:r>
              <w:rPr>
                <w:spacing w:val="-3"/>
                <w:sz w:val="24"/>
              </w:rPr>
              <w:t xml:space="preserve"> </w:t>
            </w:r>
            <w:r>
              <w:rPr>
                <w:spacing w:val="-4"/>
                <w:sz w:val="24"/>
              </w:rPr>
              <w:t>лет.</w:t>
            </w:r>
          </w:p>
          <w:p w:rsidR="00C374AF" w:rsidRDefault="00506334">
            <w:pPr>
              <w:numPr>
                <w:ilvl w:val="0"/>
                <w:numId w:val="39"/>
              </w:numPr>
              <w:tabs>
                <w:tab w:val="left" w:pos="420"/>
              </w:tabs>
              <w:spacing w:line="285" w:lineRule="exact"/>
              <w:rPr>
                <w:sz w:val="24"/>
              </w:rPr>
            </w:pPr>
            <w:r>
              <w:rPr>
                <w:sz w:val="24"/>
              </w:rPr>
              <w:t>Выпускной</w:t>
            </w:r>
            <w:r>
              <w:rPr>
                <w:spacing w:val="-5"/>
                <w:sz w:val="24"/>
              </w:rPr>
              <w:t xml:space="preserve"> </w:t>
            </w:r>
            <w:r>
              <w:rPr>
                <w:sz w:val="24"/>
              </w:rPr>
              <w:t>бал</w:t>
            </w:r>
            <w:r>
              <w:rPr>
                <w:spacing w:val="2"/>
                <w:sz w:val="24"/>
              </w:rPr>
              <w:t xml:space="preserve"> </w:t>
            </w:r>
            <w:r>
              <w:rPr>
                <w:sz w:val="24"/>
              </w:rPr>
              <w:t>«До</w:t>
            </w:r>
            <w:r>
              <w:rPr>
                <w:spacing w:val="-7"/>
                <w:sz w:val="24"/>
              </w:rPr>
              <w:t xml:space="preserve"> </w:t>
            </w:r>
            <w:r>
              <w:rPr>
                <w:sz w:val="24"/>
              </w:rPr>
              <w:t>свидания,</w:t>
            </w:r>
            <w:r>
              <w:rPr>
                <w:spacing w:val="-3"/>
                <w:sz w:val="24"/>
              </w:rPr>
              <w:t xml:space="preserve"> </w:t>
            </w:r>
            <w:r>
              <w:rPr>
                <w:sz w:val="24"/>
              </w:rPr>
              <w:t>детский</w:t>
            </w:r>
            <w:r>
              <w:rPr>
                <w:spacing w:val="-9"/>
                <w:sz w:val="24"/>
              </w:rPr>
              <w:t xml:space="preserve"> </w:t>
            </w:r>
            <w:r>
              <w:rPr>
                <w:spacing w:val="-4"/>
                <w:sz w:val="24"/>
              </w:rPr>
              <w:t>сад!»</w:t>
            </w:r>
          </w:p>
        </w:tc>
      </w:tr>
      <w:tr w:rsidR="00C374AF">
        <w:trPr>
          <w:trHeight w:val="297"/>
        </w:trPr>
        <w:tc>
          <w:tcPr>
            <w:tcW w:w="1985" w:type="dxa"/>
            <w:vMerge/>
            <w:tcBorders>
              <w:top w:val="nil"/>
              <w:left w:val="single" w:sz="4" w:space="0" w:color="000000"/>
              <w:bottom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before="1"/>
              <w:ind w:left="727" w:right="5"/>
              <w:jc w:val="center"/>
              <w:rPr>
                <w:sz w:val="24"/>
              </w:rPr>
            </w:pPr>
            <w:r>
              <w:rPr>
                <w:sz w:val="24"/>
              </w:rPr>
              <w:t>Растения</w:t>
            </w:r>
            <w:r>
              <w:rPr>
                <w:spacing w:val="-5"/>
                <w:sz w:val="24"/>
              </w:rPr>
              <w:t xml:space="preserve"> </w:t>
            </w:r>
            <w:r>
              <w:rPr>
                <w:sz w:val="24"/>
              </w:rPr>
              <w:t>луга,</w:t>
            </w:r>
            <w:r>
              <w:rPr>
                <w:spacing w:val="-3"/>
                <w:sz w:val="24"/>
              </w:rPr>
              <w:t xml:space="preserve"> </w:t>
            </w:r>
            <w:r>
              <w:rPr>
                <w:sz w:val="24"/>
              </w:rPr>
              <w:t>сада.</w:t>
            </w:r>
            <w:r>
              <w:rPr>
                <w:spacing w:val="-6"/>
                <w:sz w:val="24"/>
              </w:rPr>
              <w:t xml:space="preserve"> </w:t>
            </w:r>
            <w:r>
              <w:rPr>
                <w:sz w:val="24"/>
              </w:rPr>
              <w:t>Комнатные</w:t>
            </w:r>
            <w:r>
              <w:rPr>
                <w:spacing w:val="-3"/>
                <w:sz w:val="24"/>
              </w:rPr>
              <w:t xml:space="preserve"> </w:t>
            </w:r>
            <w:r>
              <w:rPr>
                <w:spacing w:val="-4"/>
                <w:sz w:val="24"/>
              </w:rPr>
              <w:t>цветы</w:t>
            </w:r>
          </w:p>
        </w:tc>
        <w:tc>
          <w:tcPr>
            <w:tcW w:w="7941" w:type="dxa"/>
            <w:vMerge/>
            <w:tcBorders>
              <w:top w:val="nil"/>
              <w:left w:val="single" w:sz="4" w:space="0" w:color="000000"/>
              <w:bottom w:val="single" w:sz="4" w:space="0" w:color="000000"/>
              <w:right w:val="single" w:sz="4" w:space="0" w:color="000000"/>
            </w:tcBorders>
          </w:tcPr>
          <w:p w:rsidR="00C374AF" w:rsidRDefault="00C374AF">
            <w:pPr>
              <w:rPr>
                <w:sz w:val="2"/>
                <w:szCs w:val="2"/>
              </w:rPr>
            </w:pPr>
          </w:p>
        </w:tc>
      </w:tr>
      <w:tr w:rsidR="00C374AF">
        <w:trPr>
          <w:trHeight w:val="568"/>
        </w:trPr>
        <w:tc>
          <w:tcPr>
            <w:tcW w:w="1985" w:type="dxa"/>
            <w:vMerge/>
            <w:tcBorders>
              <w:top w:val="nil"/>
              <w:left w:val="single" w:sz="4" w:space="0" w:color="000000"/>
              <w:bottom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before="13" w:line="269" w:lineRule="exact"/>
              <w:ind w:left="2522"/>
              <w:rPr>
                <w:sz w:val="24"/>
              </w:rPr>
            </w:pPr>
            <w:r>
              <w:rPr>
                <w:sz w:val="24"/>
              </w:rPr>
              <w:t>Я</w:t>
            </w:r>
            <w:r>
              <w:rPr>
                <w:spacing w:val="-2"/>
                <w:sz w:val="24"/>
              </w:rPr>
              <w:t xml:space="preserve"> </w:t>
            </w:r>
            <w:r>
              <w:rPr>
                <w:sz w:val="24"/>
              </w:rPr>
              <w:t xml:space="preserve">– </w:t>
            </w:r>
            <w:r>
              <w:rPr>
                <w:spacing w:val="-2"/>
                <w:sz w:val="24"/>
              </w:rPr>
              <w:t>человек</w:t>
            </w:r>
          </w:p>
          <w:p w:rsidR="00C374AF" w:rsidRDefault="00506334">
            <w:pPr>
              <w:spacing w:line="266" w:lineRule="exact"/>
              <w:ind w:left="345"/>
              <w:rPr>
                <w:sz w:val="24"/>
              </w:rPr>
            </w:pPr>
            <w:r>
              <w:rPr>
                <w:sz w:val="24"/>
              </w:rPr>
              <w:t>(Что</w:t>
            </w:r>
            <w:r>
              <w:rPr>
                <w:spacing w:val="-5"/>
                <w:sz w:val="24"/>
              </w:rPr>
              <w:t xml:space="preserve"> </w:t>
            </w:r>
            <w:r>
              <w:rPr>
                <w:sz w:val="24"/>
              </w:rPr>
              <w:t>я</w:t>
            </w:r>
            <w:r>
              <w:rPr>
                <w:spacing w:val="-1"/>
                <w:sz w:val="24"/>
              </w:rPr>
              <w:t xml:space="preserve"> </w:t>
            </w:r>
            <w:r>
              <w:rPr>
                <w:sz w:val="24"/>
              </w:rPr>
              <w:t>знаю</w:t>
            </w:r>
            <w:r>
              <w:rPr>
                <w:spacing w:val="-4"/>
                <w:sz w:val="24"/>
              </w:rPr>
              <w:t xml:space="preserve"> </w:t>
            </w:r>
            <w:r>
              <w:rPr>
                <w:sz w:val="24"/>
              </w:rPr>
              <w:t>о</w:t>
            </w:r>
            <w:r>
              <w:rPr>
                <w:spacing w:val="-4"/>
                <w:sz w:val="24"/>
              </w:rPr>
              <w:t xml:space="preserve"> </w:t>
            </w:r>
            <w:r>
              <w:rPr>
                <w:sz w:val="24"/>
              </w:rPr>
              <w:t>себе?</w:t>
            </w:r>
            <w:r>
              <w:rPr>
                <w:spacing w:val="-2"/>
                <w:sz w:val="24"/>
              </w:rPr>
              <w:t xml:space="preserve"> </w:t>
            </w:r>
            <w:r>
              <w:rPr>
                <w:sz w:val="24"/>
              </w:rPr>
              <w:t>Мое</w:t>
            </w:r>
            <w:r>
              <w:rPr>
                <w:spacing w:val="-3"/>
                <w:sz w:val="24"/>
              </w:rPr>
              <w:t xml:space="preserve"> </w:t>
            </w:r>
            <w:r>
              <w:rPr>
                <w:sz w:val="24"/>
              </w:rPr>
              <w:t>общение.</w:t>
            </w:r>
            <w:r>
              <w:rPr>
                <w:spacing w:val="-3"/>
                <w:sz w:val="24"/>
              </w:rPr>
              <w:t xml:space="preserve"> </w:t>
            </w:r>
            <w:r>
              <w:rPr>
                <w:sz w:val="24"/>
              </w:rPr>
              <w:t xml:space="preserve">Мои </w:t>
            </w:r>
            <w:r>
              <w:rPr>
                <w:spacing w:val="-2"/>
                <w:sz w:val="24"/>
              </w:rPr>
              <w:t>друзья)</w:t>
            </w:r>
          </w:p>
        </w:tc>
        <w:tc>
          <w:tcPr>
            <w:tcW w:w="7941" w:type="dxa"/>
            <w:vMerge/>
            <w:tcBorders>
              <w:top w:val="nil"/>
              <w:left w:val="single" w:sz="4" w:space="0" w:color="000000"/>
              <w:bottom w:val="single" w:sz="4" w:space="0" w:color="000000"/>
              <w:right w:val="single" w:sz="4" w:space="0" w:color="000000"/>
            </w:tcBorders>
          </w:tcPr>
          <w:p w:rsidR="00C374AF" w:rsidRDefault="00C374AF">
            <w:pPr>
              <w:rPr>
                <w:sz w:val="2"/>
                <w:szCs w:val="2"/>
              </w:rPr>
            </w:pPr>
          </w:p>
        </w:tc>
      </w:tr>
      <w:tr w:rsidR="00C374AF">
        <w:trPr>
          <w:trHeight w:val="1783"/>
        </w:trPr>
        <w:tc>
          <w:tcPr>
            <w:tcW w:w="1985" w:type="dxa"/>
            <w:vMerge/>
            <w:tcBorders>
              <w:top w:val="nil"/>
              <w:left w:val="single" w:sz="4" w:space="0" w:color="000000"/>
              <w:bottom w:val="single" w:sz="4" w:space="0" w:color="000000"/>
              <w:right w:val="single" w:sz="4" w:space="0" w:color="000000"/>
            </w:tcBorders>
          </w:tcPr>
          <w:p w:rsidR="00C374AF" w:rsidRDefault="00C374AF">
            <w:pPr>
              <w:rPr>
                <w:sz w:val="2"/>
                <w:szCs w:val="2"/>
              </w:rPr>
            </w:pPr>
          </w:p>
        </w:tc>
        <w:tc>
          <w:tcPr>
            <w:tcW w:w="5535" w:type="dxa"/>
            <w:tcBorders>
              <w:top w:val="single" w:sz="4" w:space="0" w:color="000000"/>
              <w:left w:val="single" w:sz="4" w:space="0" w:color="000000"/>
              <w:bottom w:val="single" w:sz="4" w:space="0" w:color="000000"/>
              <w:right w:val="single" w:sz="4" w:space="0" w:color="000000"/>
            </w:tcBorders>
          </w:tcPr>
          <w:p w:rsidR="00C374AF" w:rsidRDefault="00506334">
            <w:pPr>
              <w:spacing w:before="13"/>
              <w:ind w:left="1910" w:hanging="360"/>
              <w:rPr>
                <w:sz w:val="24"/>
              </w:rPr>
            </w:pPr>
            <w:r>
              <w:rPr>
                <w:sz w:val="24"/>
              </w:rPr>
              <w:t>Здравствуй,</w:t>
            </w:r>
            <w:r>
              <w:rPr>
                <w:spacing w:val="-15"/>
                <w:sz w:val="24"/>
              </w:rPr>
              <w:t xml:space="preserve"> </w:t>
            </w:r>
            <w:r>
              <w:rPr>
                <w:sz w:val="24"/>
              </w:rPr>
              <w:t>школа.</w:t>
            </w:r>
            <w:r>
              <w:rPr>
                <w:spacing w:val="-15"/>
                <w:sz w:val="24"/>
              </w:rPr>
              <w:t xml:space="preserve"> </w:t>
            </w:r>
            <w:r>
              <w:rPr>
                <w:sz w:val="24"/>
              </w:rPr>
              <w:t xml:space="preserve">Школьные </w:t>
            </w:r>
            <w:r>
              <w:rPr>
                <w:spacing w:val="-2"/>
                <w:sz w:val="24"/>
              </w:rPr>
              <w:t>принадлежности</w:t>
            </w:r>
          </w:p>
        </w:tc>
        <w:tc>
          <w:tcPr>
            <w:tcW w:w="7941" w:type="dxa"/>
            <w:vMerge/>
            <w:tcBorders>
              <w:top w:val="nil"/>
              <w:left w:val="single" w:sz="4" w:space="0" w:color="000000"/>
              <w:bottom w:val="single" w:sz="4" w:space="0" w:color="000000"/>
              <w:right w:val="single" w:sz="4" w:space="0" w:color="000000"/>
            </w:tcBorders>
          </w:tcPr>
          <w:p w:rsidR="00C374AF" w:rsidRDefault="00C374AF">
            <w:pPr>
              <w:rPr>
                <w:sz w:val="2"/>
                <w:szCs w:val="2"/>
              </w:rPr>
            </w:pPr>
          </w:p>
        </w:tc>
      </w:tr>
    </w:tbl>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ind w:left="0"/>
        <w:jc w:val="left"/>
      </w:pPr>
    </w:p>
    <w:p w:rsidR="00C374AF" w:rsidRDefault="00C374AF">
      <w:pPr>
        <w:pStyle w:val="a8"/>
        <w:spacing w:before="62"/>
        <w:ind w:left="0"/>
        <w:jc w:val="left"/>
      </w:pPr>
    </w:p>
    <w:p w:rsidR="00C374AF" w:rsidRDefault="00506334">
      <w:pPr>
        <w:ind w:right="110"/>
        <w:jc w:val="right"/>
      </w:pPr>
      <w:r>
        <w:rPr>
          <w:spacing w:val="-5"/>
        </w:rPr>
        <w:t>62</w:t>
      </w:r>
    </w:p>
    <w:p w:rsidR="00C374AF" w:rsidRDefault="00C374AF">
      <w:pPr>
        <w:jc w:val="right"/>
        <w:sectPr w:rsidR="00C374AF">
          <w:pgSz w:w="16850" w:h="11900" w:orient="landscape"/>
          <w:pgMar w:top="1240" w:right="540" w:bottom="280" w:left="620" w:header="720" w:footer="720" w:gutter="0"/>
          <w:cols w:space="720"/>
        </w:sectPr>
      </w:pPr>
    </w:p>
    <w:p w:rsidR="00C374AF" w:rsidRDefault="00506334">
      <w:pPr>
        <w:pStyle w:val="2"/>
        <w:numPr>
          <w:ilvl w:val="0"/>
          <w:numId w:val="1"/>
        </w:numPr>
        <w:tabs>
          <w:tab w:val="left" w:pos="3961"/>
        </w:tabs>
        <w:spacing w:before="96"/>
        <w:ind w:left="3961" w:hanging="359"/>
        <w:jc w:val="left"/>
      </w:pPr>
      <w:r>
        <w:lastRenderedPageBreak/>
        <w:t>ОРГАНИЗАЦИОННЫЙ</w:t>
      </w:r>
      <w:r>
        <w:rPr>
          <w:spacing w:val="-10"/>
        </w:rPr>
        <w:t xml:space="preserve"> </w:t>
      </w:r>
      <w:r>
        <w:rPr>
          <w:spacing w:val="-2"/>
        </w:rPr>
        <w:t>РАЗДЕЛ</w:t>
      </w:r>
    </w:p>
    <w:p w:rsidR="00C374AF" w:rsidRDefault="00C374AF">
      <w:pPr>
        <w:pStyle w:val="a8"/>
        <w:ind w:left="0"/>
        <w:jc w:val="left"/>
        <w:rPr>
          <w:b/>
        </w:rPr>
      </w:pPr>
    </w:p>
    <w:p w:rsidR="00C374AF" w:rsidRDefault="00506334">
      <w:pPr>
        <w:pStyle w:val="aa"/>
        <w:numPr>
          <w:ilvl w:val="1"/>
          <w:numId w:val="1"/>
        </w:numPr>
        <w:tabs>
          <w:tab w:val="left" w:pos="2100"/>
        </w:tabs>
        <w:spacing w:line="319" w:lineRule="exact"/>
        <w:ind w:left="2100" w:hanging="490"/>
        <w:jc w:val="both"/>
        <w:rPr>
          <w:b/>
          <w:sz w:val="28"/>
        </w:rPr>
      </w:pPr>
      <w:r>
        <w:rPr>
          <w:b/>
          <w:sz w:val="28"/>
        </w:rPr>
        <w:t>Психолого-педагогические</w:t>
      </w:r>
      <w:r>
        <w:rPr>
          <w:b/>
          <w:spacing w:val="-14"/>
          <w:sz w:val="28"/>
        </w:rPr>
        <w:t xml:space="preserve"> </w:t>
      </w:r>
      <w:r>
        <w:rPr>
          <w:b/>
          <w:sz w:val="28"/>
        </w:rPr>
        <w:t>условия</w:t>
      </w:r>
      <w:r>
        <w:rPr>
          <w:b/>
          <w:spacing w:val="-14"/>
          <w:sz w:val="28"/>
        </w:rPr>
        <w:t xml:space="preserve"> </w:t>
      </w:r>
      <w:r>
        <w:rPr>
          <w:b/>
          <w:sz w:val="28"/>
        </w:rPr>
        <w:t>реализации</w:t>
      </w:r>
      <w:r>
        <w:rPr>
          <w:b/>
          <w:spacing w:val="-12"/>
          <w:sz w:val="28"/>
        </w:rPr>
        <w:t xml:space="preserve"> </w:t>
      </w:r>
      <w:r>
        <w:rPr>
          <w:b/>
          <w:spacing w:val="-2"/>
          <w:sz w:val="28"/>
        </w:rPr>
        <w:t>Программы</w:t>
      </w:r>
    </w:p>
    <w:p w:rsidR="00C374AF" w:rsidRDefault="00506334">
      <w:pPr>
        <w:pStyle w:val="a8"/>
        <w:ind w:right="414" w:firstLine="707"/>
      </w:pPr>
      <w:r>
        <w:t>Успешная реализация Программы обеспечивается следующими психолого-педагогическими условиями:</w:t>
      </w:r>
    </w:p>
    <w:p w:rsidR="00C374AF" w:rsidRDefault="00506334">
      <w:pPr>
        <w:pStyle w:val="aa"/>
        <w:numPr>
          <w:ilvl w:val="0"/>
          <w:numId w:val="40"/>
        </w:numPr>
        <w:tabs>
          <w:tab w:val="left" w:pos="1912"/>
        </w:tabs>
        <w:ind w:right="404" w:firstLine="707"/>
        <w:rPr>
          <w:sz w:val="28"/>
        </w:rPr>
      </w:pPr>
      <w:r>
        <w:rPr>
          <w:sz w:val="28"/>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развивающейся</w:t>
      </w:r>
      <w:r>
        <w:rPr>
          <w:spacing w:val="-1"/>
          <w:sz w:val="28"/>
        </w:rPr>
        <w:t xml:space="preserve"> </w:t>
      </w:r>
      <w:r>
        <w:rPr>
          <w:sz w:val="28"/>
        </w:rPr>
        <w:t>личности,</w:t>
      </w:r>
      <w:r>
        <w:rPr>
          <w:spacing w:val="-2"/>
          <w:sz w:val="28"/>
        </w:rPr>
        <w:t xml:space="preserve"> </w:t>
      </w:r>
      <w:r>
        <w:rPr>
          <w:sz w:val="28"/>
        </w:rPr>
        <w:t>как высшей ценности, поддержка уверенности в собственных возможностях и способностях у каждого воспитанника;</w:t>
      </w:r>
    </w:p>
    <w:p w:rsidR="00C374AF" w:rsidRDefault="00506334">
      <w:pPr>
        <w:pStyle w:val="aa"/>
        <w:numPr>
          <w:ilvl w:val="0"/>
          <w:numId w:val="40"/>
        </w:numPr>
        <w:tabs>
          <w:tab w:val="left" w:pos="1912"/>
        </w:tabs>
        <w:ind w:right="403" w:firstLine="707"/>
        <w:rPr>
          <w:sz w:val="28"/>
        </w:rPr>
      </w:pPr>
      <w:r>
        <w:rPr>
          <w:sz w:val="28"/>
        </w:rPr>
        <w:t>решение образовательных задач с использованием как новых форм организации</w:t>
      </w:r>
      <w:r>
        <w:rPr>
          <w:spacing w:val="-2"/>
          <w:sz w:val="28"/>
        </w:rPr>
        <w:t xml:space="preserve"> </w:t>
      </w:r>
      <w:r>
        <w:rPr>
          <w:sz w:val="28"/>
        </w:rPr>
        <w:t>процесса</w:t>
      </w:r>
      <w:r>
        <w:rPr>
          <w:spacing w:val="-2"/>
          <w:sz w:val="28"/>
        </w:rPr>
        <w:t xml:space="preserve"> </w:t>
      </w:r>
      <w:r>
        <w:rPr>
          <w:sz w:val="28"/>
        </w:rPr>
        <w:t>образования</w:t>
      </w:r>
      <w:r>
        <w:rPr>
          <w:spacing w:val="-2"/>
          <w:sz w:val="28"/>
        </w:rPr>
        <w:t xml:space="preserve"> </w:t>
      </w:r>
      <w:r>
        <w:rPr>
          <w:sz w:val="28"/>
        </w:rPr>
        <w:t>(проектная</w:t>
      </w:r>
      <w:r>
        <w:rPr>
          <w:spacing w:val="-2"/>
          <w:sz w:val="28"/>
        </w:rPr>
        <w:t xml:space="preserve"> </w:t>
      </w:r>
      <w:r>
        <w:rPr>
          <w:sz w:val="28"/>
        </w:rPr>
        <w:t>деятельность,</w:t>
      </w:r>
      <w:r>
        <w:rPr>
          <w:spacing w:val="-3"/>
          <w:sz w:val="28"/>
        </w:rPr>
        <w:t xml:space="preserve"> </w:t>
      </w:r>
      <w:r>
        <w:rPr>
          <w:sz w:val="28"/>
        </w:rPr>
        <w:t>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w:t>
      </w:r>
      <w:r>
        <w:rPr>
          <w:spacing w:val="40"/>
          <w:sz w:val="28"/>
        </w:rPr>
        <w:t xml:space="preserve"> </w:t>
      </w:r>
      <w:r>
        <w:rPr>
          <w:sz w:val="28"/>
        </w:rPr>
        <w:t>педагогически обоснованных форм и методов работы, выбор которых осуществляется педагогом;</w:t>
      </w:r>
    </w:p>
    <w:p w:rsidR="00C374AF" w:rsidRDefault="00506334">
      <w:pPr>
        <w:pStyle w:val="aa"/>
        <w:numPr>
          <w:ilvl w:val="0"/>
          <w:numId w:val="40"/>
        </w:numPr>
        <w:tabs>
          <w:tab w:val="left" w:pos="1912"/>
        </w:tabs>
        <w:ind w:right="403" w:firstLine="707"/>
        <w:rPr>
          <w:sz w:val="28"/>
        </w:rPr>
      </w:pPr>
      <w:r>
        <w:rPr>
          <w:sz w:val="28"/>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374AF" w:rsidRDefault="00506334">
      <w:pPr>
        <w:pStyle w:val="aa"/>
        <w:numPr>
          <w:ilvl w:val="0"/>
          <w:numId w:val="40"/>
        </w:numPr>
        <w:tabs>
          <w:tab w:val="left" w:pos="1912"/>
        </w:tabs>
        <w:ind w:right="407" w:firstLine="707"/>
        <w:rPr>
          <w:sz w:val="28"/>
        </w:rPr>
      </w:pPr>
      <w:r>
        <w:rPr>
          <w:sz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374AF" w:rsidRDefault="00506334">
      <w:pPr>
        <w:pStyle w:val="aa"/>
        <w:numPr>
          <w:ilvl w:val="0"/>
          <w:numId w:val="40"/>
        </w:numPr>
        <w:tabs>
          <w:tab w:val="left" w:pos="1912"/>
        </w:tabs>
        <w:ind w:right="406" w:firstLine="707"/>
        <w:rPr>
          <w:sz w:val="28"/>
        </w:rPr>
      </w:pPr>
      <w:r>
        <w:rPr>
          <w:sz w:val="28"/>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C374AF" w:rsidRDefault="00506334">
      <w:pPr>
        <w:pStyle w:val="aa"/>
        <w:numPr>
          <w:ilvl w:val="0"/>
          <w:numId w:val="40"/>
        </w:numPr>
        <w:tabs>
          <w:tab w:val="left" w:pos="1912"/>
        </w:tabs>
        <w:spacing w:before="1"/>
        <w:ind w:right="411" w:firstLine="707"/>
        <w:rPr>
          <w:sz w:val="28"/>
        </w:rPr>
      </w:pPr>
      <w:r>
        <w:rPr>
          <w:sz w:val="28"/>
        </w:rPr>
        <w:t>построение</w:t>
      </w:r>
      <w:r>
        <w:rPr>
          <w:spacing w:val="-1"/>
          <w:sz w:val="28"/>
        </w:rPr>
        <w:t xml:space="preserve"> </w:t>
      </w:r>
      <w:r>
        <w:rPr>
          <w:sz w:val="28"/>
        </w:rPr>
        <w:t>образовательной деятельности</w:t>
      </w:r>
      <w:r>
        <w:rPr>
          <w:spacing w:val="-1"/>
          <w:sz w:val="28"/>
        </w:rPr>
        <w:t xml:space="preserve"> </w:t>
      </w:r>
      <w:r>
        <w:rPr>
          <w:sz w:val="28"/>
        </w:rPr>
        <w:t>на</w:t>
      </w:r>
      <w:r>
        <w:rPr>
          <w:spacing w:val="-1"/>
          <w:sz w:val="28"/>
        </w:rPr>
        <w:t xml:space="preserve"> </w:t>
      </w:r>
      <w:r>
        <w:rPr>
          <w:sz w:val="28"/>
        </w:rPr>
        <w:t>основе</w:t>
      </w:r>
      <w:r>
        <w:rPr>
          <w:spacing w:val="-2"/>
          <w:sz w:val="28"/>
        </w:rPr>
        <w:t xml:space="preserve"> </w:t>
      </w:r>
      <w:r>
        <w:rPr>
          <w:sz w:val="28"/>
        </w:rPr>
        <w:t xml:space="preserve">взаимодействия взрослых с детьми, ориентированного на интересы и возможности каждого ребёнка и учитывающего социальную ситуацию </w:t>
      </w:r>
      <w:r>
        <w:rPr>
          <w:sz w:val="28"/>
        </w:rPr>
        <w:lastRenderedPageBreak/>
        <w:t>его развития;</w:t>
      </w:r>
    </w:p>
    <w:p w:rsidR="00C374AF" w:rsidRDefault="00506334">
      <w:pPr>
        <w:pStyle w:val="aa"/>
        <w:numPr>
          <w:ilvl w:val="0"/>
          <w:numId w:val="40"/>
        </w:numPr>
        <w:tabs>
          <w:tab w:val="left" w:pos="1912"/>
        </w:tabs>
        <w:ind w:right="406" w:firstLine="707"/>
        <w:rPr>
          <w:sz w:val="28"/>
        </w:rPr>
      </w:pPr>
      <w:r>
        <w:rPr>
          <w:sz w:val="28"/>
        </w:rPr>
        <w:t xml:space="preserve">индивидуализация образования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w:t>
      </w:r>
      <w:r>
        <w:rPr>
          <w:spacing w:val="-2"/>
          <w:sz w:val="28"/>
        </w:rPr>
        <w:t>(мониторинга);</w:t>
      </w:r>
    </w:p>
    <w:p w:rsidR="00C374AF" w:rsidRDefault="00C374AF">
      <w:pPr>
        <w:jc w:val="both"/>
        <w:rPr>
          <w:sz w:val="28"/>
        </w:rPr>
        <w:sectPr w:rsidR="00C374AF">
          <w:headerReference w:type="default" r:id="rId15"/>
          <w:pgSz w:w="11910" w:h="16840"/>
          <w:pgMar w:top="1140" w:right="440" w:bottom="280" w:left="800" w:header="749" w:footer="0" w:gutter="0"/>
          <w:pgNumType w:start="63"/>
          <w:cols w:space="720"/>
        </w:sectPr>
      </w:pPr>
    </w:p>
    <w:p w:rsidR="00C374AF" w:rsidRDefault="00506334">
      <w:pPr>
        <w:pStyle w:val="aa"/>
        <w:numPr>
          <w:ilvl w:val="0"/>
          <w:numId w:val="40"/>
        </w:numPr>
        <w:tabs>
          <w:tab w:val="left" w:pos="1912"/>
        </w:tabs>
        <w:spacing w:before="91"/>
        <w:ind w:right="406" w:firstLine="707"/>
        <w:rPr>
          <w:sz w:val="28"/>
        </w:rPr>
      </w:pPr>
      <w:r>
        <w:rPr>
          <w:sz w:val="28"/>
        </w:rPr>
        <w:lastRenderedPageBreak/>
        <w:t xml:space="preserve">оказание ранней коррекционной помощи детям с ООП,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w:t>
      </w:r>
      <w:r>
        <w:rPr>
          <w:spacing w:val="-2"/>
          <w:sz w:val="28"/>
        </w:rPr>
        <w:t>образования;</w:t>
      </w:r>
    </w:p>
    <w:p w:rsidR="00C374AF" w:rsidRDefault="00506334">
      <w:pPr>
        <w:pStyle w:val="aa"/>
        <w:numPr>
          <w:ilvl w:val="0"/>
          <w:numId w:val="40"/>
        </w:numPr>
        <w:tabs>
          <w:tab w:val="left" w:pos="1912"/>
        </w:tabs>
        <w:spacing w:before="1"/>
        <w:ind w:right="416" w:firstLine="707"/>
        <w:rPr>
          <w:sz w:val="28"/>
        </w:rPr>
      </w:pPr>
      <w:r>
        <w:rPr>
          <w:sz w:val="28"/>
        </w:rPr>
        <w:t>совершенствование образовательной работы на основе результатов выявления запросов родительского и профессионального сообщества;</w:t>
      </w:r>
    </w:p>
    <w:p w:rsidR="00C374AF" w:rsidRDefault="00506334">
      <w:pPr>
        <w:pStyle w:val="aa"/>
        <w:numPr>
          <w:ilvl w:val="0"/>
          <w:numId w:val="40"/>
        </w:numPr>
        <w:tabs>
          <w:tab w:val="left" w:pos="2052"/>
        </w:tabs>
        <w:ind w:right="410" w:firstLine="707"/>
        <w:rPr>
          <w:sz w:val="28"/>
        </w:rPr>
      </w:pPr>
      <w:r>
        <w:rPr>
          <w:sz w:val="28"/>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w:t>
      </w:r>
      <w:r>
        <w:rPr>
          <w:spacing w:val="-2"/>
          <w:sz w:val="28"/>
        </w:rPr>
        <w:t>здоровья;</w:t>
      </w:r>
    </w:p>
    <w:p w:rsidR="00C374AF" w:rsidRDefault="00506334">
      <w:pPr>
        <w:pStyle w:val="aa"/>
        <w:numPr>
          <w:ilvl w:val="0"/>
          <w:numId w:val="40"/>
        </w:numPr>
        <w:tabs>
          <w:tab w:val="left" w:pos="2054"/>
        </w:tabs>
        <w:spacing w:before="1"/>
        <w:ind w:right="409" w:firstLine="707"/>
        <w:rPr>
          <w:sz w:val="28"/>
        </w:rPr>
      </w:pPr>
      <w:r>
        <w:rPr>
          <w:sz w:val="28"/>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C374AF" w:rsidRDefault="00506334">
      <w:pPr>
        <w:pStyle w:val="aa"/>
        <w:numPr>
          <w:ilvl w:val="0"/>
          <w:numId w:val="40"/>
        </w:numPr>
        <w:tabs>
          <w:tab w:val="left" w:pos="2052"/>
        </w:tabs>
        <w:ind w:right="408" w:firstLine="707"/>
        <w:rPr>
          <w:sz w:val="28"/>
        </w:rPr>
      </w:pPr>
      <w:r>
        <w:rPr>
          <w:sz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C374AF" w:rsidRDefault="00506334">
      <w:pPr>
        <w:pStyle w:val="aa"/>
        <w:numPr>
          <w:ilvl w:val="0"/>
          <w:numId w:val="40"/>
        </w:numPr>
        <w:tabs>
          <w:tab w:val="left" w:pos="2052"/>
        </w:tabs>
        <w:ind w:right="406" w:firstLine="707"/>
        <w:rPr>
          <w:sz w:val="28"/>
        </w:rPr>
      </w:pPr>
      <w:r>
        <w:rPr>
          <w:sz w:val="28"/>
        </w:rPr>
        <w:t>непрерывное психолого-педагогическое сопровождение участников образовательных</w:t>
      </w:r>
      <w:r>
        <w:rPr>
          <w:spacing w:val="-5"/>
          <w:sz w:val="28"/>
        </w:rPr>
        <w:t xml:space="preserve"> </w:t>
      </w:r>
      <w:r>
        <w:rPr>
          <w:sz w:val="28"/>
        </w:rPr>
        <w:t>отношений</w:t>
      </w:r>
      <w:r>
        <w:rPr>
          <w:spacing w:val="-5"/>
          <w:sz w:val="28"/>
        </w:rPr>
        <w:t xml:space="preserve"> </w:t>
      </w:r>
      <w:r>
        <w:rPr>
          <w:sz w:val="28"/>
        </w:rPr>
        <w:t>в</w:t>
      </w:r>
      <w:r>
        <w:rPr>
          <w:spacing w:val="-4"/>
          <w:sz w:val="28"/>
        </w:rPr>
        <w:t xml:space="preserve"> </w:t>
      </w:r>
      <w:r>
        <w:rPr>
          <w:sz w:val="28"/>
        </w:rPr>
        <w:t>процессе</w:t>
      </w:r>
      <w:r>
        <w:rPr>
          <w:spacing w:val="-6"/>
          <w:sz w:val="28"/>
        </w:rPr>
        <w:t xml:space="preserve"> </w:t>
      </w:r>
      <w:r>
        <w:rPr>
          <w:sz w:val="28"/>
        </w:rPr>
        <w:t>реализации</w:t>
      </w:r>
      <w:r>
        <w:rPr>
          <w:spacing w:val="-3"/>
          <w:sz w:val="28"/>
        </w:rPr>
        <w:t xml:space="preserve"> </w:t>
      </w:r>
      <w:r>
        <w:rPr>
          <w:sz w:val="28"/>
        </w:rPr>
        <w:t>Программы,</w:t>
      </w:r>
      <w:r>
        <w:rPr>
          <w:spacing w:val="-5"/>
          <w:sz w:val="28"/>
        </w:rPr>
        <w:t xml:space="preserve"> </w:t>
      </w:r>
      <w:r>
        <w:rPr>
          <w:sz w:val="28"/>
        </w:rPr>
        <w:t>обеспечение вариативности его содержания, направлений и форм, согласно запросам родительского и профессионального сообществ;</w:t>
      </w:r>
    </w:p>
    <w:p w:rsidR="00C374AF" w:rsidRDefault="00506334">
      <w:pPr>
        <w:pStyle w:val="aa"/>
        <w:numPr>
          <w:ilvl w:val="0"/>
          <w:numId w:val="40"/>
        </w:numPr>
        <w:tabs>
          <w:tab w:val="left" w:pos="2054"/>
        </w:tabs>
        <w:ind w:right="403" w:firstLine="707"/>
        <w:rPr>
          <w:sz w:val="28"/>
        </w:rPr>
      </w:pPr>
      <w:r>
        <w:rPr>
          <w:sz w:val="28"/>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C374AF" w:rsidRDefault="00506334">
      <w:pPr>
        <w:pStyle w:val="aa"/>
        <w:numPr>
          <w:ilvl w:val="0"/>
          <w:numId w:val="40"/>
        </w:numPr>
        <w:tabs>
          <w:tab w:val="left" w:pos="2052"/>
        </w:tabs>
        <w:ind w:right="406" w:firstLine="707"/>
        <w:rPr>
          <w:sz w:val="28"/>
        </w:rPr>
      </w:pPr>
      <w:r>
        <w:rPr>
          <w:sz w:val="28"/>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C374AF" w:rsidRDefault="00506334">
      <w:pPr>
        <w:pStyle w:val="aa"/>
        <w:numPr>
          <w:ilvl w:val="0"/>
          <w:numId w:val="40"/>
        </w:numPr>
        <w:tabs>
          <w:tab w:val="left" w:pos="2052"/>
        </w:tabs>
        <w:ind w:right="410" w:firstLine="707"/>
        <w:rPr>
          <w:sz w:val="28"/>
        </w:rPr>
      </w:pPr>
      <w:r>
        <w:rPr>
          <w:sz w:val="28"/>
        </w:rPr>
        <w:t>предоставление информации о Программе семье,</w:t>
      </w:r>
      <w:r>
        <w:rPr>
          <w:spacing w:val="40"/>
          <w:sz w:val="28"/>
        </w:rPr>
        <w:t xml:space="preserve"> </w:t>
      </w:r>
      <w:r>
        <w:rPr>
          <w:sz w:val="28"/>
        </w:rPr>
        <w:t>заинтересованным лицам, вовлеченным в образовательную деятельность, а также широкой общественности;</w:t>
      </w:r>
    </w:p>
    <w:p w:rsidR="00C374AF" w:rsidRDefault="00506334">
      <w:pPr>
        <w:pStyle w:val="aa"/>
        <w:numPr>
          <w:ilvl w:val="0"/>
          <w:numId w:val="40"/>
        </w:numPr>
        <w:tabs>
          <w:tab w:val="left" w:pos="2052"/>
        </w:tabs>
        <w:ind w:right="408" w:firstLine="707"/>
        <w:rPr>
          <w:sz w:val="28"/>
        </w:rPr>
      </w:pPr>
      <w:r>
        <w:rPr>
          <w:sz w:val="28"/>
        </w:rPr>
        <w:t>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C374AF" w:rsidRDefault="00C374AF">
      <w:pPr>
        <w:pStyle w:val="a8"/>
        <w:spacing w:before="5"/>
        <w:ind w:left="0"/>
        <w:jc w:val="left"/>
      </w:pPr>
    </w:p>
    <w:p w:rsidR="00C374AF" w:rsidRDefault="00506334">
      <w:pPr>
        <w:pStyle w:val="2"/>
        <w:numPr>
          <w:ilvl w:val="1"/>
          <w:numId w:val="1"/>
        </w:numPr>
        <w:tabs>
          <w:tab w:val="left" w:pos="2099"/>
        </w:tabs>
        <w:ind w:left="902" w:right="405" w:firstLine="707"/>
        <w:jc w:val="both"/>
      </w:pPr>
      <w:r>
        <w:t>Особенности организации развивающей предметно- пространственной среды</w:t>
      </w:r>
    </w:p>
    <w:p w:rsidR="00C374AF" w:rsidRDefault="00506334">
      <w:pPr>
        <w:pStyle w:val="a8"/>
        <w:ind w:right="405" w:firstLine="707"/>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C374AF" w:rsidRDefault="00C374AF">
      <w:pPr>
        <w:sectPr w:rsidR="00C374AF">
          <w:pgSz w:w="11910" w:h="16840"/>
          <w:pgMar w:top="1140" w:right="440" w:bottom="280" w:left="800" w:header="749" w:footer="0" w:gutter="0"/>
          <w:cols w:space="720"/>
        </w:sectPr>
      </w:pPr>
    </w:p>
    <w:p w:rsidR="00C374AF" w:rsidRDefault="00506334">
      <w:pPr>
        <w:pStyle w:val="a8"/>
        <w:tabs>
          <w:tab w:val="left" w:pos="2943"/>
          <w:tab w:val="left" w:pos="4812"/>
          <w:tab w:val="left" w:pos="8163"/>
        </w:tabs>
        <w:spacing w:before="91"/>
        <w:ind w:right="409" w:firstLine="707"/>
      </w:pPr>
      <w:r>
        <w:lastRenderedPageBreak/>
        <w:t xml:space="preserve">РППС включает организованное пространство (территория ДОО, </w:t>
      </w:r>
      <w:r>
        <w:rPr>
          <w:spacing w:val="-2"/>
        </w:rPr>
        <w:t>групповые</w:t>
      </w:r>
      <w:r>
        <w:tab/>
      </w:r>
      <w:r>
        <w:rPr>
          <w:spacing w:val="-2"/>
        </w:rPr>
        <w:t>комнаты,</w:t>
      </w:r>
      <w:r>
        <w:tab/>
      </w:r>
      <w:r>
        <w:rPr>
          <w:spacing w:val="-2"/>
        </w:rPr>
        <w:t>специализированные,</w:t>
      </w:r>
      <w:r>
        <w:tab/>
      </w:r>
      <w:r>
        <w:rPr>
          <w:spacing w:val="-2"/>
        </w:rPr>
        <w:t xml:space="preserve">технологические, </w:t>
      </w:r>
      <w:r>
        <w:t>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C374AF" w:rsidRDefault="00506334">
      <w:pPr>
        <w:pStyle w:val="a8"/>
        <w:ind w:right="407" w:firstLine="707"/>
      </w:pPr>
      <w:r>
        <w:t>Федеральная программа не выдвигает жестких требований к организации РППС и оставляет за ДОО право самостоятельного проектирования РППС.</w:t>
      </w:r>
    </w:p>
    <w:p w:rsidR="00C374AF" w:rsidRDefault="00506334">
      <w:pPr>
        <w:pStyle w:val="a8"/>
        <w:spacing w:before="2"/>
        <w:ind w:right="412" w:firstLine="707"/>
      </w:pPr>
      <w:r>
        <w:t>В соответствии со ФГОС ДО 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C374AF" w:rsidRDefault="00506334">
      <w:pPr>
        <w:pStyle w:val="a8"/>
        <w:ind w:right="407" w:firstLine="707"/>
      </w:pPr>
      <w:r>
        <w:t>РППС ДОО создана и развивается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C374AF" w:rsidRDefault="00506334">
      <w:pPr>
        <w:pStyle w:val="a8"/>
        <w:spacing w:line="321" w:lineRule="exact"/>
        <w:ind w:left="1610"/>
      </w:pPr>
      <w:r>
        <w:t>При</w:t>
      </w:r>
      <w:r>
        <w:rPr>
          <w:spacing w:val="-7"/>
        </w:rPr>
        <w:t xml:space="preserve"> </w:t>
      </w:r>
      <w:r>
        <w:t>проектировании</w:t>
      </w:r>
      <w:r>
        <w:rPr>
          <w:spacing w:val="-6"/>
        </w:rPr>
        <w:t xml:space="preserve"> </w:t>
      </w:r>
      <w:r>
        <w:t>РППС</w:t>
      </w:r>
      <w:r>
        <w:rPr>
          <w:spacing w:val="-6"/>
        </w:rPr>
        <w:t xml:space="preserve"> </w:t>
      </w:r>
      <w:r>
        <w:t>ДОО</w:t>
      </w:r>
      <w:r>
        <w:rPr>
          <w:spacing w:val="-6"/>
        </w:rPr>
        <w:t xml:space="preserve"> </w:t>
      </w:r>
      <w:r>
        <w:rPr>
          <w:spacing w:val="-2"/>
        </w:rPr>
        <w:t>учтены:</w:t>
      </w:r>
    </w:p>
    <w:p w:rsidR="00C374AF" w:rsidRDefault="00506334">
      <w:pPr>
        <w:pStyle w:val="aa"/>
        <w:numPr>
          <w:ilvl w:val="0"/>
          <w:numId w:val="41"/>
        </w:numPr>
        <w:tabs>
          <w:tab w:val="left" w:pos="1771"/>
        </w:tabs>
        <w:spacing w:before="1"/>
        <w:ind w:right="405" w:firstLine="707"/>
        <w:rPr>
          <w:sz w:val="28"/>
        </w:rPr>
      </w:pPr>
      <w:r>
        <w:rPr>
          <w:sz w:val="28"/>
        </w:rPr>
        <w:t>местные этнопсихологические, социокультурные, культурно- исторические и природно-климатические условия, в которых находится</w:t>
      </w:r>
      <w:r>
        <w:rPr>
          <w:spacing w:val="80"/>
          <w:sz w:val="28"/>
        </w:rPr>
        <w:t xml:space="preserve"> </w:t>
      </w:r>
      <w:r>
        <w:rPr>
          <w:spacing w:val="-4"/>
          <w:sz w:val="28"/>
        </w:rPr>
        <w:t>ДОО;</w:t>
      </w:r>
    </w:p>
    <w:p w:rsidR="00C374AF" w:rsidRDefault="00506334">
      <w:pPr>
        <w:pStyle w:val="aa"/>
        <w:numPr>
          <w:ilvl w:val="0"/>
          <w:numId w:val="41"/>
        </w:numPr>
        <w:tabs>
          <w:tab w:val="left" w:pos="1771"/>
        </w:tabs>
        <w:ind w:right="413" w:firstLine="707"/>
        <w:rPr>
          <w:sz w:val="28"/>
        </w:rPr>
      </w:pPr>
      <w:r>
        <w:rPr>
          <w:sz w:val="28"/>
        </w:rPr>
        <w:t>возраст, уровень развития детей и особенности их деятельности, содержание образования;</w:t>
      </w:r>
    </w:p>
    <w:p w:rsidR="00C374AF" w:rsidRDefault="00506334">
      <w:pPr>
        <w:pStyle w:val="aa"/>
        <w:numPr>
          <w:ilvl w:val="0"/>
          <w:numId w:val="41"/>
        </w:numPr>
        <w:tabs>
          <w:tab w:val="left" w:pos="1772"/>
        </w:tabs>
        <w:spacing w:line="322" w:lineRule="exact"/>
        <w:ind w:left="1772" w:hanging="162"/>
        <w:rPr>
          <w:sz w:val="28"/>
        </w:rPr>
      </w:pPr>
      <w:r>
        <w:rPr>
          <w:sz w:val="28"/>
        </w:rPr>
        <w:t>задачи</w:t>
      </w:r>
      <w:r>
        <w:rPr>
          <w:spacing w:val="-8"/>
          <w:sz w:val="28"/>
        </w:rPr>
        <w:t xml:space="preserve"> </w:t>
      </w:r>
      <w:r>
        <w:rPr>
          <w:sz w:val="28"/>
        </w:rPr>
        <w:t>Программы</w:t>
      </w:r>
      <w:r>
        <w:rPr>
          <w:spacing w:val="-7"/>
          <w:sz w:val="28"/>
        </w:rPr>
        <w:t xml:space="preserve"> </w:t>
      </w:r>
      <w:r>
        <w:rPr>
          <w:sz w:val="28"/>
        </w:rPr>
        <w:t>для</w:t>
      </w:r>
      <w:r>
        <w:rPr>
          <w:spacing w:val="-6"/>
          <w:sz w:val="28"/>
        </w:rPr>
        <w:t xml:space="preserve"> </w:t>
      </w:r>
      <w:r>
        <w:rPr>
          <w:sz w:val="28"/>
        </w:rPr>
        <w:t>разных</w:t>
      </w:r>
      <w:r>
        <w:rPr>
          <w:spacing w:val="-4"/>
          <w:sz w:val="28"/>
        </w:rPr>
        <w:t xml:space="preserve"> </w:t>
      </w:r>
      <w:r>
        <w:rPr>
          <w:sz w:val="28"/>
        </w:rPr>
        <w:t>возрастных</w:t>
      </w:r>
      <w:r>
        <w:rPr>
          <w:spacing w:val="-4"/>
          <w:sz w:val="28"/>
        </w:rPr>
        <w:t xml:space="preserve"> </w:t>
      </w:r>
      <w:r>
        <w:rPr>
          <w:spacing w:val="-2"/>
          <w:sz w:val="28"/>
        </w:rPr>
        <w:t>групп;</w:t>
      </w:r>
    </w:p>
    <w:p w:rsidR="00C374AF" w:rsidRDefault="00506334">
      <w:pPr>
        <w:pStyle w:val="aa"/>
        <w:numPr>
          <w:ilvl w:val="0"/>
          <w:numId w:val="41"/>
        </w:numPr>
        <w:tabs>
          <w:tab w:val="left" w:pos="1771"/>
        </w:tabs>
        <w:spacing w:before="1"/>
        <w:ind w:right="404" w:firstLine="707"/>
        <w:rPr>
          <w:sz w:val="28"/>
        </w:rPr>
      </w:pPr>
      <w:r>
        <w:rPr>
          <w:sz w:val="28"/>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w:t>
      </w:r>
      <w:r>
        <w:rPr>
          <w:spacing w:val="-2"/>
          <w:sz w:val="28"/>
        </w:rPr>
        <w:t>деятельности).</w:t>
      </w:r>
    </w:p>
    <w:p w:rsidR="00C374AF" w:rsidRDefault="00506334">
      <w:pPr>
        <w:pStyle w:val="a8"/>
        <w:spacing w:line="320" w:lineRule="exact"/>
        <w:ind w:left="1610"/>
      </w:pPr>
      <w:r>
        <w:t>РППС</w:t>
      </w:r>
      <w:r>
        <w:rPr>
          <w:spacing w:val="-5"/>
        </w:rPr>
        <w:t xml:space="preserve"> </w:t>
      </w:r>
      <w:r>
        <w:rPr>
          <w:spacing w:val="-2"/>
        </w:rPr>
        <w:t>соответствует:</w:t>
      </w:r>
    </w:p>
    <w:p w:rsidR="00C374AF" w:rsidRDefault="00506334">
      <w:pPr>
        <w:pStyle w:val="aa"/>
        <w:numPr>
          <w:ilvl w:val="0"/>
          <w:numId w:val="41"/>
        </w:numPr>
        <w:tabs>
          <w:tab w:val="left" w:pos="1772"/>
        </w:tabs>
        <w:spacing w:line="322" w:lineRule="exact"/>
        <w:ind w:left="1772" w:hanging="162"/>
        <w:rPr>
          <w:sz w:val="28"/>
        </w:rPr>
      </w:pPr>
      <w:r>
        <w:rPr>
          <w:sz w:val="28"/>
        </w:rPr>
        <w:t>требованиям</w:t>
      </w:r>
      <w:r>
        <w:rPr>
          <w:spacing w:val="-7"/>
          <w:sz w:val="28"/>
        </w:rPr>
        <w:t xml:space="preserve"> </w:t>
      </w:r>
      <w:r>
        <w:rPr>
          <w:sz w:val="28"/>
        </w:rPr>
        <w:t>ФГОС</w:t>
      </w:r>
      <w:r>
        <w:rPr>
          <w:spacing w:val="-7"/>
          <w:sz w:val="28"/>
        </w:rPr>
        <w:t xml:space="preserve"> </w:t>
      </w:r>
      <w:r>
        <w:rPr>
          <w:spacing w:val="-5"/>
          <w:sz w:val="28"/>
        </w:rPr>
        <w:t>ДО;</w:t>
      </w:r>
    </w:p>
    <w:p w:rsidR="00C374AF" w:rsidRDefault="00506334">
      <w:pPr>
        <w:pStyle w:val="aa"/>
        <w:numPr>
          <w:ilvl w:val="0"/>
          <w:numId w:val="41"/>
        </w:numPr>
        <w:tabs>
          <w:tab w:val="left" w:pos="1772"/>
        </w:tabs>
        <w:ind w:left="1772" w:hanging="162"/>
        <w:rPr>
          <w:sz w:val="28"/>
        </w:rPr>
      </w:pPr>
      <w:r>
        <w:rPr>
          <w:sz w:val="28"/>
        </w:rPr>
        <w:t>образовательной</w:t>
      </w:r>
      <w:r>
        <w:rPr>
          <w:spacing w:val="-12"/>
          <w:sz w:val="28"/>
        </w:rPr>
        <w:t xml:space="preserve"> </w:t>
      </w:r>
      <w:r>
        <w:rPr>
          <w:sz w:val="28"/>
        </w:rPr>
        <w:t>программе</w:t>
      </w:r>
      <w:r>
        <w:rPr>
          <w:spacing w:val="-9"/>
          <w:sz w:val="28"/>
        </w:rPr>
        <w:t xml:space="preserve"> </w:t>
      </w:r>
      <w:r>
        <w:rPr>
          <w:spacing w:val="-4"/>
          <w:sz w:val="28"/>
        </w:rPr>
        <w:t>ДОО;</w:t>
      </w:r>
    </w:p>
    <w:p w:rsidR="00C374AF" w:rsidRDefault="00506334">
      <w:pPr>
        <w:pStyle w:val="aa"/>
        <w:numPr>
          <w:ilvl w:val="0"/>
          <w:numId w:val="41"/>
        </w:numPr>
        <w:tabs>
          <w:tab w:val="left" w:pos="1771"/>
          <w:tab w:val="left" w:pos="5463"/>
          <w:tab w:val="left" w:pos="6151"/>
          <w:tab w:val="left" w:pos="9126"/>
        </w:tabs>
        <w:spacing w:before="2"/>
        <w:ind w:right="404" w:firstLine="707"/>
        <w:rPr>
          <w:sz w:val="28"/>
        </w:rPr>
      </w:pPr>
      <w:r>
        <w:rPr>
          <w:spacing w:val="-2"/>
          <w:sz w:val="28"/>
        </w:rPr>
        <w:t>материально-техническим</w:t>
      </w:r>
      <w:r>
        <w:rPr>
          <w:sz w:val="28"/>
        </w:rPr>
        <w:tab/>
      </w:r>
      <w:r>
        <w:rPr>
          <w:spacing w:val="-10"/>
          <w:sz w:val="28"/>
        </w:rPr>
        <w:t>и</w:t>
      </w:r>
      <w:r>
        <w:rPr>
          <w:sz w:val="28"/>
        </w:rPr>
        <w:tab/>
      </w:r>
      <w:r>
        <w:rPr>
          <w:spacing w:val="-2"/>
          <w:sz w:val="28"/>
        </w:rPr>
        <w:t>медико-социальным</w:t>
      </w:r>
      <w:r>
        <w:rPr>
          <w:sz w:val="28"/>
        </w:rPr>
        <w:tab/>
      </w:r>
      <w:r>
        <w:rPr>
          <w:spacing w:val="-2"/>
          <w:sz w:val="28"/>
        </w:rPr>
        <w:t xml:space="preserve">условиям </w:t>
      </w:r>
      <w:r>
        <w:rPr>
          <w:sz w:val="28"/>
        </w:rPr>
        <w:t>пребывания детей в ДОО;</w:t>
      </w:r>
    </w:p>
    <w:p w:rsidR="00C374AF" w:rsidRDefault="00506334">
      <w:pPr>
        <w:pStyle w:val="aa"/>
        <w:numPr>
          <w:ilvl w:val="0"/>
          <w:numId w:val="41"/>
        </w:numPr>
        <w:tabs>
          <w:tab w:val="left" w:pos="1772"/>
        </w:tabs>
        <w:spacing w:line="321" w:lineRule="exact"/>
        <w:ind w:left="1772" w:hanging="162"/>
        <w:rPr>
          <w:sz w:val="28"/>
        </w:rPr>
      </w:pPr>
      <w:r>
        <w:rPr>
          <w:sz w:val="28"/>
        </w:rPr>
        <w:t>возрастным</w:t>
      </w:r>
      <w:r>
        <w:rPr>
          <w:spacing w:val="-11"/>
          <w:sz w:val="28"/>
        </w:rPr>
        <w:t xml:space="preserve"> </w:t>
      </w:r>
      <w:r>
        <w:rPr>
          <w:sz w:val="28"/>
        </w:rPr>
        <w:t>особенностям</w:t>
      </w:r>
      <w:r>
        <w:rPr>
          <w:spacing w:val="-9"/>
          <w:sz w:val="28"/>
        </w:rPr>
        <w:t xml:space="preserve"> </w:t>
      </w:r>
      <w:r>
        <w:rPr>
          <w:spacing w:val="-2"/>
          <w:sz w:val="28"/>
        </w:rPr>
        <w:t>детей;</w:t>
      </w:r>
    </w:p>
    <w:p w:rsidR="00C374AF" w:rsidRDefault="00506334">
      <w:pPr>
        <w:pStyle w:val="aa"/>
        <w:numPr>
          <w:ilvl w:val="0"/>
          <w:numId w:val="41"/>
        </w:numPr>
        <w:tabs>
          <w:tab w:val="left" w:pos="1772"/>
        </w:tabs>
        <w:spacing w:line="322" w:lineRule="exact"/>
        <w:ind w:left="1772" w:hanging="162"/>
        <w:rPr>
          <w:sz w:val="28"/>
        </w:rPr>
      </w:pPr>
      <w:r>
        <w:rPr>
          <w:sz w:val="28"/>
        </w:rPr>
        <w:t>воспитывающему</w:t>
      </w:r>
      <w:r>
        <w:rPr>
          <w:spacing w:val="-7"/>
          <w:sz w:val="28"/>
        </w:rPr>
        <w:t xml:space="preserve"> </w:t>
      </w:r>
      <w:r>
        <w:rPr>
          <w:sz w:val="28"/>
        </w:rPr>
        <w:t>характеру</w:t>
      </w:r>
      <w:r>
        <w:rPr>
          <w:spacing w:val="-8"/>
          <w:sz w:val="28"/>
        </w:rPr>
        <w:t xml:space="preserve"> </w:t>
      </w:r>
      <w:r>
        <w:rPr>
          <w:sz w:val="28"/>
        </w:rPr>
        <w:t>обучения</w:t>
      </w:r>
      <w:r>
        <w:rPr>
          <w:spacing w:val="-7"/>
          <w:sz w:val="28"/>
        </w:rPr>
        <w:t xml:space="preserve"> </w:t>
      </w:r>
      <w:r>
        <w:rPr>
          <w:sz w:val="28"/>
        </w:rPr>
        <w:t>детей</w:t>
      </w:r>
      <w:r>
        <w:rPr>
          <w:spacing w:val="-4"/>
          <w:sz w:val="28"/>
        </w:rPr>
        <w:t xml:space="preserve"> </w:t>
      </w:r>
      <w:r>
        <w:rPr>
          <w:sz w:val="28"/>
        </w:rPr>
        <w:t>в</w:t>
      </w:r>
      <w:r>
        <w:rPr>
          <w:spacing w:val="-5"/>
          <w:sz w:val="28"/>
        </w:rPr>
        <w:t xml:space="preserve"> </w:t>
      </w:r>
      <w:r>
        <w:rPr>
          <w:spacing w:val="-4"/>
          <w:sz w:val="28"/>
        </w:rPr>
        <w:t>ДОО;</w:t>
      </w:r>
    </w:p>
    <w:p w:rsidR="00C374AF" w:rsidRDefault="00506334">
      <w:pPr>
        <w:pStyle w:val="aa"/>
        <w:numPr>
          <w:ilvl w:val="0"/>
          <w:numId w:val="41"/>
        </w:numPr>
        <w:tabs>
          <w:tab w:val="left" w:pos="1772"/>
        </w:tabs>
        <w:spacing w:line="322" w:lineRule="exact"/>
        <w:ind w:left="1772" w:hanging="162"/>
        <w:rPr>
          <w:sz w:val="28"/>
        </w:rPr>
      </w:pPr>
      <w:r>
        <w:rPr>
          <w:sz w:val="28"/>
        </w:rPr>
        <w:t>требованиям</w:t>
      </w:r>
      <w:r>
        <w:rPr>
          <w:spacing w:val="-7"/>
          <w:sz w:val="28"/>
        </w:rPr>
        <w:t xml:space="preserve"> </w:t>
      </w:r>
      <w:r>
        <w:rPr>
          <w:sz w:val="28"/>
        </w:rPr>
        <w:t>безопасности</w:t>
      </w:r>
      <w:r>
        <w:rPr>
          <w:spacing w:val="-10"/>
          <w:sz w:val="28"/>
        </w:rPr>
        <w:t xml:space="preserve"> </w:t>
      </w:r>
      <w:r>
        <w:rPr>
          <w:sz w:val="28"/>
        </w:rPr>
        <w:t>и</w:t>
      </w:r>
      <w:r>
        <w:rPr>
          <w:spacing w:val="-6"/>
          <w:sz w:val="28"/>
        </w:rPr>
        <w:t xml:space="preserve"> </w:t>
      </w:r>
      <w:r>
        <w:rPr>
          <w:spacing w:val="-2"/>
          <w:sz w:val="28"/>
        </w:rPr>
        <w:t>надежности.</w:t>
      </w:r>
    </w:p>
    <w:p w:rsidR="00C374AF" w:rsidRDefault="00506334">
      <w:pPr>
        <w:pStyle w:val="a8"/>
        <w:ind w:right="410" w:firstLine="707"/>
      </w:pPr>
      <w:r>
        <w:t>Наполняемость РППС способствует сохранению целостности образовательного процесса и включаетвсе необходимое для реализации содержания каждого из направлений развития и образования детей согласно ФГОС ДО.</w:t>
      </w:r>
    </w:p>
    <w:p w:rsidR="00C374AF" w:rsidRDefault="00506334">
      <w:pPr>
        <w:pStyle w:val="a8"/>
        <w:spacing w:before="1"/>
        <w:ind w:right="406" w:firstLine="707"/>
      </w:pPr>
      <w: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w:t>
      </w:r>
      <w:r>
        <w:rPr>
          <w:spacing w:val="40"/>
        </w:rPr>
        <w:t xml:space="preserve"> </w:t>
      </w:r>
      <w:r>
        <w:t>с</w:t>
      </w:r>
      <w:r>
        <w:rPr>
          <w:spacing w:val="40"/>
        </w:rPr>
        <w:t xml:space="preserve"> </w:t>
      </w:r>
      <w:r>
        <w:t>потребностями</w:t>
      </w:r>
      <w:r>
        <w:rPr>
          <w:spacing w:val="40"/>
        </w:rPr>
        <w:t xml:space="preserve"> </w:t>
      </w:r>
      <w:r>
        <w:t>каждого</w:t>
      </w:r>
      <w:r>
        <w:rPr>
          <w:spacing w:val="40"/>
        </w:rPr>
        <w:t xml:space="preserve"> </w:t>
      </w:r>
      <w:r>
        <w:t>возрастного</w:t>
      </w:r>
      <w:r>
        <w:rPr>
          <w:spacing w:val="40"/>
        </w:rPr>
        <w:t xml:space="preserve"> </w:t>
      </w:r>
      <w:r>
        <w:t>этапа</w:t>
      </w:r>
      <w:r>
        <w:rPr>
          <w:spacing w:val="40"/>
        </w:rPr>
        <w:t xml:space="preserve"> </w:t>
      </w:r>
      <w:r>
        <w:t>детей,</w:t>
      </w:r>
      <w:r>
        <w:rPr>
          <w:spacing w:val="40"/>
        </w:rPr>
        <w:t xml:space="preserve"> </w:t>
      </w:r>
      <w:r>
        <w:t>охраны</w:t>
      </w:r>
      <w:r>
        <w:rPr>
          <w:spacing w:val="40"/>
        </w:rPr>
        <w:t xml:space="preserve"> </w:t>
      </w:r>
      <w:r>
        <w:t>и</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13"/>
      </w:pPr>
      <w:r>
        <w:lastRenderedPageBreak/>
        <w:t>укрепления их здоровья, возможностями учёта особенностей и коррекции недостатков их развития.</w:t>
      </w:r>
    </w:p>
    <w:p w:rsidR="00C374AF" w:rsidRDefault="00506334">
      <w:pPr>
        <w:pStyle w:val="a8"/>
        <w:ind w:right="405" w:firstLine="707"/>
      </w:pPr>
      <w:r>
        <w:t xml:space="preserve">В соответствии с ФГОС ДО РППС является содержательно- насыщенной; трансформируемой; полифункциональной; доступной; </w:t>
      </w:r>
      <w:r>
        <w:rPr>
          <w:spacing w:val="-2"/>
        </w:rPr>
        <w:t>безопасной.</w:t>
      </w:r>
    </w:p>
    <w:p w:rsidR="00C374AF" w:rsidRDefault="00506334">
      <w:pPr>
        <w:pStyle w:val="a8"/>
        <w:spacing w:before="1"/>
        <w:ind w:right="405" w:firstLine="707"/>
      </w:pPr>
      <w:r>
        <w:t xml:space="preserve">РППС в ДОО обеспечивает условия для эмоционального благополучия детей и комфортной работы педагогических и учебно-вспомогательных </w:t>
      </w:r>
      <w:r>
        <w:rPr>
          <w:spacing w:val="-2"/>
        </w:rPr>
        <w:t>сотрудников.</w:t>
      </w:r>
    </w:p>
    <w:p w:rsidR="00C374AF" w:rsidRDefault="00506334">
      <w:pPr>
        <w:pStyle w:val="a8"/>
        <w:ind w:right="403" w:firstLine="707"/>
      </w:pPr>
      <w:r>
        <w:t>В ДОО созданы условия для информатизации образовательного процесса. В групповых и прочих помещениях ДОО имеется оборудование</w:t>
      </w:r>
      <w:r>
        <w:rPr>
          <w:spacing w:val="40"/>
        </w:rPr>
        <w:t xml:space="preserve"> </w:t>
      </w:r>
      <w:r>
        <w:t>для использования информационно-коммуникационных технологий в образовательном процессе.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C374AF" w:rsidRDefault="00506334">
      <w:pPr>
        <w:pStyle w:val="a8"/>
        <w:ind w:right="405" w:firstLine="707"/>
      </w:pPr>
      <w:r>
        <w:t>В оснащении РППС использованы элементы цифровой</w:t>
      </w:r>
      <w:r>
        <w:rPr>
          <w:spacing w:val="40"/>
        </w:rPr>
        <w:t xml:space="preserve"> </w:t>
      </w:r>
      <w:r>
        <w:t xml:space="preserve">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w:t>
      </w:r>
      <w:r>
        <w:rPr>
          <w:spacing w:val="-2"/>
        </w:rPr>
        <w:t>другие).</w:t>
      </w:r>
    </w:p>
    <w:p w:rsidR="00C374AF" w:rsidRDefault="00506334">
      <w:pPr>
        <w:pStyle w:val="2"/>
        <w:numPr>
          <w:ilvl w:val="1"/>
          <w:numId w:val="1"/>
        </w:numPr>
        <w:tabs>
          <w:tab w:val="left" w:pos="3119"/>
          <w:tab w:val="left" w:pos="5352"/>
        </w:tabs>
        <w:spacing w:before="281"/>
        <w:ind w:left="5352" w:right="1126" w:hanging="2651"/>
        <w:jc w:val="left"/>
      </w:pPr>
      <w:r>
        <w:t>Описание</w:t>
      </w:r>
      <w:r>
        <w:rPr>
          <w:spacing w:val="-13"/>
        </w:rPr>
        <w:t xml:space="preserve"> </w:t>
      </w:r>
      <w:r>
        <w:t>материально-технического</w:t>
      </w:r>
      <w:r>
        <w:rPr>
          <w:spacing w:val="-14"/>
        </w:rPr>
        <w:t xml:space="preserve"> </w:t>
      </w:r>
      <w:r>
        <w:t xml:space="preserve">обеспечения </w:t>
      </w:r>
      <w:r>
        <w:rPr>
          <w:spacing w:val="-2"/>
        </w:rPr>
        <w:t>Программы</w:t>
      </w:r>
    </w:p>
    <w:p w:rsidR="00C374AF" w:rsidRDefault="00506334">
      <w:pPr>
        <w:pStyle w:val="a8"/>
        <w:spacing w:before="316"/>
      </w:pPr>
      <w:r>
        <w:t>В</w:t>
      </w:r>
      <w:r>
        <w:rPr>
          <w:spacing w:val="-8"/>
        </w:rPr>
        <w:t xml:space="preserve"> </w:t>
      </w:r>
      <w:r>
        <w:t>ДОО</w:t>
      </w:r>
      <w:r>
        <w:rPr>
          <w:spacing w:val="-6"/>
        </w:rPr>
        <w:t xml:space="preserve"> </w:t>
      </w:r>
      <w:r>
        <w:t>созданы</w:t>
      </w:r>
      <w:r>
        <w:rPr>
          <w:spacing w:val="-6"/>
        </w:rPr>
        <w:t xml:space="preserve"> </w:t>
      </w:r>
      <w:r>
        <w:t>материально-технические</w:t>
      </w:r>
      <w:r>
        <w:rPr>
          <w:spacing w:val="-5"/>
        </w:rPr>
        <w:t xml:space="preserve"> </w:t>
      </w:r>
      <w:r>
        <w:t>условия,</w:t>
      </w:r>
      <w:r>
        <w:rPr>
          <w:spacing w:val="-6"/>
        </w:rPr>
        <w:t xml:space="preserve"> </w:t>
      </w:r>
      <w:r>
        <w:rPr>
          <w:spacing w:val="-2"/>
        </w:rPr>
        <w:t>обеспечивающие:</w:t>
      </w:r>
    </w:p>
    <w:p w:rsidR="00C374AF" w:rsidRDefault="00506334">
      <w:pPr>
        <w:pStyle w:val="aa"/>
        <w:numPr>
          <w:ilvl w:val="0"/>
          <w:numId w:val="42"/>
        </w:numPr>
        <w:tabs>
          <w:tab w:val="left" w:pos="1912"/>
        </w:tabs>
        <w:spacing w:before="2"/>
        <w:ind w:right="415" w:firstLine="707"/>
        <w:rPr>
          <w:sz w:val="28"/>
        </w:rPr>
      </w:pPr>
      <w:r>
        <w:rPr>
          <w:sz w:val="28"/>
        </w:rPr>
        <w:t>возможность достижения обучающимися планируемых результатов освоения Программы;</w:t>
      </w:r>
    </w:p>
    <w:p w:rsidR="00C374AF" w:rsidRDefault="00506334">
      <w:pPr>
        <w:pStyle w:val="aa"/>
        <w:numPr>
          <w:ilvl w:val="0"/>
          <w:numId w:val="42"/>
        </w:numPr>
        <w:tabs>
          <w:tab w:val="left" w:pos="1912"/>
        </w:tabs>
        <w:ind w:right="402" w:firstLine="707"/>
        <w:rPr>
          <w:sz w:val="28"/>
        </w:rPr>
      </w:pPr>
      <w:r>
        <w:rPr>
          <w:sz w:val="28"/>
        </w:rPr>
        <w:t>выполнение ДОО требований санитарно-эпидемиологических</w:t>
      </w:r>
      <w:r>
        <w:rPr>
          <w:spacing w:val="40"/>
          <w:sz w:val="28"/>
        </w:rPr>
        <w:t xml:space="preserve"> </w:t>
      </w:r>
      <w:r>
        <w:rPr>
          <w:sz w:val="28"/>
        </w:rPr>
        <w:t xml:space="preserve">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w:t>
      </w:r>
      <w:hyperlink r:id="rId16">
        <w:r>
          <w:rPr>
            <w:b/>
            <w:sz w:val="28"/>
          </w:rPr>
          <w:t>постановлением</w:t>
        </w:r>
      </w:hyperlink>
      <w:r>
        <w:rPr>
          <w:b/>
          <w:sz w:val="28"/>
        </w:rPr>
        <w:t xml:space="preserve"> </w:t>
      </w:r>
      <w:r>
        <w:rPr>
          <w:sz w:val="28"/>
        </w:rPr>
        <w:t>Главного государственного санитарного врача Российской Федерации от 27 октября 2020 г. N</w:t>
      </w:r>
      <w:r>
        <w:rPr>
          <w:spacing w:val="-4"/>
          <w:sz w:val="28"/>
        </w:rPr>
        <w:t xml:space="preserve"> </w:t>
      </w:r>
      <w:r>
        <w:rPr>
          <w:sz w:val="28"/>
        </w:rPr>
        <w:t>32 (зарегистрировано Министерством юстиции</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11</w:t>
      </w:r>
      <w:r>
        <w:rPr>
          <w:spacing w:val="40"/>
          <w:sz w:val="28"/>
        </w:rPr>
        <w:t xml:space="preserve">  </w:t>
      </w:r>
      <w:r>
        <w:rPr>
          <w:sz w:val="28"/>
        </w:rPr>
        <w:t>ноября</w:t>
      </w:r>
      <w:r>
        <w:rPr>
          <w:spacing w:val="40"/>
          <w:sz w:val="28"/>
        </w:rPr>
        <w:t xml:space="preserve">  </w:t>
      </w:r>
      <w:r>
        <w:rPr>
          <w:sz w:val="28"/>
        </w:rPr>
        <w:t>2020 г.,</w:t>
      </w:r>
      <w:r>
        <w:rPr>
          <w:spacing w:val="40"/>
          <w:sz w:val="28"/>
        </w:rPr>
        <w:t xml:space="preserve">  </w:t>
      </w:r>
      <w:r>
        <w:rPr>
          <w:sz w:val="28"/>
        </w:rPr>
        <w:t>регистрационный N</w:t>
      </w:r>
      <w:r>
        <w:rPr>
          <w:spacing w:val="-4"/>
          <w:sz w:val="28"/>
        </w:rPr>
        <w:t xml:space="preserve"> </w:t>
      </w:r>
      <w:r>
        <w:rPr>
          <w:sz w:val="28"/>
        </w:rPr>
        <w:t>60833), действующим до 1 января 2027 года (далее - СанПиН 2.3/2.4.3590- 20), СанПиН 1.2.3685-21:</w:t>
      </w:r>
    </w:p>
    <w:p w:rsidR="00C374AF" w:rsidRDefault="00506334">
      <w:pPr>
        <w:pStyle w:val="a8"/>
        <w:tabs>
          <w:tab w:val="left" w:pos="2310"/>
          <w:tab w:val="left" w:pos="4004"/>
          <w:tab w:val="left" w:pos="6011"/>
          <w:tab w:val="left" w:pos="8150"/>
        </w:tabs>
        <w:ind w:right="407" w:firstLine="707"/>
        <w:jc w:val="left"/>
      </w:pPr>
      <w:r>
        <w:rPr>
          <w:spacing w:val="-10"/>
        </w:rPr>
        <w:t>к</w:t>
      </w:r>
      <w:r>
        <w:tab/>
      </w:r>
      <w:r>
        <w:rPr>
          <w:spacing w:val="-2"/>
        </w:rPr>
        <w:t>условиям</w:t>
      </w:r>
      <w:r>
        <w:tab/>
      </w:r>
      <w:r>
        <w:rPr>
          <w:spacing w:val="-2"/>
        </w:rPr>
        <w:t>размещения</w:t>
      </w:r>
      <w:r>
        <w:tab/>
      </w:r>
      <w:r>
        <w:rPr>
          <w:spacing w:val="-2"/>
        </w:rPr>
        <w:t>организаций,</w:t>
      </w:r>
      <w:r>
        <w:tab/>
      </w:r>
      <w:r>
        <w:rPr>
          <w:spacing w:val="-2"/>
        </w:rPr>
        <w:t xml:space="preserve">осуществляющих </w:t>
      </w:r>
      <w:r>
        <w:t>образовательную деятельность;</w:t>
      </w:r>
    </w:p>
    <w:p w:rsidR="00C374AF" w:rsidRDefault="00506334">
      <w:pPr>
        <w:pStyle w:val="aa"/>
        <w:numPr>
          <w:ilvl w:val="1"/>
          <w:numId w:val="42"/>
        </w:numPr>
        <w:tabs>
          <w:tab w:val="left" w:pos="1772"/>
        </w:tabs>
        <w:spacing w:before="1" w:line="322" w:lineRule="exact"/>
        <w:ind w:left="1772" w:hanging="162"/>
        <w:rPr>
          <w:sz w:val="28"/>
        </w:rPr>
      </w:pPr>
      <w:r>
        <w:rPr>
          <w:sz w:val="28"/>
        </w:rPr>
        <w:t>оборудованию</w:t>
      </w:r>
      <w:r>
        <w:rPr>
          <w:spacing w:val="-9"/>
          <w:sz w:val="28"/>
        </w:rPr>
        <w:t xml:space="preserve"> </w:t>
      </w:r>
      <w:r>
        <w:rPr>
          <w:sz w:val="28"/>
        </w:rPr>
        <w:t>и</w:t>
      </w:r>
      <w:r>
        <w:rPr>
          <w:spacing w:val="-7"/>
          <w:sz w:val="28"/>
        </w:rPr>
        <w:t xml:space="preserve"> </w:t>
      </w:r>
      <w:r>
        <w:rPr>
          <w:sz w:val="28"/>
        </w:rPr>
        <w:t>содержанию</w:t>
      </w:r>
      <w:r>
        <w:rPr>
          <w:spacing w:val="-8"/>
          <w:sz w:val="28"/>
        </w:rPr>
        <w:t xml:space="preserve"> </w:t>
      </w:r>
      <w:r>
        <w:rPr>
          <w:spacing w:val="-2"/>
          <w:sz w:val="28"/>
        </w:rPr>
        <w:t>территории;</w:t>
      </w:r>
    </w:p>
    <w:p w:rsidR="00C374AF" w:rsidRDefault="00506334">
      <w:pPr>
        <w:pStyle w:val="aa"/>
        <w:numPr>
          <w:ilvl w:val="1"/>
          <w:numId w:val="42"/>
        </w:numPr>
        <w:tabs>
          <w:tab w:val="left" w:pos="1772"/>
        </w:tabs>
        <w:spacing w:line="322" w:lineRule="exact"/>
        <w:ind w:left="1772" w:hanging="162"/>
        <w:rPr>
          <w:sz w:val="28"/>
        </w:rPr>
      </w:pPr>
      <w:r>
        <w:rPr>
          <w:sz w:val="28"/>
        </w:rPr>
        <w:t>помещениям,</w:t>
      </w:r>
      <w:r>
        <w:rPr>
          <w:spacing w:val="-9"/>
          <w:sz w:val="28"/>
        </w:rPr>
        <w:t xml:space="preserve"> </w:t>
      </w:r>
      <w:r>
        <w:rPr>
          <w:sz w:val="28"/>
        </w:rPr>
        <w:t>их</w:t>
      </w:r>
      <w:r>
        <w:rPr>
          <w:spacing w:val="-8"/>
          <w:sz w:val="28"/>
        </w:rPr>
        <w:t xml:space="preserve"> </w:t>
      </w:r>
      <w:r>
        <w:rPr>
          <w:sz w:val="28"/>
        </w:rPr>
        <w:t>оборудованию</w:t>
      </w:r>
      <w:r>
        <w:rPr>
          <w:spacing w:val="-6"/>
          <w:sz w:val="28"/>
        </w:rPr>
        <w:t xml:space="preserve"> </w:t>
      </w:r>
      <w:r>
        <w:rPr>
          <w:sz w:val="28"/>
        </w:rPr>
        <w:t>и</w:t>
      </w:r>
      <w:r>
        <w:rPr>
          <w:spacing w:val="-4"/>
          <w:sz w:val="28"/>
        </w:rPr>
        <w:t xml:space="preserve"> </w:t>
      </w:r>
      <w:r>
        <w:rPr>
          <w:spacing w:val="-2"/>
          <w:sz w:val="28"/>
        </w:rPr>
        <w:t>содержанию;</w:t>
      </w:r>
    </w:p>
    <w:p w:rsidR="00C374AF" w:rsidRDefault="00506334">
      <w:pPr>
        <w:pStyle w:val="aa"/>
        <w:numPr>
          <w:ilvl w:val="1"/>
          <w:numId w:val="42"/>
        </w:numPr>
        <w:tabs>
          <w:tab w:val="left" w:pos="1772"/>
        </w:tabs>
        <w:spacing w:line="322" w:lineRule="exact"/>
        <w:ind w:left="1772" w:hanging="162"/>
        <w:rPr>
          <w:sz w:val="28"/>
        </w:rPr>
      </w:pPr>
      <w:r>
        <w:rPr>
          <w:sz w:val="28"/>
        </w:rPr>
        <w:t>естественному</w:t>
      </w:r>
      <w:r>
        <w:rPr>
          <w:spacing w:val="-12"/>
          <w:sz w:val="28"/>
        </w:rPr>
        <w:t xml:space="preserve"> </w:t>
      </w:r>
      <w:r>
        <w:rPr>
          <w:sz w:val="28"/>
        </w:rPr>
        <w:t>и</w:t>
      </w:r>
      <w:r>
        <w:rPr>
          <w:spacing w:val="-6"/>
          <w:sz w:val="28"/>
        </w:rPr>
        <w:t xml:space="preserve"> </w:t>
      </w:r>
      <w:r>
        <w:rPr>
          <w:sz w:val="28"/>
        </w:rPr>
        <w:t>искусственному</w:t>
      </w:r>
      <w:r>
        <w:rPr>
          <w:spacing w:val="-9"/>
          <w:sz w:val="28"/>
        </w:rPr>
        <w:t xml:space="preserve"> </w:t>
      </w:r>
      <w:r>
        <w:rPr>
          <w:sz w:val="28"/>
        </w:rPr>
        <w:t>освещению</w:t>
      </w:r>
      <w:r>
        <w:rPr>
          <w:spacing w:val="-9"/>
          <w:sz w:val="28"/>
        </w:rPr>
        <w:t xml:space="preserve"> </w:t>
      </w:r>
      <w:r>
        <w:rPr>
          <w:spacing w:val="-2"/>
          <w:sz w:val="28"/>
        </w:rPr>
        <w:t>помещений;</w:t>
      </w:r>
    </w:p>
    <w:p w:rsidR="00C374AF" w:rsidRDefault="00506334">
      <w:pPr>
        <w:pStyle w:val="aa"/>
        <w:numPr>
          <w:ilvl w:val="1"/>
          <w:numId w:val="42"/>
        </w:numPr>
        <w:tabs>
          <w:tab w:val="left" w:pos="1772"/>
        </w:tabs>
        <w:spacing w:line="322" w:lineRule="exact"/>
        <w:ind w:left="1772" w:hanging="162"/>
        <w:rPr>
          <w:sz w:val="28"/>
        </w:rPr>
      </w:pPr>
      <w:r>
        <w:rPr>
          <w:sz w:val="28"/>
        </w:rPr>
        <w:t>отоплению</w:t>
      </w:r>
      <w:r>
        <w:rPr>
          <w:spacing w:val="-4"/>
          <w:sz w:val="28"/>
        </w:rPr>
        <w:t xml:space="preserve"> </w:t>
      </w:r>
      <w:r>
        <w:rPr>
          <w:sz w:val="28"/>
        </w:rPr>
        <w:t>и</w:t>
      </w:r>
      <w:r>
        <w:rPr>
          <w:spacing w:val="-3"/>
          <w:sz w:val="28"/>
        </w:rPr>
        <w:t xml:space="preserve"> </w:t>
      </w:r>
      <w:r>
        <w:rPr>
          <w:spacing w:val="-2"/>
          <w:sz w:val="28"/>
        </w:rPr>
        <w:t>вентиляции;</w:t>
      </w:r>
    </w:p>
    <w:p w:rsidR="00C374AF" w:rsidRDefault="00506334">
      <w:pPr>
        <w:pStyle w:val="aa"/>
        <w:numPr>
          <w:ilvl w:val="1"/>
          <w:numId w:val="42"/>
        </w:numPr>
        <w:tabs>
          <w:tab w:val="left" w:pos="1772"/>
        </w:tabs>
        <w:spacing w:line="322" w:lineRule="exact"/>
        <w:ind w:left="1772" w:hanging="162"/>
        <w:rPr>
          <w:sz w:val="28"/>
        </w:rPr>
      </w:pPr>
      <w:r>
        <w:rPr>
          <w:sz w:val="28"/>
        </w:rPr>
        <w:t>водоснабжению</w:t>
      </w:r>
      <w:r>
        <w:rPr>
          <w:spacing w:val="-5"/>
          <w:sz w:val="28"/>
        </w:rPr>
        <w:t xml:space="preserve"> </w:t>
      </w:r>
      <w:r>
        <w:rPr>
          <w:sz w:val="28"/>
        </w:rPr>
        <w:t>и</w:t>
      </w:r>
      <w:r>
        <w:rPr>
          <w:spacing w:val="-5"/>
          <w:sz w:val="28"/>
        </w:rPr>
        <w:t xml:space="preserve"> </w:t>
      </w:r>
      <w:r>
        <w:rPr>
          <w:spacing w:val="-2"/>
          <w:sz w:val="28"/>
        </w:rPr>
        <w:t>канализации;</w:t>
      </w:r>
    </w:p>
    <w:p w:rsidR="00C374AF" w:rsidRDefault="00506334">
      <w:pPr>
        <w:pStyle w:val="aa"/>
        <w:numPr>
          <w:ilvl w:val="1"/>
          <w:numId w:val="42"/>
        </w:numPr>
        <w:tabs>
          <w:tab w:val="left" w:pos="1772"/>
        </w:tabs>
        <w:spacing w:line="322" w:lineRule="exact"/>
        <w:ind w:left="1772" w:hanging="162"/>
        <w:rPr>
          <w:sz w:val="28"/>
        </w:rPr>
      </w:pPr>
      <w:r>
        <w:rPr>
          <w:sz w:val="28"/>
        </w:rPr>
        <w:t>организации</w:t>
      </w:r>
      <w:r>
        <w:rPr>
          <w:spacing w:val="-12"/>
          <w:sz w:val="28"/>
        </w:rPr>
        <w:t xml:space="preserve"> </w:t>
      </w:r>
      <w:r>
        <w:rPr>
          <w:spacing w:val="-2"/>
          <w:sz w:val="28"/>
        </w:rPr>
        <w:t>питания;</w:t>
      </w:r>
    </w:p>
    <w:p w:rsidR="00C374AF" w:rsidRDefault="00506334">
      <w:pPr>
        <w:pStyle w:val="aa"/>
        <w:numPr>
          <w:ilvl w:val="1"/>
          <w:numId w:val="42"/>
        </w:numPr>
        <w:tabs>
          <w:tab w:val="left" w:pos="1772"/>
        </w:tabs>
        <w:ind w:left="1772" w:hanging="162"/>
        <w:rPr>
          <w:sz w:val="28"/>
        </w:rPr>
      </w:pPr>
      <w:r>
        <w:rPr>
          <w:sz w:val="28"/>
        </w:rPr>
        <w:t>медицинскому</w:t>
      </w:r>
      <w:r>
        <w:rPr>
          <w:spacing w:val="-12"/>
          <w:sz w:val="28"/>
        </w:rPr>
        <w:t xml:space="preserve"> </w:t>
      </w:r>
      <w:r>
        <w:rPr>
          <w:spacing w:val="-2"/>
          <w:sz w:val="28"/>
        </w:rPr>
        <w:t>обеспечению;</w:t>
      </w:r>
    </w:p>
    <w:p w:rsidR="00C374AF" w:rsidRDefault="00C374AF">
      <w:pPr>
        <w:rPr>
          <w:sz w:val="28"/>
        </w:rPr>
        <w:sectPr w:rsidR="00C374AF">
          <w:pgSz w:w="11910" w:h="16840"/>
          <w:pgMar w:top="1140" w:right="440" w:bottom="280" w:left="800" w:header="749" w:footer="0" w:gutter="0"/>
          <w:cols w:space="720"/>
        </w:sectPr>
      </w:pPr>
    </w:p>
    <w:p w:rsidR="00C374AF" w:rsidRDefault="00506334">
      <w:pPr>
        <w:pStyle w:val="aa"/>
        <w:numPr>
          <w:ilvl w:val="1"/>
          <w:numId w:val="42"/>
        </w:numPr>
        <w:tabs>
          <w:tab w:val="left" w:pos="1771"/>
          <w:tab w:val="left" w:pos="2863"/>
          <w:tab w:val="left" w:pos="3741"/>
          <w:tab w:val="left" w:pos="4081"/>
          <w:tab w:val="left" w:pos="5867"/>
          <w:tab w:val="left" w:pos="8184"/>
        </w:tabs>
        <w:spacing w:before="91"/>
        <w:ind w:right="413" w:firstLine="707"/>
        <w:rPr>
          <w:sz w:val="28"/>
        </w:rPr>
      </w:pPr>
      <w:r>
        <w:rPr>
          <w:spacing w:val="-2"/>
          <w:sz w:val="28"/>
        </w:rPr>
        <w:lastRenderedPageBreak/>
        <w:t>приему</w:t>
      </w:r>
      <w:r>
        <w:rPr>
          <w:sz w:val="28"/>
        </w:rPr>
        <w:tab/>
      </w:r>
      <w:r>
        <w:rPr>
          <w:spacing w:val="-2"/>
          <w:sz w:val="28"/>
        </w:rPr>
        <w:t>детей</w:t>
      </w:r>
      <w:r>
        <w:rPr>
          <w:sz w:val="28"/>
        </w:rPr>
        <w:tab/>
      </w:r>
      <w:r>
        <w:rPr>
          <w:spacing w:val="-10"/>
          <w:sz w:val="28"/>
        </w:rPr>
        <w:t>в</w:t>
      </w:r>
      <w:r>
        <w:rPr>
          <w:sz w:val="28"/>
        </w:rPr>
        <w:tab/>
      </w:r>
      <w:r>
        <w:rPr>
          <w:spacing w:val="-2"/>
          <w:sz w:val="28"/>
        </w:rPr>
        <w:t>организации,</w:t>
      </w:r>
      <w:r>
        <w:rPr>
          <w:sz w:val="28"/>
        </w:rPr>
        <w:tab/>
      </w:r>
      <w:r>
        <w:rPr>
          <w:spacing w:val="-2"/>
          <w:sz w:val="28"/>
        </w:rPr>
        <w:t>осуществляющих</w:t>
      </w:r>
      <w:r>
        <w:rPr>
          <w:sz w:val="28"/>
        </w:rPr>
        <w:tab/>
      </w:r>
      <w:r>
        <w:rPr>
          <w:spacing w:val="-2"/>
          <w:sz w:val="28"/>
        </w:rPr>
        <w:t>образовательную деятельность;</w:t>
      </w:r>
    </w:p>
    <w:p w:rsidR="00C374AF" w:rsidRDefault="00506334">
      <w:pPr>
        <w:pStyle w:val="aa"/>
        <w:numPr>
          <w:ilvl w:val="1"/>
          <w:numId w:val="42"/>
        </w:numPr>
        <w:tabs>
          <w:tab w:val="left" w:pos="1772"/>
        </w:tabs>
        <w:spacing w:line="321" w:lineRule="exact"/>
        <w:ind w:left="1772" w:hanging="162"/>
        <w:rPr>
          <w:sz w:val="28"/>
        </w:rPr>
      </w:pPr>
      <w:r>
        <w:rPr>
          <w:sz w:val="28"/>
        </w:rPr>
        <w:t>организации</w:t>
      </w:r>
      <w:r>
        <w:rPr>
          <w:spacing w:val="-9"/>
          <w:sz w:val="28"/>
        </w:rPr>
        <w:t xml:space="preserve"> </w:t>
      </w:r>
      <w:r>
        <w:rPr>
          <w:sz w:val="28"/>
        </w:rPr>
        <w:t>режима</w:t>
      </w:r>
      <w:r>
        <w:rPr>
          <w:spacing w:val="-8"/>
          <w:sz w:val="28"/>
        </w:rPr>
        <w:t xml:space="preserve"> </w:t>
      </w:r>
      <w:r>
        <w:rPr>
          <w:spacing w:val="-4"/>
          <w:sz w:val="28"/>
        </w:rPr>
        <w:t>дня;</w:t>
      </w:r>
    </w:p>
    <w:p w:rsidR="00C374AF" w:rsidRDefault="00506334">
      <w:pPr>
        <w:pStyle w:val="aa"/>
        <w:numPr>
          <w:ilvl w:val="1"/>
          <w:numId w:val="42"/>
        </w:numPr>
        <w:tabs>
          <w:tab w:val="left" w:pos="1772"/>
        </w:tabs>
        <w:spacing w:line="322" w:lineRule="exact"/>
        <w:ind w:left="1772" w:hanging="162"/>
        <w:rPr>
          <w:sz w:val="28"/>
        </w:rPr>
      </w:pPr>
      <w:r>
        <w:rPr>
          <w:sz w:val="28"/>
        </w:rPr>
        <w:t>организации</w:t>
      </w:r>
      <w:r>
        <w:rPr>
          <w:spacing w:val="-11"/>
          <w:sz w:val="28"/>
        </w:rPr>
        <w:t xml:space="preserve"> </w:t>
      </w:r>
      <w:r>
        <w:rPr>
          <w:sz w:val="28"/>
        </w:rPr>
        <w:t>физического</w:t>
      </w:r>
      <w:r>
        <w:rPr>
          <w:spacing w:val="-9"/>
          <w:sz w:val="28"/>
        </w:rPr>
        <w:t xml:space="preserve"> </w:t>
      </w:r>
      <w:r>
        <w:rPr>
          <w:spacing w:val="-2"/>
          <w:sz w:val="28"/>
        </w:rPr>
        <w:t>воспитания;</w:t>
      </w:r>
    </w:p>
    <w:p w:rsidR="00C374AF" w:rsidRDefault="00506334">
      <w:pPr>
        <w:pStyle w:val="aa"/>
        <w:numPr>
          <w:ilvl w:val="1"/>
          <w:numId w:val="42"/>
        </w:numPr>
        <w:tabs>
          <w:tab w:val="left" w:pos="1772"/>
        </w:tabs>
        <w:ind w:left="1772" w:hanging="162"/>
        <w:rPr>
          <w:sz w:val="28"/>
        </w:rPr>
      </w:pPr>
      <w:r>
        <w:rPr>
          <w:sz w:val="28"/>
        </w:rPr>
        <w:t>личной</w:t>
      </w:r>
      <w:r>
        <w:rPr>
          <w:spacing w:val="-7"/>
          <w:sz w:val="28"/>
        </w:rPr>
        <w:t xml:space="preserve"> </w:t>
      </w:r>
      <w:r>
        <w:rPr>
          <w:sz w:val="28"/>
        </w:rPr>
        <w:t>гигиене</w:t>
      </w:r>
      <w:r>
        <w:rPr>
          <w:spacing w:val="-6"/>
          <w:sz w:val="28"/>
        </w:rPr>
        <w:t xml:space="preserve"> </w:t>
      </w:r>
      <w:r>
        <w:rPr>
          <w:spacing w:val="-2"/>
          <w:sz w:val="28"/>
        </w:rPr>
        <w:t>персонала;</w:t>
      </w:r>
    </w:p>
    <w:p w:rsidR="00C374AF" w:rsidRDefault="00506334">
      <w:pPr>
        <w:pStyle w:val="aa"/>
        <w:numPr>
          <w:ilvl w:val="0"/>
          <w:numId w:val="42"/>
        </w:numPr>
        <w:tabs>
          <w:tab w:val="left" w:pos="1912"/>
          <w:tab w:val="left" w:pos="3758"/>
          <w:tab w:val="left" w:pos="4746"/>
          <w:tab w:val="left" w:pos="6518"/>
          <w:tab w:val="left" w:pos="8103"/>
          <w:tab w:val="left" w:pos="10100"/>
        </w:tabs>
        <w:spacing w:before="2"/>
        <w:ind w:right="413" w:firstLine="707"/>
        <w:rPr>
          <w:sz w:val="28"/>
        </w:rPr>
      </w:pPr>
      <w:r>
        <w:rPr>
          <w:spacing w:val="-2"/>
          <w:sz w:val="28"/>
        </w:rPr>
        <w:t>выполнение</w:t>
      </w:r>
      <w:r>
        <w:rPr>
          <w:sz w:val="28"/>
        </w:rPr>
        <w:tab/>
      </w:r>
      <w:r>
        <w:rPr>
          <w:spacing w:val="-4"/>
          <w:sz w:val="28"/>
        </w:rPr>
        <w:t>ДОО</w:t>
      </w:r>
      <w:r>
        <w:rPr>
          <w:sz w:val="28"/>
        </w:rPr>
        <w:tab/>
      </w:r>
      <w:r>
        <w:rPr>
          <w:spacing w:val="-2"/>
          <w:sz w:val="28"/>
        </w:rPr>
        <w:t>требований</w:t>
      </w:r>
      <w:r>
        <w:rPr>
          <w:sz w:val="28"/>
        </w:rPr>
        <w:tab/>
      </w:r>
      <w:r>
        <w:rPr>
          <w:spacing w:val="-2"/>
          <w:sz w:val="28"/>
        </w:rPr>
        <w:t>пожарной</w:t>
      </w:r>
      <w:r>
        <w:rPr>
          <w:sz w:val="28"/>
        </w:rPr>
        <w:tab/>
      </w:r>
      <w:r>
        <w:rPr>
          <w:spacing w:val="-2"/>
          <w:sz w:val="28"/>
        </w:rPr>
        <w:t>безопасности</w:t>
      </w:r>
      <w:r>
        <w:rPr>
          <w:sz w:val="28"/>
        </w:rPr>
        <w:tab/>
      </w:r>
      <w:r>
        <w:rPr>
          <w:spacing w:val="-10"/>
          <w:sz w:val="28"/>
        </w:rPr>
        <w:t xml:space="preserve">и </w:t>
      </w:r>
      <w:r>
        <w:rPr>
          <w:spacing w:val="-2"/>
          <w:sz w:val="28"/>
        </w:rPr>
        <w:t>электробезопасности;</w:t>
      </w:r>
    </w:p>
    <w:p w:rsidR="00C374AF" w:rsidRDefault="00506334">
      <w:pPr>
        <w:pStyle w:val="aa"/>
        <w:numPr>
          <w:ilvl w:val="0"/>
          <w:numId w:val="42"/>
        </w:numPr>
        <w:tabs>
          <w:tab w:val="left" w:pos="1912"/>
        </w:tabs>
        <w:ind w:right="413" w:firstLine="707"/>
        <w:rPr>
          <w:sz w:val="28"/>
        </w:rPr>
      </w:pPr>
      <w:r>
        <w:rPr>
          <w:sz w:val="28"/>
        </w:rPr>
        <w:t>выполнение</w:t>
      </w:r>
      <w:r>
        <w:rPr>
          <w:spacing w:val="40"/>
          <w:sz w:val="28"/>
        </w:rPr>
        <w:t xml:space="preserve"> </w:t>
      </w:r>
      <w:r>
        <w:rPr>
          <w:sz w:val="28"/>
        </w:rPr>
        <w:t>ДОО</w:t>
      </w:r>
      <w:r>
        <w:rPr>
          <w:spacing w:val="40"/>
          <w:sz w:val="28"/>
        </w:rPr>
        <w:t xml:space="preserve"> </w:t>
      </w:r>
      <w:r>
        <w:rPr>
          <w:sz w:val="28"/>
        </w:rPr>
        <w:t>требований</w:t>
      </w:r>
      <w:r>
        <w:rPr>
          <w:spacing w:val="40"/>
          <w:sz w:val="28"/>
        </w:rPr>
        <w:t xml:space="preserve"> </w:t>
      </w:r>
      <w:r>
        <w:rPr>
          <w:sz w:val="28"/>
        </w:rPr>
        <w:t>по</w:t>
      </w:r>
      <w:r>
        <w:rPr>
          <w:spacing w:val="40"/>
          <w:sz w:val="28"/>
        </w:rPr>
        <w:t xml:space="preserve"> </w:t>
      </w:r>
      <w:r>
        <w:rPr>
          <w:sz w:val="28"/>
        </w:rPr>
        <w:t>охране</w:t>
      </w:r>
      <w:r>
        <w:rPr>
          <w:spacing w:val="40"/>
          <w:sz w:val="28"/>
        </w:rPr>
        <w:t xml:space="preserve"> </w:t>
      </w:r>
      <w:r>
        <w:rPr>
          <w:sz w:val="28"/>
        </w:rPr>
        <w:t>здоровья</w:t>
      </w:r>
      <w:r>
        <w:rPr>
          <w:spacing w:val="40"/>
          <w:sz w:val="28"/>
        </w:rPr>
        <w:t xml:space="preserve"> </w:t>
      </w:r>
      <w:r>
        <w:rPr>
          <w:sz w:val="28"/>
        </w:rPr>
        <w:t>обучающихся</w:t>
      </w:r>
      <w:r>
        <w:rPr>
          <w:spacing w:val="40"/>
          <w:sz w:val="28"/>
        </w:rPr>
        <w:t xml:space="preserve"> </w:t>
      </w:r>
      <w:r>
        <w:rPr>
          <w:sz w:val="28"/>
        </w:rPr>
        <w:t>и охране труда работников ДОО.</w:t>
      </w:r>
    </w:p>
    <w:p w:rsidR="00C374AF" w:rsidRDefault="00506334">
      <w:pPr>
        <w:pStyle w:val="a8"/>
        <w:ind w:right="412" w:firstLine="707"/>
      </w:pPr>
      <w: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374AF" w:rsidRDefault="00506334">
      <w:pPr>
        <w:pStyle w:val="a8"/>
        <w:spacing w:before="1"/>
        <w:ind w:right="411" w:firstLine="707"/>
      </w:pPr>
      <w:r>
        <w:t>ДОО имеет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w:t>
      </w:r>
      <w:r>
        <w:rPr>
          <w:spacing w:val="40"/>
        </w:rPr>
        <w:t xml:space="preserve"> </w:t>
      </w:r>
      <w:r>
        <w:t>хозяйственной деятельности:</w:t>
      </w:r>
    </w:p>
    <w:p w:rsidR="00C374AF" w:rsidRDefault="00506334">
      <w:pPr>
        <w:pStyle w:val="aa"/>
        <w:numPr>
          <w:ilvl w:val="0"/>
          <w:numId w:val="43"/>
        </w:numPr>
        <w:tabs>
          <w:tab w:val="left" w:pos="1966"/>
        </w:tabs>
        <w:ind w:right="409" w:firstLine="707"/>
        <w:rPr>
          <w:sz w:val="28"/>
        </w:rPr>
      </w:pPr>
      <w:r>
        <w:rPr>
          <w:sz w:val="28"/>
        </w:rPr>
        <w:t>помещения для занятий и проектов, обеспечивающие образование детей</w:t>
      </w:r>
      <w:r>
        <w:rPr>
          <w:spacing w:val="-1"/>
          <w:sz w:val="28"/>
        </w:rPr>
        <w:t xml:space="preserve"> </w:t>
      </w:r>
      <w:r>
        <w:rPr>
          <w:sz w:val="28"/>
        </w:rPr>
        <w:t>через</w:t>
      </w:r>
      <w:r>
        <w:rPr>
          <w:spacing w:val="-4"/>
          <w:sz w:val="28"/>
        </w:rPr>
        <w:t xml:space="preserve"> </w:t>
      </w:r>
      <w:r>
        <w:rPr>
          <w:sz w:val="28"/>
        </w:rPr>
        <w:t>игру,</w:t>
      </w:r>
      <w:r>
        <w:rPr>
          <w:spacing w:val="-2"/>
          <w:sz w:val="28"/>
        </w:rPr>
        <w:t xml:space="preserve"> </w:t>
      </w:r>
      <w:r>
        <w:rPr>
          <w:sz w:val="28"/>
        </w:rPr>
        <w:t>общение,</w:t>
      </w:r>
      <w:r>
        <w:rPr>
          <w:spacing w:val="-2"/>
          <w:sz w:val="28"/>
        </w:rPr>
        <w:t xml:space="preserve"> </w:t>
      </w:r>
      <w:r>
        <w:rPr>
          <w:sz w:val="28"/>
        </w:rPr>
        <w:t>познавательно-исследовательскую</w:t>
      </w:r>
      <w:r>
        <w:rPr>
          <w:spacing w:val="-2"/>
          <w:sz w:val="28"/>
        </w:rPr>
        <w:t xml:space="preserve"> </w:t>
      </w:r>
      <w:r>
        <w:rPr>
          <w:sz w:val="28"/>
        </w:rPr>
        <w:t>деятельность</w:t>
      </w:r>
      <w:r>
        <w:rPr>
          <w:spacing w:val="-5"/>
          <w:sz w:val="28"/>
        </w:rPr>
        <w:t xml:space="preserve"> </w:t>
      </w:r>
      <w:r>
        <w:rPr>
          <w:sz w:val="28"/>
        </w:rPr>
        <w:t>и другие формы активности ребёнка с участием взрослых и других детей;</w:t>
      </w:r>
    </w:p>
    <w:p w:rsidR="00C374AF" w:rsidRDefault="00506334">
      <w:pPr>
        <w:pStyle w:val="aa"/>
        <w:numPr>
          <w:ilvl w:val="0"/>
          <w:numId w:val="43"/>
        </w:numPr>
        <w:tabs>
          <w:tab w:val="left" w:pos="1978"/>
        </w:tabs>
        <w:ind w:right="403" w:firstLine="707"/>
        <w:rPr>
          <w:sz w:val="28"/>
        </w:rPr>
      </w:pPr>
      <w:r>
        <w:rPr>
          <w:sz w:val="28"/>
        </w:rP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w:t>
      </w:r>
      <w:r>
        <w:rPr>
          <w:spacing w:val="-2"/>
          <w:sz w:val="28"/>
        </w:rPr>
        <w:t>программы;</w:t>
      </w:r>
    </w:p>
    <w:p w:rsidR="00C374AF" w:rsidRDefault="00506334">
      <w:pPr>
        <w:pStyle w:val="aa"/>
        <w:numPr>
          <w:ilvl w:val="0"/>
          <w:numId w:val="43"/>
        </w:numPr>
        <w:tabs>
          <w:tab w:val="left" w:pos="1990"/>
        </w:tabs>
        <w:ind w:right="405" w:firstLine="707"/>
        <w:rPr>
          <w:sz w:val="28"/>
        </w:rPr>
      </w:pPr>
      <w:r>
        <w:rPr>
          <w:sz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374AF" w:rsidRDefault="00506334">
      <w:pPr>
        <w:pStyle w:val="aa"/>
        <w:numPr>
          <w:ilvl w:val="0"/>
          <w:numId w:val="43"/>
        </w:numPr>
        <w:tabs>
          <w:tab w:val="left" w:pos="1913"/>
        </w:tabs>
        <w:spacing w:line="322" w:lineRule="exact"/>
        <w:ind w:left="1913" w:hanging="303"/>
        <w:rPr>
          <w:sz w:val="28"/>
        </w:rPr>
      </w:pPr>
      <w:r>
        <w:rPr>
          <w:sz w:val="28"/>
        </w:rPr>
        <w:t>административные</w:t>
      </w:r>
      <w:r>
        <w:rPr>
          <w:spacing w:val="-13"/>
          <w:sz w:val="28"/>
        </w:rPr>
        <w:t xml:space="preserve"> </w:t>
      </w:r>
      <w:r>
        <w:rPr>
          <w:sz w:val="28"/>
        </w:rPr>
        <w:t>помещения,</w:t>
      </w:r>
      <w:r>
        <w:rPr>
          <w:spacing w:val="-11"/>
          <w:sz w:val="28"/>
        </w:rPr>
        <w:t xml:space="preserve"> </w:t>
      </w:r>
      <w:r>
        <w:rPr>
          <w:sz w:val="28"/>
        </w:rPr>
        <w:t>методический</w:t>
      </w:r>
      <w:r>
        <w:rPr>
          <w:spacing w:val="-11"/>
          <w:sz w:val="28"/>
        </w:rPr>
        <w:t xml:space="preserve"> </w:t>
      </w:r>
      <w:r>
        <w:rPr>
          <w:spacing w:val="-2"/>
          <w:sz w:val="28"/>
        </w:rPr>
        <w:t>кабинет;</w:t>
      </w:r>
    </w:p>
    <w:p w:rsidR="00C374AF" w:rsidRDefault="00506334">
      <w:pPr>
        <w:pStyle w:val="aa"/>
        <w:numPr>
          <w:ilvl w:val="0"/>
          <w:numId w:val="43"/>
        </w:numPr>
        <w:tabs>
          <w:tab w:val="left" w:pos="1988"/>
        </w:tabs>
        <w:ind w:right="410" w:firstLine="707"/>
        <w:rPr>
          <w:sz w:val="28"/>
        </w:rPr>
      </w:pPr>
      <w:r>
        <w:rPr>
          <w:sz w:val="28"/>
        </w:rPr>
        <w:t>помещения</w:t>
      </w:r>
      <w:r>
        <w:rPr>
          <w:spacing w:val="40"/>
          <w:sz w:val="28"/>
        </w:rPr>
        <w:t xml:space="preserve"> </w:t>
      </w:r>
      <w:r>
        <w:rPr>
          <w:sz w:val="28"/>
        </w:rPr>
        <w:t>для</w:t>
      </w:r>
      <w:r>
        <w:rPr>
          <w:spacing w:val="40"/>
          <w:sz w:val="28"/>
        </w:rPr>
        <w:t xml:space="preserve"> </w:t>
      </w:r>
      <w:r>
        <w:rPr>
          <w:sz w:val="28"/>
        </w:rPr>
        <w:t>занятий</w:t>
      </w:r>
      <w:r>
        <w:rPr>
          <w:spacing w:val="40"/>
          <w:sz w:val="28"/>
        </w:rPr>
        <w:t xml:space="preserve"> </w:t>
      </w:r>
      <w:r>
        <w:rPr>
          <w:sz w:val="28"/>
        </w:rPr>
        <w:t>специалистов</w:t>
      </w:r>
      <w:r>
        <w:rPr>
          <w:spacing w:val="40"/>
          <w:sz w:val="28"/>
        </w:rPr>
        <w:t xml:space="preserve"> </w:t>
      </w:r>
      <w:r>
        <w:rPr>
          <w:sz w:val="28"/>
        </w:rPr>
        <w:t>(учитель-логопед,</w:t>
      </w:r>
      <w:r>
        <w:rPr>
          <w:spacing w:val="40"/>
          <w:sz w:val="28"/>
        </w:rPr>
        <w:t xml:space="preserve"> </w:t>
      </w:r>
      <w:r>
        <w:rPr>
          <w:sz w:val="28"/>
        </w:rPr>
        <w:t>учитель- дефектолог, педагог-психолог);</w:t>
      </w:r>
    </w:p>
    <w:p w:rsidR="00C374AF" w:rsidRDefault="00506334">
      <w:pPr>
        <w:pStyle w:val="aa"/>
        <w:numPr>
          <w:ilvl w:val="0"/>
          <w:numId w:val="43"/>
        </w:numPr>
        <w:tabs>
          <w:tab w:val="left" w:pos="1971"/>
        </w:tabs>
        <w:ind w:right="407" w:firstLine="707"/>
        <w:rPr>
          <w:sz w:val="28"/>
        </w:rPr>
      </w:pPr>
      <w:r>
        <w:rPr>
          <w:sz w:val="28"/>
        </w:rPr>
        <w:t>помещения,</w:t>
      </w:r>
      <w:r>
        <w:rPr>
          <w:spacing w:val="40"/>
          <w:sz w:val="28"/>
        </w:rPr>
        <w:t xml:space="preserve"> </w:t>
      </w:r>
      <w:r>
        <w:rPr>
          <w:sz w:val="28"/>
        </w:rPr>
        <w:t>обеспечивающие</w:t>
      </w:r>
      <w:r>
        <w:rPr>
          <w:spacing w:val="40"/>
          <w:sz w:val="28"/>
        </w:rPr>
        <w:t xml:space="preserve"> </w:t>
      </w:r>
      <w:r>
        <w:rPr>
          <w:sz w:val="28"/>
        </w:rPr>
        <w:t>охрану</w:t>
      </w:r>
      <w:r>
        <w:rPr>
          <w:spacing w:val="40"/>
          <w:sz w:val="28"/>
        </w:rPr>
        <w:t xml:space="preserve"> </w:t>
      </w:r>
      <w:r>
        <w:rPr>
          <w:sz w:val="28"/>
        </w:rPr>
        <w:t>и</w:t>
      </w:r>
      <w:r>
        <w:rPr>
          <w:spacing w:val="40"/>
          <w:sz w:val="28"/>
        </w:rPr>
        <w:t xml:space="preserve"> </w:t>
      </w:r>
      <w:r>
        <w:rPr>
          <w:sz w:val="28"/>
        </w:rPr>
        <w:t>укрепление</w:t>
      </w:r>
      <w:r>
        <w:rPr>
          <w:spacing w:val="40"/>
          <w:sz w:val="28"/>
        </w:rPr>
        <w:t xml:space="preserve"> </w:t>
      </w:r>
      <w:r>
        <w:rPr>
          <w:sz w:val="28"/>
        </w:rPr>
        <w:t>физического</w:t>
      </w:r>
      <w:r>
        <w:rPr>
          <w:spacing w:val="40"/>
          <w:sz w:val="28"/>
        </w:rPr>
        <w:t xml:space="preserve"> </w:t>
      </w:r>
      <w:r>
        <w:rPr>
          <w:sz w:val="28"/>
        </w:rPr>
        <w:t>и психологического здоровья, в т.ч. медицинский кабинет;</w:t>
      </w:r>
    </w:p>
    <w:p w:rsidR="00C374AF" w:rsidRDefault="00506334">
      <w:pPr>
        <w:pStyle w:val="aa"/>
        <w:numPr>
          <w:ilvl w:val="0"/>
          <w:numId w:val="43"/>
        </w:numPr>
        <w:tabs>
          <w:tab w:val="left" w:pos="1984"/>
        </w:tabs>
        <w:ind w:left="1984" w:hanging="374"/>
        <w:rPr>
          <w:sz w:val="28"/>
        </w:rPr>
      </w:pPr>
      <w:r>
        <w:rPr>
          <w:sz w:val="28"/>
        </w:rPr>
        <w:t>оформленная</w:t>
      </w:r>
      <w:r>
        <w:rPr>
          <w:spacing w:val="63"/>
          <w:sz w:val="28"/>
        </w:rPr>
        <w:t xml:space="preserve"> </w:t>
      </w:r>
      <w:r>
        <w:rPr>
          <w:sz w:val="28"/>
        </w:rPr>
        <w:t>территория</w:t>
      </w:r>
      <w:r>
        <w:rPr>
          <w:spacing w:val="63"/>
          <w:sz w:val="28"/>
        </w:rPr>
        <w:t xml:space="preserve"> </w:t>
      </w:r>
      <w:r>
        <w:rPr>
          <w:sz w:val="28"/>
        </w:rPr>
        <w:t>и</w:t>
      </w:r>
      <w:r>
        <w:rPr>
          <w:spacing w:val="62"/>
          <w:sz w:val="28"/>
        </w:rPr>
        <w:t xml:space="preserve"> </w:t>
      </w:r>
      <w:r>
        <w:rPr>
          <w:sz w:val="28"/>
        </w:rPr>
        <w:t>оборудованные</w:t>
      </w:r>
      <w:r>
        <w:rPr>
          <w:spacing w:val="64"/>
          <w:sz w:val="28"/>
        </w:rPr>
        <w:t xml:space="preserve"> </w:t>
      </w:r>
      <w:r>
        <w:rPr>
          <w:sz w:val="28"/>
        </w:rPr>
        <w:t>участки</w:t>
      </w:r>
      <w:r>
        <w:rPr>
          <w:spacing w:val="64"/>
          <w:sz w:val="28"/>
        </w:rPr>
        <w:t xml:space="preserve"> </w:t>
      </w:r>
      <w:r>
        <w:rPr>
          <w:sz w:val="28"/>
        </w:rPr>
        <w:t>для</w:t>
      </w:r>
      <w:r>
        <w:rPr>
          <w:spacing w:val="64"/>
          <w:sz w:val="28"/>
        </w:rPr>
        <w:t xml:space="preserve"> </w:t>
      </w:r>
      <w:r>
        <w:rPr>
          <w:spacing w:val="-2"/>
          <w:sz w:val="28"/>
        </w:rPr>
        <w:t>прогулки</w:t>
      </w:r>
    </w:p>
    <w:p w:rsidR="00C374AF" w:rsidRDefault="00506334">
      <w:pPr>
        <w:pStyle w:val="a8"/>
        <w:spacing w:line="322" w:lineRule="exact"/>
        <w:jc w:val="left"/>
      </w:pPr>
      <w:r>
        <w:rPr>
          <w:spacing w:val="-4"/>
        </w:rPr>
        <w:t>ДОО.</w:t>
      </w:r>
    </w:p>
    <w:p w:rsidR="00C374AF" w:rsidRDefault="00506334">
      <w:pPr>
        <w:pStyle w:val="a8"/>
        <w:ind w:left="1610"/>
        <w:jc w:val="left"/>
      </w:pPr>
      <w:r>
        <w:t>В</w:t>
      </w:r>
      <w:r>
        <w:rPr>
          <w:spacing w:val="53"/>
          <w:w w:val="150"/>
        </w:rPr>
        <w:t xml:space="preserve"> </w:t>
      </w:r>
      <w:r>
        <w:t>ДОО</w:t>
      </w:r>
      <w:r>
        <w:rPr>
          <w:spacing w:val="53"/>
          <w:w w:val="150"/>
        </w:rPr>
        <w:t xml:space="preserve"> </w:t>
      </w:r>
      <w:r>
        <w:t>созданы</w:t>
      </w:r>
      <w:r>
        <w:rPr>
          <w:spacing w:val="55"/>
          <w:w w:val="150"/>
        </w:rPr>
        <w:t xml:space="preserve"> </w:t>
      </w:r>
      <w:r>
        <w:t>условия</w:t>
      </w:r>
      <w:r>
        <w:rPr>
          <w:spacing w:val="55"/>
          <w:w w:val="150"/>
        </w:rPr>
        <w:t xml:space="preserve"> </w:t>
      </w:r>
      <w:r>
        <w:t>для</w:t>
      </w:r>
      <w:r>
        <w:rPr>
          <w:spacing w:val="53"/>
          <w:w w:val="150"/>
        </w:rPr>
        <w:t xml:space="preserve"> </w:t>
      </w:r>
      <w:r>
        <w:t>материально-технического</w:t>
      </w:r>
      <w:r>
        <w:rPr>
          <w:spacing w:val="55"/>
          <w:w w:val="150"/>
        </w:rPr>
        <w:t xml:space="preserve"> </w:t>
      </w:r>
      <w:r>
        <w:rPr>
          <w:spacing w:val="-2"/>
        </w:rPr>
        <w:t>оснащения</w:t>
      </w:r>
    </w:p>
    <w:p w:rsidR="00C374AF" w:rsidRDefault="00506334">
      <w:pPr>
        <w:pStyle w:val="a8"/>
        <w:ind w:right="403"/>
      </w:pPr>
      <w:r>
        <w:t>дополнительных помещений: детских библиотек и видеотек, компьютерно- 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C374AF" w:rsidRDefault="00506334">
      <w:pPr>
        <w:pStyle w:val="a8"/>
        <w:ind w:right="405" w:firstLine="707"/>
      </w:pPr>
      <w:r>
        <w:t>Программой предусмотрено также использование ДОО обновляемых образовательных ресурсов, в т.ч. расходных материалов, подписки на актуализацию периодических и электронных ресурсов, методическую литературу,</w:t>
      </w:r>
      <w:r>
        <w:rPr>
          <w:spacing w:val="80"/>
        </w:rPr>
        <w:t xml:space="preserve"> </w:t>
      </w:r>
      <w:r>
        <w:t>техническое</w:t>
      </w:r>
      <w:r>
        <w:rPr>
          <w:spacing w:val="80"/>
        </w:rPr>
        <w:t xml:space="preserve"> </w:t>
      </w:r>
      <w:r>
        <w:t>и</w:t>
      </w:r>
      <w:r>
        <w:rPr>
          <w:spacing w:val="80"/>
        </w:rPr>
        <w:t xml:space="preserve"> </w:t>
      </w:r>
      <w:r>
        <w:t>мультимедийное</w:t>
      </w:r>
      <w:r>
        <w:rPr>
          <w:spacing w:val="80"/>
        </w:rPr>
        <w:t xml:space="preserve"> </w:t>
      </w:r>
      <w:r>
        <w:t>сопровождение</w:t>
      </w:r>
      <w:r>
        <w:rPr>
          <w:spacing w:val="80"/>
        </w:rPr>
        <w:t xml:space="preserve"> </w:t>
      </w:r>
      <w:r>
        <w:t>деятельности</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03"/>
      </w:pPr>
      <w:r>
        <w:lastRenderedPageBreak/>
        <w:t>средств обучения и воспитания, спортивного, музыкального, оздоровительного оборудования, услуг связи, в т.ч. информационно- телекоммуникационной сети Интернет.</w:t>
      </w:r>
    </w:p>
    <w:p w:rsidR="00C374AF" w:rsidRDefault="00506334">
      <w:pPr>
        <w:pStyle w:val="a8"/>
        <w:ind w:right="409" w:firstLine="707"/>
      </w:pPr>
      <w: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C374AF" w:rsidRDefault="00506334">
      <w:pPr>
        <w:pStyle w:val="a8"/>
        <w:ind w:right="405" w:firstLine="707"/>
      </w:pPr>
      <w:r>
        <w:t>Инфраструктурный лист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w:t>
      </w:r>
      <w:r>
        <w:rPr>
          <w:spacing w:val="40"/>
        </w:rPr>
        <w:t xml:space="preserve"> </w:t>
      </w:r>
      <w:r>
        <w:t>повышения качества ДО.</w:t>
      </w:r>
    </w:p>
    <w:p w:rsidR="00C374AF" w:rsidRDefault="00C374AF">
      <w:pPr>
        <w:pStyle w:val="a8"/>
        <w:spacing w:before="5"/>
        <w:ind w:left="0"/>
        <w:jc w:val="left"/>
      </w:pPr>
    </w:p>
    <w:p w:rsidR="00C374AF" w:rsidRDefault="00506334">
      <w:pPr>
        <w:pStyle w:val="2"/>
        <w:ind w:left="5237" w:hanging="2576"/>
      </w:pPr>
      <w:r>
        <w:t>Групповые</w:t>
      </w:r>
      <w:r>
        <w:rPr>
          <w:spacing w:val="-6"/>
        </w:rPr>
        <w:t xml:space="preserve"> </w:t>
      </w:r>
      <w:r>
        <w:t>помещения,</w:t>
      </w:r>
      <w:r>
        <w:rPr>
          <w:spacing w:val="-8"/>
        </w:rPr>
        <w:t xml:space="preserve"> </w:t>
      </w:r>
      <w:r>
        <w:t>учебные</w:t>
      </w:r>
      <w:r>
        <w:rPr>
          <w:spacing w:val="-6"/>
        </w:rPr>
        <w:t xml:space="preserve"> </w:t>
      </w:r>
      <w:r>
        <w:t>кабинеты</w:t>
      </w:r>
      <w:r>
        <w:rPr>
          <w:spacing w:val="-5"/>
        </w:rPr>
        <w:t xml:space="preserve"> </w:t>
      </w:r>
      <w:r>
        <w:t>–</w:t>
      </w:r>
      <w:r>
        <w:rPr>
          <w:spacing w:val="-6"/>
        </w:rPr>
        <w:t xml:space="preserve"> </w:t>
      </w:r>
      <w:r>
        <w:t xml:space="preserve">перечень </w:t>
      </w:r>
      <w:r>
        <w:rPr>
          <w:spacing w:val="-2"/>
        </w:rPr>
        <w:t>оборудования</w:t>
      </w:r>
    </w:p>
    <w:p w:rsidR="00C374AF" w:rsidRDefault="00C374AF">
      <w:pPr>
        <w:pStyle w:val="a8"/>
        <w:spacing w:before="10"/>
        <w:ind w:left="0"/>
        <w:jc w:val="left"/>
        <w:rPr>
          <w:b/>
          <w:sz w:val="12"/>
        </w:r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420"/>
      </w:tblGrid>
      <w:tr w:rsidR="00C374AF">
        <w:trPr>
          <w:trHeight w:val="2253"/>
        </w:trPr>
        <w:tc>
          <w:tcPr>
            <w:tcW w:w="10420" w:type="dxa"/>
          </w:tcPr>
          <w:p w:rsidR="00C374AF" w:rsidRDefault="00506334">
            <w:pPr>
              <w:ind w:left="69" w:right="7114"/>
              <w:rPr>
                <w:b/>
                <w:sz w:val="28"/>
              </w:rPr>
            </w:pPr>
            <w:r>
              <w:rPr>
                <w:b/>
                <w:sz w:val="28"/>
                <w:u w:val="single"/>
              </w:rPr>
              <w:t>Групповые помещения</w:t>
            </w:r>
            <w:r>
              <w:rPr>
                <w:b/>
                <w:sz w:val="28"/>
              </w:rPr>
              <w:t xml:space="preserve"> </w:t>
            </w:r>
            <w:r>
              <w:rPr>
                <w:b/>
                <w:sz w:val="28"/>
                <w:u w:val="single"/>
              </w:rPr>
              <w:t>Перечень</w:t>
            </w:r>
            <w:r>
              <w:rPr>
                <w:b/>
                <w:spacing w:val="-18"/>
                <w:sz w:val="28"/>
                <w:u w:val="single"/>
              </w:rPr>
              <w:t xml:space="preserve"> </w:t>
            </w:r>
            <w:r>
              <w:rPr>
                <w:b/>
                <w:sz w:val="28"/>
                <w:u w:val="single"/>
              </w:rPr>
              <w:t>оборудования</w:t>
            </w:r>
          </w:p>
          <w:p w:rsidR="00C374AF" w:rsidRDefault="00506334">
            <w:pPr>
              <w:ind w:left="69" w:right="111"/>
              <w:rPr>
                <w:sz w:val="28"/>
              </w:rPr>
            </w:pPr>
            <w:r>
              <w:rPr>
                <w:sz w:val="28"/>
              </w:rPr>
              <w:t>Столы,</w:t>
            </w:r>
            <w:r>
              <w:rPr>
                <w:spacing w:val="-6"/>
                <w:sz w:val="28"/>
              </w:rPr>
              <w:t xml:space="preserve"> </w:t>
            </w:r>
            <w:r>
              <w:rPr>
                <w:sz w:val="28"/>
              </w:rPr>
              <w:t>стулья,</w:t>
            </w:r>
            <w:r>
              <w:rPr>
                <w:spacing w:val="-6"/>
                <w:sz w:val="28"/>
              </w:rPr>
              <w:t xml:space="preserve"> </w:t>
            </w:r>
            <w:r>
              <w:rPr>
                <w:sz w:val="28"/>
              </w:rPr>
              <w:t>многофункциональная</w:t>
            </w:r>
            <w:r>
              <w:rPr>
                <w:spacing w:val="-6"/>
                <w:sz w:val="28"/>
              </w:rPr>
              <w:t xml:space="preserve"> </w:t>
            </w:r>
            <w:r>
              <w:rPr>
                <w:sz w:val="28"/>
              </w:rPr>
              <w:t>доска,</w:t>
            </w:r>
            <w:r>
              <w:rPr>
                <w:spacing w:val="-9"/>
                <w:sz w:val="28"/>
              </w:rPr>
              <w:t xml:space="preserve"> </w:t>
            </w:r>
            <w:r>
              <w:rPr>
                <w:sz w:val="28"/>
              </w:rPr>
              <w:t>дидактические</w:t>
            </w:r>
            <w:r>
              <w:rPr>
                <w:spacing w:val="-3"/>
                <w:sz w:val="28"/>
              </w:rPr>
              <w:t xml:space="preserve"> </w:t>
            </w:r>
            <w:r>
              <w:rPr>
                <w:sz w:val="28"/>
              </w:rPr>
              <w:t>игры,</w:t>
            </w:r>
            <w:r>
              <w:rPr>
                <w:spacing w:val="-7"/>
                <w:sz w:val="28"/>
              </w:rPr>
              <w:t xml:space="preserve"> </w:t>
            </w:r>
            <w:r>
              <w:rPr>
                <w:sz w:val="28"/>
              </w:rPr>
              <w:t>игровые</w:t>
            </w:r>
            <w:r>
              <w:rPr>
                <w:spacing w:val="-6"/>
                <w:sz w:val="28"/>
              </w:rPr>
              <w:t xml:space="preserve"> </w:t>
            </w:r>
            <w:r>
              <w:rPr>
                <w:sz w:val="28"/>
              </w:rPr>
              <w:t>модули для сюжетно-ролевой игры, книги, обучающие игры, развивающие плакаты строительный конструктор, уголки для экспериментирования, мягкие модули,</w:t>
            </w:r>
          </w:p>
          <w:p w:rsidR="00C374AF" w:rsidRDefault="00506334">
            <w:pPr>
              <w:spacing w:line="320" w:lineRule="atLeast"/>
              <w:ind w:left="69" w:right="111"/>
              <w:rPr>
                <w:sz w:val="28"/>
              </w:rPr>
            </w:pPr>
            <w:r>
              <w:rPr>
                <w:sz w:val="28"/>
              </w:rPr>
              <w:t>раздаточный</w:t>
            </w:r>
            <w:r>
              <w:rPr>
                <w:spacing w:val="-5"/>
                <w:sz w:val="28"/>
              </w:rPr>
              <w:t xml:space="preserve"> </w:t>
            </w:r>
            <w:r>
              <w:rPr>
                <w:sz w:val="28"/>
              </w:rPr>
              <w:t>материал</w:t>
            </w:r>
            <w:r>
              <w:rPr>
                <w:spacing w:val="-7"/>
                <w:sz w:val="28"/>
              </w:rPr>
              <w:t xml:space="preserve"> </w:t>
            </w:r>
            <w:r>
              <w:rPr>
                <w:sz w:val="28"/>
              </w:rPr>
              <w:t>для</w:t>
            </w:r>
            <w:r>
              <w:rPr>
                <w:spacing w:val="-5"/>
                <w:sz w:val="28"/>
              </w:rPr>
              <w:t xml:space="preserve"> </w:t>
            </w:r>
            <w:r>
              <w:rPr>
                <w:sz w:val="28"/>
              </w:rPr>
              <w:t>обучения</w:t>
            </w:r>
            <w:r>
              <w:rPr>
                <w:spacing w:val="-8"/>
                <w:sz w:val="28"/>
              </w:rPr>
              <w:t xml:space="preserve"> </w:t>
            </w:r>
            <w:r>
              <w:rPr>
                <w:sz w:val="28"/>
              </w:rPr>
              <w:t>детей.;</w:t>
            </w:r>
            <w:r>
              <w:rPr>
                <w:spacing w:val="40"/>
                <w:sz w:val="28"/>
              </w:rPr>
              <w:t xml:space="preserve"> </w:t>
            </w:r>
            <w:r>
              <w:rPr>
                <w:sz w:val="28"/>
              </w:rPr>
              <w:t>художественная</w:t>
            </w:r>
            <w:r>
              <w:rPr>
                <w:spacing w:val="-5"/>
                <w:sz w:val="28"/>
              </w:rPr>
              <w:t xml:space="preserve"> </w:t>
            </w:r>
            <w:r>
              <w:rPr>
                <w:sz w:val="28"/>
              </w:rPr>
              <w:t>литература, педагогическая литература для взрослых, игрушки-персонажи.</w:t>
            </w:r>
          </w:p>
        </w:tc>
      </w:tr>
      <w:tr w:rsidR="00C374AF">
        <w:trPr>
          <w:trHeight w:val="2577"/>
        </w:trPr>
        <w:tc>
          <w:tcPr>
            <w:tcW w:w="10420" w:type="dxa"/>
          </w:tcPr>
          <w:p w:rsidR="00C374AF" w:rsidRDefault="00506334">
            <w:pPr>
              <w:spacing w:line="242" w:lineRule="auto"/>
              <w:ind w:left="69" w:right="7114"/>
              <w:rPr>
                <w:b/>
                <w:sz w:val="28"/>
              </w:rPr>
            </w:pPr>
            <w:r>
              <w:rPr>
                <w:b/>
                <w:sz w:val="28"/>
                <w:u w:val="single"/>
              </w:rPr>
              <w:t>Групповые помещения</w:t>
            </w:r>
            <w:r>
              <w:rPr>
                <w:b/>
                <w:sz w:val="28"/>
              </w:rPr>
              <w:t xml:space="preserve"> </w:t>
            </w:r>
            <w:r>
              <w:rPr>
                <w:b/>
                <w:sz w:val="28"/>
                <w:u w:val="single"/>
              </w:rPr>
              <w:t>Перечень</w:t>
            </w:r>
            <w:r>
              <w:rPr>
                <w:b/>
                <w:spacing w:val="-18"/>
                <w:sz w:val="28"/>
                <w:u w:val="single"/>
              </w:rPr>
              <w:t xml:space="preserve"> </w:t>
            </w:r>
            <w:r>
              <w:rPr>
                <w:b/>
                <w:sz w:val="28"/>
                <w:u w:val="single"/>
              </w:rPr>
              <w:t>оборудования</w:t>
            </w:r>
          </w:p>
          <w:p w:rsidR="00C374AF" w:rsidRDefault="00506334">
            <w:pPr>
              <w:ind w:left="69" w:right="111"/>
              <w:rPr>
                <w:sz w:val="28"/>
              </w:rPr>
            </w:pPr>
            <w:r>
              <w:rPr>
                <w:sz w:val="28"/>
              </w:rPr>
              <w:t>многофункциональная доска, дидактические игры, игровые модули для сюжетно- ролевой игры, книги, обучающие игры, развивающие плакаты строительный конструктор, уголки для экспериментирования, мягкие модули, раздаточный материал для обучения детей. Демонстрационный и раздаточный материал для образовательной</w:t>
            </w:r>
            <w:r>
              <w:rPr>
                <w:spacing w:val="-9"/>
                <w:sz w:val="28"/>
              </w:rPr>
              <w:t xml:space="preserve"> </w:t>
            </w:r>
            <w:r>
              <w:rPr>
                <w:sz w:val="28"/>
              </w:rPr>
              <w:t>деятельности</w:t>
            </w:r>
            <w:r>
              <w:rPr>
                <w:spacing w:val="-9"/>
                <w:sz w:val="28"/>
              </w:rPr>
              <w:t xml:space="preserve"> </w:t>
            </w:r>
            <w:r>
              <w:rPr>
                <w:sz w:val="28"/>
              </w:rPr>
              <w:t>детей;</w:t>
            </w:r>
            <w:r>
              <w:rPr>
                <w:spacing w:val="40"/>
                <w:sz w:val="28"/>
              </w:rPr>
              <w:t xml:space="preserve"> </w:t>
            </w:r>
            <w:r>
              <w:rPr>
                <w:sz w:val="28"/>
              </w:rPr>
              <w:t>художественная</w:t>
            </w:r>
            <w:r>
              <w:rPr>
                <w:spacing w:val="-6"/>
                <w:sz w:val="28"/>
              </w:rPr>
              <w:t xml:space="preserve"> </w:t>
            </w:r>
            <w:r>
              <w:rPr>
                <w:sz w:val="28"/>
              </w:rPr>
              <w:t>литература,</w:t>
            </w:r>
            <w:r>
              <w:rPr>
                <w:spacing w:val="-7"/>
                <w:sz w:val="28"/>
              </w:rPr>
              <w:t xml:space="preserve"> </w:t>
            </w:r>
            <w:r>
              <w:rPr>
                <w:sz w:val="28"/>
              </w:rPr>
              <w:t>педагогическая</w:t>
            </w:r>
          </w:p>
          <w:p w:rsidR="00C374AF" w:rsidRDefault="00506334">
            <w:pPr>
              <w:spacing w:line="308" w:lineRule="exact"/>
              <w:ind w:left="69"/>
              <w:rPr>
                <w:sz w:val="28"/>
              </w:rPr>
            </w:pPr>
            <w:r>
              <w:rPr>
                <w:sz w:val="28"/>
              </w:rPr>
              <w:t>литература</w:t>
            </w:r>
            <w:r>
              <w:rPr>
                <w:spacing w:val="-9"/>
                <w:sz w:val="28"/>
              </w:rPr>
              <w:t xml:space="preserve"> </w:t>
            </w:r>
            <w:r>
              <w:rPr>
                <w:sz w:val="28"/>
              </w:rPr>
              <w:t>для</w:t>
            </w:r>
            <w:r>
              <w:rPr>
                <w:spacing w:val="-7"/>
                <w:sz w:val="28"/>
              </w:rPr>
              <w:t xml:space="preserve"> </w:t>
            </w:r>
            <w:r>
              <w:rPr>
                <w:sz w:val="28"/>
              </w:rPr>
              <w:t>взрослых,</w:t>
            </w:r>
            <w:r>
              <w:rPr>
                <w:spacing w:val="-7"/>
                <w:sz w:val="28"/>
              </w:rPr>
              <w:t xml:space="preserve"> </w:t>
            </w:r>
            <w:r>
              <w:rPr>
                <w:sz w:val="28"/>
              </w:rPr>
              <w:t>игрушки-</w:t>
            </w:r>
            <w:r>
              <w:rPr>
                <w:spacing w:val="-2"/>
                <w:sz w:val="28"/>
              </w:rPr>
              <w:t>персонажи.</w:t>
            </w:r>
          </w:p>
        </w:tc>
      </w:tr>
      <w:tr w:rsidR="00C374AF">
        <w:trPr>
          <w:trHeight w:val="2575"/>
        </w:trPr>
        <w:tc>
          <w:tcPr>
            <w:tcW w:w="10420" w:type="dxa"/>
          </w:tcPr>
          <w:p w:rsidR="00C374AF" w:rsidRDefault="00506334">
            <w:pPr>
              <w:spacing w:line="317" w:lineRule="exact"/>
              <w:ind w:left="69"/>
              <w:rPr>
                <w:b/>
                <w:sz w:val="28"/>
              </w:rPr>
            </w:pPr>
            <w:r>
              <w:rPr>
                <w:b/>
                <w:sz w:val="28"/>
                <w:u w:val="single"/>
              </w:rPr>
              <w:t>Групповые</w:t>
            </w:r>
            <w:r>
              <w:rPr>
                <w:b/>
                <w:spacing w:val="-6"/>
                <w:sz w:val="28"/>
                <w:u w:val="single"/>
              </w:rPr>
              <w:t xml:space="preserve"> </w:t>
            </w:r>
            <w:r>
              <w:rPr>
                <w:b/>
                <w:spacing w:val="-2"/>
                <w:sz w:val="28"/>
                <w:u w:val="single"/>
              </w:rPr>
              <w:t>помещения</w:t>
            </w:r>
          </w:p>
          <w:p w:rsidR="00C374AF" w:rsidRDefault="00506334">
            <w:pPr>
              <w:spacing w:line="319" w:lineRule="exact"/>
              <w:ind w:left="69"/>
              <w:rPr>
                <w:sz w:val="28"/>
              </w:rPr>
            </w:pPr>
            <w:r>
              <w:rPr>
                <w:b/>
                <w:sz w:val="28"/>
                <w:u w:val="single"/>
              </w:rPr>
              <w:t>Перечень</w:t>
            </w:r>
            <w:r>
              <w:rPr>
                <w:b/>
                <w:spacing w:val="-13"/>
                <w:sz w:val="28"/>
                <w:u w:val="single"/>
              </w:rPr>
              <w:t xml:space="preserve"> </w:t>
            </w:r>
            <w:r>
              <w:rPr>
                <w:b/>
                <w:sz w:val="28"/>
                <w:u w:val="single"/>
              </w:rPr>
              <w:t>оборудования</w:t>
            </w:r>
            <w:r>
              <w:rPr>
                <w:b/>
                <w:spacing w:val="-8"/>
                <w:sz w:val="28"/>
              </w:rPr>
              <w:t xml:space="preserve"> </w:t>
            </w:r>
            <w:r>
              <w:rPr>
                <w:sz w:val="28"/>
              </w:rPr>
              <w:t>Столы,</w:t>
            </w:r>
            <w:r>
              <w:rPr>
                <w:spacing w:val="-7"/>
                <w:sz w:val="28"/>
              </w:rPr>
              <w:t xml:space="preserve"> </w:t>
            </w:r>
            <w:r>
              <w:rPr>
                <w:sz w:val="28"/>
              </w:rPr>
              <w:t>стулья,</w:t>
            </w:r>
            <w:r>
              <w:rPr>
                <w:spacing w:val="-5"/>
                <w:sz w:val="28"/>
              </w:rPr>
              <w:t xml:space="preserve"> </w:t>
            </w:r>
            <w:r>
              <w:rPr>
                <w:sz w:val="28"/>
              </w:rPr>
              <w:t>многофункциональная</w:t>
            </w:r>
            <w:r>
              <w:rPr>
                <w:spacing w:val="-10"/>
                <w:sz w:val="28"/>
              </w:rPr>
              <w:t xml:space="preserve"> </w:t>
            </w:r>
            <w:r>
              <w:rPr>
                <w:spacing w:val="-2"/>
                <w:sz w:val="28"/>
              </w:rPr>
              <w:t>доска,</w:t>
            </w:r>
          </w:p>
          <w:p w:rsidR="00C374AF" w:rsidRDefault="00506334">
            <w:pPr>
              <w:ind w:left="69" w:right="111"/>
              <w:rPr>
                <w:sz w:val="28"/>
              </w:rPr>
            </w:pPr>
            <w:r>
              <w:rPr>
                <w:sz w:val="28"/>
              </w:rPr>
              <w:t>дидактические</w:t>
            </w:r>
            <w:r>
              <w:rPr>
                <w:spacing w:val="-5"/>
                <w:sz w:val="28"/>
              </w:rPr>
              <w:t xml:space="preserve"> </w:t>
            </w:r>
            <w:r>
              <w:rPr>
                <w:sz w:val="28"/>
              </w:rPr>
              <w:t>игры,</w:t>
            </w:r>
            <w:r>
              <w:rPr>
                <w:spacing w:val="-6"/>
                <w:sz w:val="28"/>
              </w:rPr>
              <w:t xml:space="preserve"> </w:t>
            </w:r>
            <w:r>
              <w:rPr>
                <w:sz w:val="28"/>
              </w:rPr>
              <w:t>игровые</w:t>
            </w:r>
            <w:r>
              <w:rPr>
                <w:spacing w:val="-5"/>
                <w:sz w:val="28"/>
              </w:rPr>
              <w:t xml:space="preserve"> </w:t>
            </w:r>
            <w:r>
              <w:rPr>
                <w:sz w:val="28"/>
              </w:rPr>
              <w:t>модули</w:t>
            </w:r>
            <w:r>
              <w:rPr>
                <w:spacing w:val="-5"/>
                <w:sz w:val="28"/>
              </w:rPr>
              <w:t xml:space="preserve"> </w:t>
            </w:r>
            <w:r>
              <w:rPr>
                <w:sz w:val="28"/>
              </w:rPr>
              <w:t>для</w:t>
            </w:r>
            <w:r>
              <w:rPr>
                <w:spacing w:val="-5"/>
                <w:sz w:val="28"/>
              </w:rPr>
              <w:t xml:space="preserve"> </w:t>
            </w:r>
            <w:r>
              <w:rPr>
                <w:sz w:val="28"/>
              </w:rPr>
              <w:t>сюжетно-ролевой</w:t>
            </w:r>
            <w:r>
              <w:rPr>
                <w:spacing w:val="-5"/>
                <w:sz w:val="28"/>
              </w:rPr>
              <w:t xml:space="preserve"> </w:t>
            </w:r>
            <w:r>
              <w:rPr>
                <w:sz w:val="28"/>
              </w:rPr>
              <w:t>игры,</w:t>
            </w:r>
            <w:r>
              <w:rPr>
                <w:spacing w:val="-6"/>
                <w:sz w:val="28"/>
              </w:rPr>
              <w:t xml:space="preserve"> </w:t>
            </w:r>
            <w:r>
              <w:rPr>
                <w:sz w:val="28"/>
              </w:rPr>
              <w:t>книги,</w:t>
            </w:r>
            <w:r>
              <w:rPr>
                <w:spacing w:val="-6"/>
                <w:sz w:val="28"/>
              </w:rPr>
              <w:t xml:space="preserve"> </w:t>
            </w:r>
            <w:r>
              <w:rPr>
                <w:sz w:val="28"/>
              </w:rPr>
              <w:t>обучающие игры, развивающие плакаты строительный конструктор, уголки для экспериментирования, мягкие модули, раздаточный материал для обучения детей, макеты улиц, города и детского сада. Коврик со схематичным изображением</w:t>
            </w:r>
          </w:p>
          <w:p w:rsidR="00C374AF" w:rsidRDefault="00506334">
            <w:pPr>
              <w:spacing w:line="322" w:lineRule="exact"/>
              <w:ind w:left="69" w:right="111"/>
              <w:rPr>
                <w:sz w:val="28"/>
              </w:rPr>
            </w:pPr>
            <w:r>
              <w:rPr>
                <w:sz w:val="28"/>
              </w:rPr>
              <w:t>населенного</w:t>
            </w:r>
            <w:r>
              <w:rPr>
                <w:spacing w:val="-4"/>
                <w:sz w:val="28"/>
              </w:rPr>
              <w:t xml:space="preserve"> </w:t>
            </w:r>
            <w:r>
              <w:rPr>
                <w:sz w:val="28"/>
              </w:rPr>
              <w:t>пункта,</w:t>
            </w:r>
            <w:r>
              <w:rPr>
                <w:spacing w:val="-7"/>
                <w:sz w:val="28"/>
              </w:rPr>
              <w:t xml:space="preserve"> </w:t>
            </w:r>
            <w:r>
              <w:rPr>
                <w:sz w:val="28"/>
              </w:rPr>
              <w:t>включая</w:t>
            </w:r>
            <w:r>
              <w:rPr>
                <w:spacing w:val="-4"/>
                <w:sz w:val="28"/>
              </w:rPr>
              <w:t xml:space="preserve"> </w:t>
            </w:r>
            <w:r>
              <w:rPr>
                <w:sz w:val="28"/>
              </w:rPr>
              <w:t>улицы</w:t>
            </w:r>
            <w:r>
              <w:rPr>
                <w:spacing w:val="-4"/>
                <w:sz w:val="28"/>
              </w:rPr>
              <w:t xml:space="preserve"> </w:t>
            </w:r>
            <w:r>
              <w:rPr>
                <w:sz w:val="28"/>
              </w:rPr>
              <w:t>с</w:t>
            </w:r>
            <w:r>
              <w:rPr>
                <w:spacing w:val="-5"/>
                <w:sz w:val="28"/>
              </w:rPr>
              <w:t xml:space="preserve"> </w:t>
            </w:r>
            <w:r>
              <w:rPr>
                <w:sz w:val="28"/>
              </w:rPr>
              <w:t>дорожными</w:t>
            </w:r>
            <w:r>
              <w:rPr>
                <w:spacing w:val="-4"/>
                <w:sz w:val="28"/>
              </w:rPr>
              <w:t xml:space="preserve"> </w:t>
            </w:r>
            <w:r>
              <w:rPr>
                <w:sz w:val="28"/>
              </w:rPr>
              <w:t>знаками</w:t>
            </w:r>
            <w:r>
              <w:rPr>
                <w:spacing w:val="-7"/>
                <w:sz w:val="28"/>
              </w:rPr>
              <w:t xml:space="preserve"> </w:t>
            </w:r>
            <w:r>
              <w:rPr>
                <w:sz w:val="28"/>
              </w:rPr>
              <w:t>и</w:t>
            </w:r>
            <w:r>
              <w:rPr>
                <w:spacing w:val="-4"/>
                <w:sz w:val="28"/>
              </w:rPr>
              <w:t xml:space="preserve"> </w:t>
            </w:r>
            <w:r>
              <w:rPr>
                <w:sz w:val="28"/>
              </w:rPr>
              <w:t>разметкой,</w:t>
            </w:r>
            <w:r>
              <w:rPr>
                <w:spacing w:val="-5"/>
                <w:sz w:val="28"/>
              </w:rPr>
              <w:t xml:space="preserve"> </w:t>
            </w:r>
            <w:r>
              <w:rPr>
                <w:sz w:val="28"/>
              </w:rPr>
              <w:t>строения, ландшафт, игрушки-персонажи</w:t>
            </w:r>
          </w:p>
        </w:tc>
      </w:tr>
    </w:tbl>
    <w:p w:rsidR="00C374AF" w:rsidRDefault="00C374AF">
      <w:pPr>
        <w:spacing w:line="322" w:lineRule="exact"/>
        <w:rPr>
          <w:sz w:val="28"/>
        </w:rPr>
        <w:sectPr w:rsidR="00C374AF">
          <w:pgSz w:w="11910" w:h="16840"/>
          <w:pgMar w:top="1140" w:right="440" w:bottom="280" w:left="800" w:header="749" w:footer="0" w:gutter="0"/>
          <w:cols w:space="720"/>
        </w:sectPr>
      </w:pPr>
    </w:p>
    <w:p w:rsidR="00C374AF" w:rsidRDefault="00C374AF">
      <w:pPr>
        <w:pStyle w:val="a8"/>
        <w:spacing w:before="6"/>
        <w:ind w:left="0"/>
        <w:jc w:val="left"/>
        <w:rPr>
          <w:b/>
          <w:sz w:val="8"/>
        </w:r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420"/>
      </w:tblGrid>
      <w:tr w:rsidR="00C374AF">
        <w:trPr>
          <w:trHeight w:val="1610"/>
        </w:trPr>
        <w:tc>
          <w:tcPr>
            <w:tcW w:w="10420" w:type="dxa"/>
          </w:tcPr>
          <w:p w:rsidR="00C374AF" w:rsidRDefault="00506334">
            <w:pPr>
              <w:spacing w:line="319" w:lineRule="exact"/>
              <w:ind w:left="69"/>
              <w:rPr>
                <w:b/>
                <w:sz w:val="28"/>
              </w:rPr>
            </w:pPr>
            <w:r>
              <w:rPr>
                <w:b/>
                <w:sz w:val="28"/>
                <w:u w:val="single"/>
              </w:rPr>
              <w:t>Музыкальный</w:t>
            </w:r>
            <w:r>
              <w:rPr>
                <w:b/>
                <w:spacing w:val="-10"/>
                <w:sz w:val="28"/>
                <w:u w:val="single"/>
              </w:rPr>
              <w:t xml:space="preserve"> </w:t>
            </w:r>
            <w:r>
              <w:rPr>
                <w:b/>
                <w:spacing w:val="-5"/>
                <w:sz w:val="28"/>
                <w:u w:val="single"/>
              </w:rPr>
              <w:t>зал</w:t>
            </w:r>
          </w:p>
          <w:p w:rsidR="00C374AF" w:rsidRDefault="00506334">
            <w:pPr>
              <w:spacing w:line="319" w:lineRule="exact"/>
              <w:ind w:left="69"/>
              <w:rPr>
                <w:b/>
                <w:sz w:val="28"/>
              </w:rPr>
            </w:pPr>
            <w:r>
              <w:rPr>
                <w:b/>
                <w:sz w:val="28"/>
                <w:u w:val="single"/>
              </w:rPr>
              <w:t>Перечень</w:t>
            </w:r>
            <w:r>
              <w:rPr>
                <w:b/>
                <w:spacing w:val="-4"/>
                <w:sz w:val="28"/>
                <w:u w:val="single"/>
              </w:rPr>
              <w:t xml:space="preserve"> </w:t>
            </w:r>
            <w:r>
              <w:rPr>
                <w:b/>
                <w:spacing w:val="-2"/>
                <w:sz w:val="28"/>
                <w:u w:val="single"/>
              </w:rPr>
              <w:t>оборудования</w:t>
            </w:r>
          </w:p>
          <w:p w:rsidR="00C374AF" w:rsidRDefault="00506334">
            <w:pPr>
              <w:spacing w:line="319" w:lineRule="exact"/>
              <w:ind w:left="69"/>
              <w:rPr>
                <w:sz w:val="28"/>
              </w:rPr>
            </w:pPr>
            <w:r>
              <w:rPr>
                <w:sz w:val="28"/>
              </w:rPr>
              <w:t>Интерактивная</w:t>
            </w:r>
            <w:r>
              <w:rPr>
                <w:spacing w:val="-9"/>
                <w:sz w:val="28"/>
              </w:rPr>
              <w:t xml:space="preserve"> </w:t>
            </w:r>
            <w:r>
              <w:rPr>
                <w:sz w:val="28"/>
              </w:rPr>
              <w:t>доска,</w:t>
            </w:r>
            <w:r>
              <w:rPr>
                <w:spacing w:val="-6"/>
                <w:sz w:val="28"/>
              </w:rPr>
              <w:t xml:space="preserve"> </w:t>
            </w:r>
            <w:r>
              <w:rPr>
                <w:sz w:val="28"/>
              </w:rPr>
              <w:t>пианино,</w:t>
            </w:r>
            <w:r>
              <w:rPr>
                <w:spacing w:val="-6"/>
                <w:sz w:val="28"/>
              </w:rPr>
              <w:t xml:space="preserve"> </w:t>
            </w:r>
            <w:r>
              <w:rPr>
                <w:sz w:val="28"/>
              </w:rPr>
              <w:t>разные</w:t>
            </w:r>
            <w:r>
              <w:rPr>
                <w:spacing w:val="-8"/>
                <w:sz w:val="28"/>
              </w:rPr>
              <w:t xml:space="preserve"> </w:t>
            </w:r>
            <w:r>
              <w:rPr>
                <w:sz w:val="28"/>
              </w:rPr>
              <w:t>виды</w:t>
            </w:r>
            <w:r>
              <w:rPr>
                <w:spacing w:val="-6"/>
                <w:sz w:val="28"/>
              </w:rPr>
              <w:t xml:space="preserve"> </w:t>
            </w:r>
            <w:r>
              <w:rPr>
                <w:sz w:val="28"/>
              </w:rPr>
              <w:t>театра,</w:t>
            </w:r>
            <w:r>
              <w:rPr>
                <w:spacing w:val="-6"/>
                <w:sz w:val="28"/>
              </w:rPr>
              <w:t xml:space="preserve"> </w:t>
            </w:r>
            <w:r>
              <w:rPr>
                <w:sz w:val="28"/>
              </w:rPr>
              <w:t>телевизор,</w:t>
            </w:r>
            <w:r>
              <w:rPr>
                <w:spacing w:val="-6"/>
                <w:sz w:val="28"/>
              </w:rPr>
              <w:t xml:space="preserve"> </w:t>
            </w:r>
            <w:r>
              <w:rPr>
                <w:sz w:val="28"/>
              </w:rPr>
              <w:t>музыкальный</w:t>
            </w:r>
            <w:r>
              <w:rPr>
                <w:spacing w:val="-5"/>
                <w:sz w:val="28"/>
              </w:rPr>
              <w:t xml:space="preserve"> </w:t>
            </w:r>
            <w:r>
              <w:rPr>
                <w:spacing w:val="-2"/>
                <w:sz w:val="28"/>
              </w:rPr>
              <w:t>центр,</w:t>
            </w:r>
          </w:p>
          <w:p w:rsidR="00C374AF" w:rsidRDefault="00506334">
            <w:pPr>
              <w:spacing w:line="322" w:lineRule="exact"/>
              <w:ind w:left="69" w:right="111"/>
              <w:rPr>
                <w:sz w:val="28"/>
              </w:rPr>
            </w:pPr>
            <w:r>
              <w:rPr>
                <w:sz w:val="28"/>
              </w:rPr>
              <w:t>набор</w:t>
            </w:r>
            <w:r>
              <w:rPr>
                <w:spacing w:val="-7"/>
                <w:sz w:val="28"/>
              </w:rPr>
              <w:t xml:space="preserve"> </w:t>
            </w:r>
            <w:r>
              <w:rPr>
                <w:sz w:val="28"/>
              </w:rPr>
              <w:t>шумовых</w:t>
            </w:r>
            <w:r>
              <w:rPr>
                <w:spacing w:val="-7"/>
                <w:sz w:val="28"/>
              </w:rPr>
              <w:t xml:space="preserve"> </w:t>
            </w:r>
            <w:r>
              <w:rPr>
                <w:sz w:val="28"/>
              </w:rPr>
              <w:t>музыкальных</w:t>
            </w:r>
            <w:r>
              <w:rPr>
                <w:spacing w:val="-7"/>
                <w:sz w:val="28"/>
              </w:rPr>
              <w:t xml:space="preserve"> </w:t>
            </w:r>
            <w:r>
              <w:rPr>
                <w:sz w:val="28"/>
              </w:rPr>
              <w:t>инструментов,</w:t>
            </w:r>
            <w:r>
              <w:rPr>
                <w:spacing w:val="-8"/>
                <w:sz w:val="28"/>
              </w:rPr>
              <w:t xml:space="preserve"> </w:t>
            </w:r>
            <w:r>
              <w:rPr>
                <w:sz w:val="28"/>
              </w:rPr>
              <w:t>наборы</w:t>
            </w:r>
            <w:r>
              <w:rPr>
                <w:spacing w:val="-7"/>
                <w:sz w:val="28"/>
              </w:rPr>
              <w:t xml:space="preserve"> </w:t>
            </w:r>
            <w:r>
              <w:rPr>
                <w:sz w:val="28"/>
              </w:rPr>
              <w:t>музыкальных</w:t>
            </w:r>
            <w:r>
              <w:rPr>
                <w:spacing w:val="-7"/>
                <w:sz w:val="28"/>
              </w:rPr>
              <w:t xml:space="preserve"> </w:t>
            </w:r>
            <w:r>
              <w:rPr>
                <w:sz w:val="28"/>
              </w:rPr>
              <w:t>инструментов, дидактические игры и т.д.</w:t>
            </w:r>
          </w:p>
        </w:tc>
      </w:tr>
      <w:tr w:rsidR="00C374AF">
        <w:trPr>
          <w:trHeight w:val="1609"/>
        </w:trPr>
        <w:tc>
          <w:tcPr>
            <w:tcW w:w="10420" w:type="dxa"/>
          </w:tcPr>
          <w:p w:rsidR="00C374AF" w:rsidRDefault="00506334">
            <w:pPr>
              <w:spacing w:line="319" w:lineRule="exact"/>
              <w:ind w:left="69"/>
              <w:rPr>
                <w:b/>
                <w:sz w:val="28"/>
              </w:rPr>
            </w:pPr>
            <w:r>
              <w:rPr>
                <w:b/>
                <w:sz w:val="28"/>
                <w:u w:val="single"/>
              </w:rPr>
              <w:t>Музыкальный</w:t>
            </w:r>
            <w:r>
              <w:rPr>
                <w:b/>
                <w:spacing w:val="-10"/>
                <w:sz w:val="28"/>
                <w:u w:val="single"/>
              </w:rPr>
              <w:t xml:space="preserve"> </w:t>
            </w:r>
            <w:r>
              <w:rPr>
                <w:b/>
                <w:spacing w:val="-5"/>
                <w:sz w:val="28"/>
                <w:u w:val="single"/>
              </w:rPr>
              <w:t>зал</w:t>
            </w:r>
          </w:p>
          <w:p w:rsidR="00C374AF" w:rsidRDefault="00506334">
            <w:pPr>
              <w:spacing w:line="319" w:lineRule="exact"/>
              <w:ind w:left="69"/>
              <w:rPr>
                <w:b/>
                <w:sz w:val="28"/>
              </w:rPr>
            </w:pPr>
            <w:r>
              <w:rPr>
                <w:b/>
                <w:sz w:val="28"/>
                <w:u w:val="single"/>
              </w:rPr>
              <w:t>Перечень</w:t>
            </w:r>
            <w:r>
              <w:rPr>
                <w:b/>
                <w:spacing w:val="-4"/>
                <w:sz w:val="28"/>
                <w:u w:val="single"/>
              </w:rPr>
              <w:t xml:space="preserve"> </w:t>
            </w:r>
            <w:r>
              <w:rPr>
                <w:b/>
                <w:spacing w:val="-2"/>
                <w:sz w:val="28"/>
                <w:u w:val="single"/>
              </w:rPr>
              <w:t>оборудования</w:t>
            </w:r>
          </w:p>
          <w:p w:rsidR="00C374AF" w:rsidRDefault="00506334">
            <w:pPr>
              <w:spacing w:line="319" w:lineRule="exact"/>
              <w:ind w:left="69"/>
              <w:rPr>
                <w:sz w:val="28"/>
              </w:rPr>
            </w:pPr>
            <w:r>
              <w:rPr>
                <w:sz w:val="28"/>
              </w:rPr>
              <w:t>Интерактивная</w:t>
            </w:r>
            <w:r>
              <w:rPr>
                <w:spacing w:val="-10"/>
                <w:sz w:val="28"/>
              </w:rPr>
              <w:t xml:space="preserve"> </w:t>
            </w:r>
            <w:r>
              <w:rPr>
                <w:sz w:val="28"/>
              </w:rPr>
              <w:t>доска,</w:t>
            </w:r>
            <w:r>
              <w:rPr>
                <w:spacing w:val="-5"/>
                <w:sz w:val="28"/>
              </w:rPr>
              <w:t xml:space="preserve"> </w:t>
            </w:r>
            <w:r>
              <w:rPr>
                <w:sz w:val="28"/>
              </w:rPr>
              <w:t>пианино,</w:t>
            </w:r>
            <w:r>
              <w:rPr>
                <w:spacing w:val="-6"/>
                <w:sz w:val="28"/>
              </w:rPr>
              <w:t xml:space="preserve"> </w:t>
            </w:r>
            <w:r>
              <w:rPr>
                <w:sz w:val="28"/>
              </w:rPr>
              <w:t>разные</w:t>
            </w:r>
            <w:r>
              <w:rPr>
                <w:spacing w:val="-7"/>
                <w:sz w:val="28"/>
              </w:rPr>
              <w:t xml:space="preserve"> </w:t>
            </w:r>
            <w:r>
              <w:rPr>
                <w:sz w:val="28"/>
              </w:rPr>
              <w:t>виды</w:t>
            </w:r>
            <w:r>
              <w:rPr>
                <w:spacing w:val="-5"/>
                <w:sz w:val="28"/>
              </w:rPr>
              <w:t xml:space="preserve"> </w:t>
            </w:r>
            <w:r>
              <w:rPr>
                <w:sz w:val="28"/>
              </w:rPr>
              <w:t>театра,</w:t>
            </w:r>
            <w:r>
              <w:rPr>
                <w:spacing w:val="-5"/>
                <w:sz w:val="28"/>
              </w:rPr>
              <w:t xml:space="preserve"> </w:t>
            </w:r>
            <w:r>
              <w:rPr>
                <w:sz w:val="28"/>
              </w:rPr>
              <w:t>телевизор,</w:t>
            </w:r>
            <w:r>
              <w:rPr>
                <w:spacing w:val="-6"/>
                <w:sz w:val="28"/>
              </w:rPr>
              <w:t xml:space="preserve"> </w:t>
            </w:r>
            <w:r>
              <w:rPr>
                <w:sz w:val="28"/>
              </w:rPr>
              <w:t>музыкальный</w:t>
            </w:r>
            <w:r>
              <w:rPr>
                <w:spacing w:val="-4"/>
                <w:sz w:val="28"/>
              </w:rPr>
              <w:t xml:space="preserve"> </w:t>
            </w:r>
            <w:r>
              <w:rPr>
                <w:spacing w:val="-2"/>
                <w:sz w:val="28"/>
              </w:rPr>
              <w:t>центр,</w:t>
            </w:r>
          </w:p>
          <w:p w:rsidR="00C374AF" w:rsidRDefault="00506334">
            <w:pPr>
              <w:spacing w:line="322" w:lineRule="exact"/>
              <w:ind w:left="69" w:right="111"/>
              <w:rPr>
                <w:sz w:val="28"/>
              </w:rPr>
            </w:pPr>
            <w:r>
              <w:rPr>
                <w:sz w:val="28"/>
              </w:rPr>
              <w:t>набор</w:t>
            </w:r>
            <w:r>
              <w:rPr>
                <w:spacing w:val="-7"/>
                <w:sz w:val="28"/>
              </w:rPr>
              <w:t xml:space="preserve"> </w:t>
            </w:r>
            <w:r>
              <w:rPr>
                <w:sz w:val="28"/>
              </w:rPr>
              <w:t>шумовых</w:t>
            </w:r>
            <w:r>
              <w:rPr>
                <w:spacing w:val="-7"/>
                <w:sz w:val="28"/>
              </w:rPr>
              <w:t xml:space="preserve"> </w:t>
            </w:r>
            <w:r>
              <w:rPr>
                <w:sz w:val="28"/>
              </w:rPr>
              <w:t>музыкальных</w:t>
            </w:r>
            <w:r>
              <w:rPr>
                <w:spacing w:val="-7"/>
                <w:sz w:val="28"/>
              </w:rPr>
              <w:t xml:space="preserve"> </w:t>
            </w:r>
            <w:r>
              <w:rPr>
                <w:sz w:val="28"/>
              </w:rPr>
              <w:t>инструментов,</w:t>
            </w:r>
            <w:r>
              <w:rPr>
                <w:spacing w:val="-8"/>
                <w:sz w:val="28"/>
              </w:rPr>
              <w:t xml:space="preserve"> </w:t>
            </w:r>
            <w:r>
              <w:rPr>
                <w:sz w:val="28"/>
              </w:rPr>
              <w:t>наборы</w:t>
            </w:r>
            <w:r>
              <w:rPr>
                <w:spacing w:val="-7"/>
                <w:sz w:val="28"/>
              </w:rPr>
              <w:t xml:space="preserve"> </w:t>
            </w:r>
            <w:r>
              <w:rPr>
                <w:sz w:val="28"/>
              </w:rPr>
              <w:t>музыкальных</w:t>
            </w:r>
            <w:r>
              <w:rPr>
                <w:spacing w:val="-7"/>
                <w:sz w:val="28"/>
              </w:rPr>
              <w:t xml:space="preserve"> </w:t>
            </w:r>
            <w:r>
              <w:rPr>
                <w:sz w:val="28"/>
              </w:rPr>
              <w:t>инструментов, дидактические игры и т.д.</w:t>
            </w:r>
          </w:p>
        </w:tc>
      </w:tr>
      <w:tr w:rsidR="00C374AF">
        <w:trPr>
          <w:trHeight w:val="3220"/>
        </w:trPr>
        <w:tc>
          <w:tcPr>
            <w:tcW w:w="10420" w:type="dxa"/>
          </w:tcPr>
          <w:p w:rsidR="00C374AF" w:rsidRDefault="00506334">
            <w:pPr>
              <w:spacing w:line="319" w:lineRule="exact"/>
              <w:ind w:left="69"/>
              <w:rPr>
                <w:b/>
                <w:sz w:val="28"/>
              </w:rPr>
            </w:pPr>
            <w:r>
              <w:rPr>
                <w:b/>
                <w:sz w:val="28"/>
                <w:u w:val="single"/>
              </w:rPr>
              <w:t>Физкультурный</w:t>
            </w:r>
            <w:r>
              <w:rPr>
                <w:b/>
                <w:spacing w:val="-13"/>
                <w:sz w:val="28"/>
                <w:u w:val="single"/>
              </w:rPr>
              <w:t xml:space="preserve"> </w:t>
            </w:r>
            <w:r>
              <w:rPr>
                <w:b/>
                <w:spacing w:val="-5"/>
                <w:sz w:val="28"/>
                <w:u w:val="single"/>
              </w:rPr>
              <w:t>зал</w:t>
            </w:r>
          </w:p>
          <w:p w:rsidR="00C374AF" w:rsidRDefault="00506334">
            <w:pPr>
              <w:spacing w:line="320" w:lineRule="exact"/>
              <w:ind w:left="69"/>
              <w:rPr>
                <w:b/>
                <w:sz w:val="28"/>
              </w:rPr>
            </w:pPr>
            <w:r>
              <w:rPr>
                <w:b/>
                <w:sz w:val="28"/>
                <w:u w:val="single"/>
              </w:rPr>
              <w:t>Перечень</w:t>
            </w:r>
            <w:r>
              <w:rPr>
                <w:b/>
                <w:spacing w:val="-4"/>
                <w:sz w:val="28"/>
                <w:u w:val="single"/>
              </w:rPr>
              <w:t xml:space="preserve"> </w:t>
            </w:r>
            <w:r>
              <w:rPr>
                <w:b/>
                <w:spacing w:val="-2"/>
                <w:sz w:val="28"/>
                <w:u w:val="single"/>
              </w:rPr>
              <w:t>оборудования</w:t>
            </w:r>
          </w:p>
          <w:p w:rsidR="00C374AF" w:rsidRDefault="00506334">
            <w:pPr>
              <w:spacing w:line="320" w:lineRule="exact"/>
              <w:ind w:left="69"/>
              <w:rPr>
                <w:sz w:val="28"/>
              </w:rPr>
            </w:pPr>
            <w:r>
              <w:rPr>
                <w:sz w:val="28"/>
              </w:rPr>
              <w:t>Шведская</w:t>
            </w:r>
            <w:r>
              <w:rPr>
                <w:spacing w:val="-9"/>
                <w:sz w:val="28"/>
              </w:rPr>
              <w:t xml:space="preserve"> </w:t>
            </w:r>
            <w:r>
              <w:rPr>
                <w:sz w:val="28"/>
              </w:rPr>
              <w:t>стенка,</w:t>
            </w:r>
            <w:r>
              <w:rPr>
                <w:spacing w:val="-7"/>
                <w:sz w:val="28"/>
              </w:rPr>
              <w:t xml:space="preserve"> </w:t>
            </w:r>
            <w:r>
              <w:rPr>
                <w:sz w:val="28"/>
              </w:rPr>
              <w:t>спортивный</w:t>
            </w:r>
            <w:r>
              <w:rPr>
                <w:spacing w:val="-10"/>
                <w:sz w:val="28"/>
              </w:rPr>
              <w:t xml:space="preserve"> </w:t>
            </w:r>
            <w:r>
              <w:rPr>
                <w:sz w:val="28"/>
              </w:rPr>
              <w:t>развивающий</w:t>
            </w:r>
            <w:r>
              <w:rPr>
                <w:spacing w:val="-6"/>
                <w:sz w:val="28"/>
              </w:rPr>
              <w:t xml:space="preserve"> </w:t>
            </w:r>
            <w:r>
              <w:rPr>
                <w:sz w:val="28"/>
              </w:rPr>
              <w:t>комплекс,</w:t>
            </w:r>
            <w:r>
              <w:rPr>
                <w:spacing w:val="-7"/>
                <w:sz w:val="28"/>
              </w:rPr>
              <w:t xml:space="preserve"> </w:t>
            </w:r>
            <w:r>
              <w:rPr>
                <w:sz w:val="28"/>
              </w:rPr>
              <w:t>детские</w:t>
            </w:r>
            <w:r>
              <w:rPr>
                <w:spacing w:val="-6"/>
                <w:sz w:val="28"/>
              </w:rPr>
              <w:t xml:space="preserve"> </w:t>
            </w:r>
            <w:r>
              <w:rPr>
                <w:spacing w:val="-2"/>
                <w:sz w:val="28"/>
              </w:rPr>
              <w:t>спортивные</w:t>
            </w:r>
          </w:p>
          <w:p w:rsidR="00C374AF" w:rsidRDefault="00506334">
            <w:pPr>
              <w:spacing w:before="2"/>
              <w:ind w:left="69" w:right="111"/>
              <w:rPr>
                <w:sz w:val="28"/>
              </w:rPr>
            </w:pPr>
            <w:r>
              <w:rPr>
                <w:sz w:val="28"/>
              </w:rPr>
              <w:t>тренажеры,</w:t>
            </w:r>
            <w:r>
              <w:rPr>
                <w:spacing w:val="-5"/>
                <w:sz w:val="28"/>
              </w:rPr>
              <w:t xml:space="preserve"> </w:t>
            </w:r>
            <w:r>
              <w:rPr>
                <w:sz w:val="28"/>
              </w:rPr>
              <w:t>гимнастические</w:t>
            </w:r>
            <w:r>
              <w:rPr>
                <w:spacing w:val="-4"/>
                <w:sz w:val="28"/>
              </w:rPr>
              <w:t xml:space="preserve"> </w:t>
            </w:r>
            <w:r>
              <w:rPr>
                <w:sz w:val="28"/>
              </w:rPr>
              <w:t>скамейки,</w:t>
            </w:r>
            <w:r>
              <w:rPr>
                <w:spacing w:val="-5"/>
                <w:sz w:val="28"/>
              </w:rPr>
              <w:t xml:space="preserve"> </w:t>
            </w:r>
            <w:r>
              <w:rPr>
                <w:sz w:val="28"/>
              </w:rPr>
              <w:t>мячи</w:t>
            </w:r>
            <w:r>
              <w:rPr>
                <w:spacing w:val="-6"/>
                <w:sz w:val="28"/>
              </w:rPr>
              <w:t xml:space="preserve"> </w:t>
            </w:r>
            <w:r>
              <w:rPr>
                <w:sz w:val="28"/>
              </w:rPr>
              <w:t>разных</w:t>
            </w:r>
            <w:r>
              <w:rPr>
                <w:spacing w:val="-3"/>
                <w:sz w:val="28"/>
              </w:rPr>
              <w:t xml:space="preserve"> </w:t>
            </w:r>
            <w:r>
              <w:rPr>
                <w:sz w:val="28"/>
              </w:rPr>
              <w:t>размеров</w:t>
            </w:r>
            <w:r>
              <w:rPr>
                <w:spacing w:val="40"/>
                <w:sz w:val="28"/>
              </w:rPr>
              <w:t xml:space="preserve"> </w:t>
            </w:r>
            <w:r>
              <w:rPr>
                <w:sz w:val="28"/>
              </w:rPr>
              <w:t>для</w:t>
            </w:r>
            <w:r>
              <w:rPr>
                <w:spacing w:val="-4"/>
                <w:sz w:val="28"/>
              </w:rPr>
              <w:t xml:space="preserve"> </w:t>
            </w:r>
            <w:r>
              <w:rPr>
                <w:sz w:val="28"/>
              </w:rPr>
              <w:t>игры</w:t>
            </w:r>
            <w:r>
              <w:rPr>
                <w:spacing w:val="-4"/>
                <w:sz w:val="28"/>
              </w:rPr>
              <w:t xml:space="preserve"> </w:t>
            </w:r>
            <w:r>
              <w:rPr>
                <w:sz w:val="28"/>
              </w:rPr>
              <w:t>в</w:t>
            </w:r>
            <w:r>
              <w:rPr>
                <w:spacing w:val="-5"/>
                <w:sz w:val="28"/>
              </w:rPr>
              <w:t xml:space="preserve"> </w:t>
            </w:r>
            <w:r>
              <w:rPr>
                <w:sz w:val="28"/>
              </w:rPr>
              <w:t>волейбол, баскетбол, гандбол, гимнастические палки, маты</w:t>
            </w:r>
            <w:r>
              <w:rPr>
                <w:spacing w:val="40"/>
                <w:sz w:val="28"/>
              </w:rPr>
              <w:t xml:space="preserve"> </w:t>
            </w:r>
            <w:r>
              <w:rPr>
                <w:sz w:val="28"/>
              </w:rPr>
              <w:t>комплект из 4 пар пластиковых лыж с крепежными элементами на торцах для соединения их в единые лыжи для групповых упражнений на координацию движений, комплект из 3 пар двухсторонних объемных элементов с прямой и выпуклой поверхностями с</w:t>
            </w:r>
          </w:p>
          <w:p w:rsidR="00C374AF" w:rsidRDefault="00506334">
            <w:pPr>
              <w:spacing w:line="322" w:lineRule="exact"/>
              <w:ind w:left="69" w:right="111"/>
              <w:rPr>
                <w:sz w:val="28"/>
              </w:rPr>
            </w:pPr>
            <w:r>
              <w:rPr>
                <w:sz w:val="28"/>
              </w:rPr>
              <w:t>веревочными</w:t>
            </w:r>
            <w:r>
              <w:rPr>
                <w:spacing w:val="-3"/>
                <w:sz w:val="28"/>
              </w:rPr>
              <w:t xml:space="preserve"> </w:t>
            </w:r>
            <w:r>
              <w:rPr>
                <w:sz w:val="28"/>
              </w:rPr>
              <w:t>фиксаторами</w:t>
            </w:r>
            <w:r>
              <w:rPr>
                <w:spacing w:val="40"/>
                <w:sz w:val="28"/>
              </w:rPr>
              <w:t xml:space="preserve"> </w:t>
            </w:r>
            <w:r>
              <w:rPr>
                <w:sz w:val="28"/>
              </w:rPr>
              <w:t>для</w:t>
            </w:r>
            <w:r>
              <w:rPr>
                <w:spacing w:val="-3"/>
                <w:sz w:val="28"/>
              </w:rPr>
              <w:t xml:space="preserve"> </w:t>
            </w:r>
            <w:r>
              <w:rPr>
                <w:sz w:val="28"/>
              </w:rPr>
              <w:t>балансировки,</w:t>
            </w:r>
            <w:r>
              <w:rPr>
                <w:spacing w:val="-4"/>
                <w:sz w:val="28"/>
              </w:rPr>
              <w:t xml:space="preserve"> </w:t>
            </w:r>
            <w:r>
              <w:rPr>
                <w:sz w:val="28"/>
              </w:rPr>
              <w:t>мешочки</w:t>
            </w:r>
            <w:r>
              <w:rPr>
                <w:spacing w:val="-5"/>
                <w:sz w:val="28"/>
              </w:rPr>
              <w:t xml:space="preserve"> </w:t>
            </w:r>
            <w:r>
              <w:rPr>
                <w:sz w:val="28"/>
              </w:rPr>
              <w:t>для</w:t>
            </w:r>
            <w:r>
              <w:rPr>
                <w:spacing w:val="-5"/>
                <w:sz w:val="28"/>
              </w:rPr>
              <w:t xml:space="preserve"> </w:t>
            </w:r>
            <w:r>
              <w:rPr>
                <w:sz w:val="28"/>
              </w:rPr>
              <w:t>метания,</w:t>
            </w:r>
            <w:r>
              <w:rPr>
                <w:spacing w:val="-3"/>
                <w:sz w:val="28"/>
              </w:rPr>
              <w:t xml:space="preserve"> </w:t>
            </w:r>
            <w:r>
              <w:rPr>
                <w:sz w:val="28"/>
              </w:rPr>
              <w:t>городки,</w:t>
            </w:r>
            <w:r>
              <w:rPr>
                <w:spacing w:val="-7"/>
                <w:sz w:val="28"/>
              </w:rPr>
              <w:t xml:space="preserve"> </w:t>
            </w:r>
            <w:r>
              <w:rPr>
                <w:sz w:val="28"/>
              </w:rPr>
              <w:t>мини- гольф, спортивный инвентарь для общеразвивающих упражнений.</w:t>
            </w:r>
          </w:p>
        </w:tc>
      </w:tr>
      <w:tr w:rsidR="00C374AF">
        <w:trPr>
          <w:trHeight w:val="3218"/>
        </w:trPr>
        <w:tc>
          <w:tcPr>
            <w:tcW w:w="10420" w:type="dxa"/>
          </w:tcPr>
          <w:p w:rsidR="00C374AF" w:rsidRDefault="00506334">
            <w:pPr>
              <w:spacing w:line="319" w:lineRule="exact"/>
              <w:ind w:left="69"/>
              <w:rPr>
                <w:b/>
                <w:sz w:val="28"/>
              </w:rPr>
            </w:pPr>
            <w:r>
              <w:rPr>
                <w:b/>
                <w:sz w:val="28"/>
                <w:u w:val="single"/>
              </w:rPr>
              <w:t>Физкультурный</w:t>
            </w:r>
            <w:r>
              <w:rPr>
                <w:b/>
                <w:spacing w:val="-13"/>
                <w:sz w:val="28"/>
                <w:u w:val="single"/>
              </w:rPr>
              <w:t xml:space="preserve"> </w:t>
            </w:r>
            <w:r>
              <w:rPr>
                <w:b/>
                <w:spacing w:val="-5"/>
                <w:sz w:val="28"/>
                <w:u w:val="single"/>
              </w:rPr>
              <w:t>зал</w:t>
            </w:r>
          </w:p>
          <w:p w:rsidR="00C374AF" w:rsidRDefault="00506334">
            <w:pPr>
              <w:spacing w:line="319" w:lineRule="exact"/>
              <w:ind w:left="69"/>
              <w:rPr>
                <w:b/>
                <w:sz w:val="28"/>
              </w:rPr>
            </w:pPr>
            <w:r>
              <w:rPr>
                <w:b/>
                <w:sz w:val="28"/>
                <w:u w:val="single"/>
              </w:rPr>
              <w:t>Перечень</w:t>
            </w:r>
            <w:r>
              <w:rPr>
                <w:b/>
                <w:spacing w:val="-4"/>
                <w:sz w:val="28"/>
                <w:u w:val="single"/>
              </w:rPr>
              <w:t xml:space="preserve"> </w:t>
            </w:r>
            <w:r>
              <w:rPr>
                <w:b/>
                <w:spacing w:val="-2"/>
                <w:sz w:val="28"/>
                <w:u w:val="single"/>
              </w:rPr>
              <w:t>оборудования</w:t>
            </w:r>
          </w:p>
          <w:p w:rsidR="00C374AF" w:rsidRDefault="00506334">
            <w:pPr>
              <w:spacing w:line="319" w:lineRule="exact"/>
              <w:ind w:left="69"/>
              <w:rPr>
                <w:sz w:val="28"/>
              </w:rPr>
            </w:pPr>
            <w:r>
              <w:rPr>
                <w:sz w:val="28"/>
              </w:rPr>
              <w:t>Шведская</w:t>
            </w:r>
            <w:r>
              <w:rPr>
                <w:spacing w:val="-9"/>
                <w:sz w:val="28"/>
              </w:rPr>
              <w:t xml:space="preserve"> </w:t>
            </w:r>
            <w:r>
              <w:rPr>
                <w:sz w:val="28"/>
              </w:rPr>
              <w:t>стенка,</w:t>
            </w:r>
            <w:r>
              <w:rPr>
                <w:spacing w:val="-7"/>
                <w:sz w:val="28"/>
              </w:rPr>
              <w:t xml:space="preserve"> </w:t>
            </w:r>
            <w:r>
              <w:rPr>
                <w:sz w:val="28"/>
              </w:rPr>
              <w:t>спортивный</w:t>
            </w:r>
            <w:r>
              <w:rPr>
                <w:spacing w:val="-10"/>
                <w:sz w:val="28"/>
              </w:rPr>
              <w:t xml:space="preserve"> </w:t>
            </w:r>
            <w:r>
              <w:rPr>
                <w:sz w:val="28"/>
              </w:rPr>
              <w:t>развивающий</w:t>
            </w:r>
            <w:r>
              <w:rPr>
                <w:spacing w:val="-6"/>
                <w:sz w:val="28"/>
              </w:rPr>
              <w:t xml:space="preserve"> </w:t>
            </w:r>
            <w:r>
              <w:rPr>
                <w:sz w:val="28"/>
              </w:rPr>
              <w:t>комплекс,</w:t>
            </w:r>
            <w:r>
              <w:rPr>
                <w:spacing w:val="-7"/>
                <w:sz w:val="28"/>
              </w:rPr>
              <w:t xml:space="preserve"> </w:t>
            </w:r>
            <w:r>
              <w:rPr>
                <w:sz w:val="28"/>
              </w:rPr>
              <w:t>детские</w:t>
            </w:r>
            <w:r>
              <w:rPr>
                <w:spacing w:val="-6"/>
                <w:sz w:val="28"/>
              </w:rPr>
              <w:t xml:space="preserve"> </w:t>
            </w:r>
            <w:r>
              <w:rPr>
                <w:spacing w:val="-2"/>
                <w:sz w:val="28"/>
              </w:rPr>
              <w:t>спортивные</w:t>
            </w:r>
          </w:p>
          <w:p w:rsidR="00C374AF" w:rsidRDefault="00506334">
            <w:pPr>
              <w:ind w:left="69" w:right="111"/>
              <w:rPr>
                <w:sz w:val="28"/>
              </w:rPr>
            </w:pPr>
            <w:r>
              <w:rPr>
                <w:sz w:val="28"/>
              </w:rPr>
              <w:t>тренажеры,</w:t>
            </w:r>
            <w:r>
              <w:rPr>
                <w:spacing w:val="-5"/>
                <w:sz w:val="28"/>
              </w:rPr>
              <w:t xml:space="preserve"> </w:t>
            </w:r>
            <w:r>
              <w:rPr>
                <w:sz w:val="28"/>
              </w:rPr>
              <w:t>гимнастические</w:t>
            </w:r>
            <w:r>
              <w:rPr>
                <w:spacing w:val="-4"/>
                <w:sz w:val="28"/>
              </w:rPr>
              <w:t xml:space="preserve"> </w:t>
            </w:r>
            <w:r>
              <w:rPr>
                <w:sz w:val="28"/>
              </w:rPr>
              <w:t>скамейки,</w:t>
            </w:r>
            <w:r>
              <w:rPr>
                <w:spacing w:val="-5"/>
                <w:sz w:val="28"/>
              </w:rPr>
              <w:t xml:space="preserve"> </w:t>
            </w:r>
            <w:r>
              <w:rPr>
                <w:sz w:val="28"/>
              </w:rPr>
              <w:t>мячи</w:t>
            </w:r>
            <w:r>
              <w:rPr>
                <w:spacing w:val="-6"/>
                <w:sz w:val="28"/>
              </w:rPr>
              <w:t xml:space="preserve"> </w:t>
            </w:r>
            <w:r>
              <w:rPr>
                <w:sz w:val="28"/>
              </w:rPr>
              <w:t>разных</w:t>
            </w:r>
            <w:r>
              <w:rPr>
                <w:spacing w:val="-3"/>
                <w:sz w:val="28"/>
              </w:rPr>
              <w:t xml:space="preserve"> </w:t>
            </w:r>
            <w:r>
              <w:rPr>
                <w:sz w:val="28"/>
              </w:rPr>
              <w:t>размеров</w:t>
            </w:r>
            <w:r>
              <w:rPr>
                <w:spacing w:val="40"/>
                <w:sz w:val="28"/>
              </w:rPr>
              <w:t xml:space="preserve"> </w:t>
            </w:r>
            <w:r>
              <w:rPr>
                <w:sz w:val="28"/>
              </w:rPr>
              <w:t>для</w:t>
            </w:r>
            <w:r>
              <w:rPr>
                <w:spacing w:val="-4"/>
                <w:sz w:val="28"/>
              </w:rPr>
              <w:t xml:space="preserve"> </w:t>
            </w:r>
            <w:r>
              <w:rPr>
                <w:sz w:val="28"/>
              </w:rPr>
              <w:t>игры</w:t>
            </w:r>
            <w:r>
              <w:rPr>
                <w:spacing w:val="-4"/>
                <w:sz w:val="28"/>
              </w:rPr>
              <w:t xml:space="preserve"> </w:t>
            </w:r>
            <w:r>
              <w:rPr>
                <w:sz w:val="28"/>
              </w:rPr>
              <w:t>в</w:t>
            </w:r>
            <w:r>
              <w:rPr>
                <w:spacing w:val="-5"/>
                <w:sz w:val="28"/>
              </w:rPr>
              <w:t xml:space="preserve"> </w:t>
            </w:r>
            <w:r>
              <w:rPr>
                <w:sz w:val="28"/>
              </w:rPr>
              <w:t>волейбол, баскетбол, гандбол, гимнастические палки, маты</w:t>
            </w:r>
            <w:r>
              <w:rPr>
                <w:spacing w:val="40"/>
                <w:sz w:val="28"/>
              </w:rPr>
              <w:t xml:space="preserve"> </w:t>
            </w:r>
            <w:r>
              <w:rPr>
                <w:sz w:val="28"/>
              </w:rPr>
              <w:t>комплект из 4 пар пластиковых лыж с крепежными элементами на торцах для соединения их в единые лыжи для групповых упражнений на координацию движений, комплект из 3 пар двухсторонних объемных элементов с прямой и выпуклой поверхностями с</w:t>
            </w:r>
          </w:p>
          <w:p w:rsidR="00C374AF" w:rsidRDefault="00506334">
            <w:pPr>
              <w:spacing w:line="322" w:lineRule="exact"/>
              <w:ind w:left="69" w:right="111"/>
              <w:rPr>
                <w:sz w:val="28"/>
              </w:rPr>
            </w:pPr>
            <w:r>
              <w:rPr>
                <w:sz w:val="28"/>
              </w:rPr>
              <w:t>веревочными</w:t>
            </w:r>
            <w:r>
              <w:rPr>
                <w:spacing w:val="-3"/>
                <w:sz w:val="28"/>
              </w:rPr>
              <w:t xml:space="preserve"> </w:t>
            </w:r>
            <w:r>
              <w:rPr>
                <w:sz w:val="28"/>
              </w:rPr>
              <w:t>фиксаторами</w:t>
            </w:r>
            <w:r>
              <w:rPr>
                <w:spacing w:val="40"/>
                <w:sz w:val="28"/>
              </w:rPr>
              <w:t xml:space="preserve"> </w:t>
            </w:r>
            <w:r>
              <w:rPr>
                <w:sz w:val="28"/>
              </w:rPr>
              <w:t>для</w:t>
            </w:r>
            <w:r>
              <w:rPr>
                <w:spacing w:val="-3"/>
                <w:sz w:val="28"/>
              </w:rPr>
              <w:t xml:space="preserve"> </w:t>
            </w:r>
            <w:r>
              <w:rPr>
                <w:sz w:val="28"/>
              </w:rPr>
              <w:t>балансировки,</w:t>
            </w:r>
            <w:r>
              <w:rPr>
                <w:spacing w:val="-4"/>
                <w:sz w:val="28"/>
              </w:rPr>
              <w:t xml:space="preserve"> </w:t>
            </w:r>
            <w:r>
              <w:rPr>
                <w:sz w:val="28"/>
              </w:rPr>
              <w:t>мешочки</w:t>
            </w:r>
            <w:r>
              <w:rPr>
                <w:spacing w:val="-5"/>
                <w:sz w:val="28"/>
              </w:rPr>
              <w:t xml:space="preserve"> </w:t>
            </w:r>
            <w:r>
              <w:rPr>
                <w:sz w:val="28"/>
              </w:rPr>
              <w:t>для</w:t>
            </w:r>
            <w:r>
              <w:rPr>
                <w:spacing w:val="-5"/>
                <w:sz w:val="28"/>
              </w:rPr>
              <w:t xml:space="preserve"> </w:t>
            </w:r>
            <w:r>
              <w:rPr>
                <w:sz w:val="28"/>
              </w:rPr>
              <w:t>метания,</w:t>
            </w:r>
            <w:r>
              <w:rPr>
                <w:spacing w:val="-3"/>
                <w:sz w:val="28"/>
              </w:rPr>
              <w:t xml:space="preserve"> </w:t>
            </w:r>
            <w:r>
              <w:rPr>
                <w:sz w:val="28"/>
              </w:rPr>
              <w:t>городки,</w:t>
            </w:r>
            <w:r>
              <w:rPr>
                <w:spacing w:val="-7"/>
                <w:sz w:val="28"/>
              </w:rPr>
              <w:t xml:space="preserve"> </w:t>
            </w:r>
            <w:r>
              <w:rPr>
                <w:sz w:val="28"/>
              </w:rPr>
              <w:t>мини- гольф, спортивный инвентарь для общеразвивающих упражнений.</w:t>
            </w:r>
          </w:p>
        </w:tc>
      </w:tr>
      <w:tr w:rsidR="00C374AF">
        <w:trPr>
          <w:trHeight w:val="1437"/>
        </w:trPr>
        <w:tc>
          <w:tcPr>
            <w:tcW w:w="10420" w:type="dxa"/>
          </w:tcPr>
          <w:p w:rsidR="00C374AF" w:rsidRDefault="00506334">
            <w:pPr>
              <w:spacing w:line="322" w:lineRule="exact"/>
              <w:ind w:left="69"/>
              <w:rPr>
                <w:b/>
                <w:sz w:val="28"/>
              </w:rPr>
            </w:pPr>
            <w:r>
              <w:rPr>
                <w:b/>
                <w:sz w:val="28"/>
                <w:u w:val="single"/>
              </w:rPr>
              <w:t>Комната</w:t>
            </w:r>
            <w:r>
              <w:rPr>
                <w:b/>
                <w:spacing w:val="-6"/>
                <w:sz w:val="28"/>
                <w:u w:val="single"/>
              </w:rPr>
              <w:t xml:space="preserve"> </w:t>
            </w:r>
            <w:r>
              <w:rPr>
                <w:b/>
                <w:spacing w:val="-5"/>
                <w:sz w:val="28"/>
                <w:u w:val="single"/>
              </w:rPr>
              <w:t>ПДД</w:t>
            </w:r>
          </w:p>
          <w:p w:rsidR="00C374AF" w:rsidRDefault="00506334">
            <w:pPr>
              <w:spacing w:line="319" w:lineRule="exact"/>
              <w:ind w:left="69"/>
              <w:rPr>
                <w:b/>
                <w:sz w:val="28"/>
              </w:rPr>
            </w:pPr>
            <w:r>
              <w:rPr>
                <w:b/>
                <w:sz w:val="28"/>
                <w:u w:val="single"/>
              </w:rPr>
              <w:t>Перечень</w:t>
            </w:r>
            <w:r>
              <w:rPr>
                <w:b/>
                <w:spacing w:val="-4"/>
                <w:sz w:val="28"/>
                <w:u w:val="single"/>
              </w:rPr>
              <w:t xml:space="preserve"> </w:t>
            </w:r>
            <w:r>
              <w:rPr>
                <w:b/>
                <w:spacing w:val="-2"/>
                <w:sz w:val="28"/>
                <w:u w:val="single"/>
              </w:rPr>
              <w:t>оборудования</w:t>
            </w:r>
          </w:p>
          <w:p w:rsidR="00C374AF" w:rsidRDefault="00506334">
            <w:pPr>
              <w:ind w:left="69"/>
              <w:rPr>
                <w:sz w:val="28"/>
              </w:rPr>
            </w:pPr>
            <w:r>
              <w:rPr>
                <w:sz w:val="28"/>
              </w:rPr>
              <w:t>атрибуты</w:t>
            </w:r>
            <w:r>
              <w:rPr>
                <w:spacing w:val="40"/>
                <w:sz w:val="28"/>
              </w:rPr>
              <w:t xml:space="preserve"> </w:t>
            </w:r>
            <w:r>
              <w:rPr>
                <w:sz w:val="28"/>
              </w:rPr>
              <w:t>по ПДД, сюжетно-ролевые игры, разнообразный материал для</w:t>
            </w:r>
            <w:r>
              <w:rPr>
                <w:spacing w:val="40"/>
                <w:sz w:val="28"/>
              </w:rPr>
              <w:t xml:space="preserve"> </w:t>
            </w:r>
            <w:r>
              <w:rPr>
                <w:sz w:val="28"/>
              </w:rPr>
              <w:t>изучения ПДД,</w:t>
            </w:r>
            <w:r>
              <w:rPr>
                <w:spacing w:val="-5"/>
                <w:sz w:val="28"/>
              </w:rPr>
              <w:t xml:space="preserve"> </w:t>
            </w:r>
            <w:r>
              <w:rPr>
                <w:sz w:val="28"/>
              </w:rPr>
              <w:t>дидактические</w:t>
            </w:r>
            <w:r>
              <w:rPr>
                <w:spacing w:val="-4"/>
                <w:sz w:val="28"/>
              </w:rPr>
              <w:t xml:space="preserve"> </w:t>
            </w:r>
            <w:r>
              <w:rPr>
                <w:sz w:val="28"/>
              </w:rPr>
              <w:t>игры,</w:t>
            </w:r>
            <w:r>
              <w:rPr>
                <w:spacing w:val="-5"/>
                <w:sz w:val="28"/>
              </w:rPr>
              <w:t xml:space="preserve"> </w:t>
            </w:r>
            <w:r>
              <w:rPr>
                <w:sz w:val="28"/>
              </w:rPr>
              <w:t>методическая</w:t>
            </w:r>
            <w:r>
              <w:rPr>
                <w:spacing w:val="-4"/>
                <w:sz w:val="28"/>
              </w:rPr>
              <w:t xml:space="preserve"> </w:t>
            </w:r>
            <w:r>
              <w:rPr>
                <w:sz w:val="28"/>
              </w:rPr>
              <w:t>литература,</w:t>
            </w:r>
            <w:r>
              <w:rPr>
                <w:spacing w:val="-5"/>
                <w:sz w:val="28"/>
              </w:rPr>
              <w:t xml:space="preserve"> </w:t>
            </w:r>
            <w:r>
              <w:rPr>
                <w:sz w:val="28"/>
              </w:rPr>
              <w:t>иллюстрации,</w:t>
            </w:r>
            <w:r>
              <w:rPr>
                <w:spacing w:val="-5"/>
                <w:sz w:val="28"/>
              </w:rPr>
              <w:t xml:space="preserve"> </w:t>
            </w:r>
            <w:r>
              <w:rPr>
                <w:sz w:val="28"/>
              </w:rPr>
              <w:t>книги</w:t>
            </w:r>
            <w:r>
              <w:rPr>
                <w:spacing w:val="-7"/>
                <w:sz w:val="28"/>
              </w:rPr>
              <w:t xml:space="preserve"> </w:t>
            </w:r>
            <w:r>
              <w:rPr>
                <w:sz w:val="28"/>
              </w:rPr>
              <w:t>и журналы</w:t>
            </w:r>
          </w:p>
        </w:tc>
      </w:tr>
      <w:tr w:rsidR="00C374AF">
        <w:trPr>
          <w:trHeight w:val="2255"/>
        </w:trPr>
        <w:tc>
          <w:tcPr>
            <w:tcW w:w="10420" w:type="dxa"/>
          </w:tcPr>
          <w:p w:rsidR="00C374AF" w:rsidRDefault="00506334">
            <w:pPr>
              <w:ind w:left="69" w:right="7114"/>
              <w:rPr>
                <w:b/>
                <w:sz w:val="28"/>
              </w:rPr>
            </w:pPr>
            <w:r>
              <w:rPr>
                <w:b/>
                <w:spacing w:val="-2"/>
                <w:sz w:val="28"/>
                <w:u w:val="single"/>
              </w:rPr>
              <w:t>Психологический</w:t>
            </w:r>
            <w:r>
              <w:rPr>
                <w:b/>
                <w:spacing w:val="-2"/>
                <w:sz w:val="28"/>
              </w:rPr>
              <w:t xml:space="preserve"> </w:t>
            </w:r>
            <w:r>
              <w:rPr>
                <w:b/>
                <w:spacing w:val="-2"/>
                <w:sz w:val="28"/>
                <w:u w:val="single"/>
              </w:rPr>
              <w:t>кабинет</w:t>
            </w:r>
          </w:p>
          <w:p w:rsidR="00C374AF" w:rsidRDefault="00506334">
            <w:pPr>
              <w:ind w:left="69" w:right="111"/>
              <w:rPr>
                <w:sz w:val="28"/>
              </w:rPr>
            </w:pPr>
            <w:r>
              <w:rPr>
                <w:b/>
                <w:sz w:val="28"/>
                <w:u w:val="single"/>
              </w:rPr>
              <w:t>Перечень</w:t>
            </w:r>
            <w:r>
              <w:rPr>
                <w:b/>
                <w:spacing w:val="-6"/>
                <w:sz w:val="28"/>
                <w:u w:val="single"/>
              </w:rPr>
              <w:t xml:space="preserve"> </w:t>
            </w:r>
            <w:r>
              <w:rPr>
                <w:b/>
                <w:sz w:val="28"/>
                <w:u w:val="single"/>
              </w:rPr>
              <w:t>оборудования</w:t>
            </w:r>
            <w:r>
              <w:rPr>
                <w:b/>
                <w:spacing w:val="-2"/>
                <w:sz w:val="28"/>
                <w:u w:val="single"/>
              </w:rPr>
              <w:t xml:space="preserve"> </w:t>
            </w:r>
            <w:r>
              <w:rPr>
                <w:sz w:val="28"/>
              </w:rPr>
              <w:t>Методическая</w:t>
            </w:r>
            <w:r>
              <w:rPr>
                <w:spacing w:val="-4"/>
                <w:sz w:val="28"/>
              </w:rPr>
              <w:t xml:space="preserve"> </w:t>
            </w:r>
            <w:r>
              <w:rPr>
                <w:sz w:val="28"/>
              </w:rPr>
              <w:t>и</w:t>
            </w:r>
            <w:r>
              <w:rPr>
                <w:spacing w:val="-2"/>
                <w:sz w:val="28"/>
              </w:rPr>
              <w:t xml:space="preserve"> </w:t>
            </w:r>
            <w:r>
              <w:rPr>
                <w:sz w:val="28"/>
              </w:rPr>
              <w:t>справочная</w:t>
            </w:r>
            <w:r>
              <w:rPr>
                <w:spacing w:val="-2"/>
                <w:sz w:val="28"/>
              </w:rPr>
              <w:t xml:space="preserve"> </w:t>
            </w:r>
            <w:r>
              <w:rPr>
                <w:sz w:val="28"/>
              </w:rPr>
              <w:t>литература,</w:t>
            </w:r>
            <w:r>
              <w:rPr>
                <w:spacing w:val="40"/>
                <w:sz w:val="28"/>
              </w:rPr>
              <w:t xml:space="preserve"> </w:t>
            </w:r>
            <w:r>
              <w:rPr>
                <w:sz w:val="28"/>
              </w:rPr>
              <w:t>релаксационный шар,</w:t>
            </w:r>
            <w:r>
              <w:rPr>
                <w:spacing w:val="-5"/>
                <w:sz w:val="28"/>
              </w:rPr>
              <w:t xml:space="preserve"> </w:t>
            </w:r>
            <w:r>
              <w:rPr>
                <w:sz w:val="28"/>
              </w:rPr>
              <w:t>анкеты,</w:t>
            </w:r>
            <w:r>
              <w:rPr>
                <w:spacing w:val="-5"/>
                <w:sz w:val="28"/>
              </w:rPr>
              <w:t xml:space="preserve"> </w:t>
            </w:r>
            <w:r>
              <w:rPr>
                <w:sz w:val="28"/>
              </w:rPr>
              <w:t>опросники,</w:t>
            </w:r>
            <w:r>
              <w:rPr>
                <w:spacing w:val="-5"/>
                <w:sz w:val="28"/>
              </w:rPr>
              <w:t xml:space="preserve"> </w:t>
            </w:r>
            <w:r>
              <w:rPr>
                <w:sz w:val="28"/>
              </w:rPr>
              <w:t>тесты</w:t>
            </w:r>
            <w:r>
              <w:rPr>
                <w:spacing w:val="-7"/>
                <w:sz w:val="28"/>
              </w:rPr>
              <w:t xml:space="preserve"> </w:t>
            </w:r>
            <w:r>
              <w:rPr>
                <w:sz w:val="28"/>
              </w:rPr>
              <w:t>для</w:t>
            </w:r>
            <w:r>
              <w:rPr>
                <w:spacing w:val="-4"/>
                <w:sz w:val="28"/>
              </w:rPr>
              <w:t xml:space="preserve"> </w:t>
            </w:r>
            <w:r>
              <w:rPr>
                <w:sz w:val="28"/>
              </w:rPr>
              <w:t>родителей</w:t>
            </w:r>
            <w:r>
              <w:rPr>
                <w:spacing w:val="-3"/>
                <w:sz w:val="28"/>
              </w:rPr>
              <w:t xml:space="preserve"> </w:t>
            </w:r>
            <w:r>
              <w:rPr>
                <w:sz w:val="28"/>
              </w:rPr>
              <w:t>и</w:t>
            </w:r>
            <w:r>
              <w:rPr>
                <w:spacing w:val="-7"/>
                <w:sz w:val="28"/>
              </w:rPr>
              <w:t xml:space="preserve"> </w:t>
            </w:r>
            <w:r>
              <w:rPr>
                <w:sz w:val="28"/>
              </w:rPr>
              <w:t>педагогов,</w:t>
            </w:r>
            <w:r>
              <w:rPr>
                <w:spacing w:val="-5"/>
                <w:sz w:val="28"/>
              </w:rPr>
              <w:t xml:space="preserve"> </w:t>
            </w:r>
            <w:r>
              <w:rPr>
                <w:sz w:val="28"/>
              </w:rPr>
              <w:t>компьютер,</w:t>
            </w:r>
            <w:r>
              <w:rPr>
                <w:spacing w:val="-5"/>
                <w:sz w:val="28"/>
              </w:rPr>
              <w:t xml:space="preserve"> </w:t>
            </w:r>
            <w:r>
              <w:rPr>
                <w:sz w:val="28"/>
              </w:rPr>
              <w:t>магнитофон, стол для игр с водой и песком, дидактические и развивающие пособия, комплекты материалов</w:t>
            </w:r>
            <w:r>
              <w:rPr>
                <w:spacing w:val="-3"/>
                <w:sz w:val="28"/>
              </w:rPr>
              <w:t xml:space="preserve"> </w:t>
            </w:r>
            <w:r>
              <w:rPr>
                <w:sz w:val="28"/>
              </w:rPr>
              <w:t>для психолого-педагогического обследования детей разных возрастных</w:t>
            </w:r>
          </w:p>
          <w:p w:rsidR="00C374AF" w:rsidRDefault="00506334">
            <w:pPr>
              <w:spacing w:line="308" w:lineRule="exact"/>
              <w:ind w:left="69"/>
              <w:rPr>
                <w:sz w:val="28"/>
              </w:rPr>
            </w:pPr>
            <w:r>
              <w:rPr>
                <w:spacing w:val="-2"/>
                <w:sz w:val="28"/>
              </w:rPr>
              <w:t>групп.</w:t>
            </w:r>
          </w:p>
        </w:tc>
      </w:tr>
    </w:tbl>
    <w:p w:rsidR="00C374AF" w:rsidRDefault="00C374AF">
      <w:pPr>
        <w:spacing w:line="308" w:lineRule="exact"/>
        <w:rPr>
          <w:sz w:val="28"/>
        </w:rPr>
        <w:sectPr w:rsidR="00C374AF">
          <w:pgSz w:w="11910" w:h="16840"/>
          <w:pgMar w:top="1140" w:right="440" w:bottom="280" w:left="800" w:header="749" w:footer="0" w:gutter="0"/>
          <w:cols w:space="720"/>
        </w:sectPr>
      </w:pPr>
    </w:p>
    <w:p w:rsidR="00C374AF" w:rsidRDefault="00C374AF">
      <w:pPr>
        <w:pStyle w:val="a8"/>
        <w:spacing w:before="6"/>
        <w:ind w:left="0"/>
        <w:jc w:val="left"/>
        <w:rPr>
          <w:b/>
          <w:sz w:val="8"/>
        </w:r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420"/>
      </w:tblGrid>
      <w:tr w:rsidR="00C374AF">
        <w:trPr>
          <w:trHeight w:val="2253"/>
        </w:trPr>
        <w:tc>
          <w:tcPr>
            <w:tcW w:w="10420" w:type="dxa"/>
          </w:tcPr>
          <w:p w:rsidR="00C374AF" w:rsidRDefault="00506334">
            <w:pPr>
              <w:ind w:left="69" w:right="7114"/>
              <w:rPr>
                <w:b/>
                <w:sz w:val="28"/>
              </w:rPr>
            </w:pPr>
            <w:r>
              <w:rPr>
                <w:b/>
                <w:spacing w:val="-2"/>
                <w:sz w:val="28"/>
                <w:u w:val="single"/>
              </w:rPr>
              <w:t>Психологический</w:t>
            </w:r>
            <w:r>
              <w:rPr>
                <w:b/>
                <w:spacing w:val="-2"/>
                <w:sz w:val="28"/>
              </w:rPr>
              <w:t xml:space="preserve"> </w:t>
            </w:r>
            <w:r>
              <w:rPr>
                <w:b/>
                <w:spacing w:val="-2"/>
                <w:sz w:val="28"/>
                <w:u w:val="single"/>
              </w:rPr>
              <w:t>кабинет</w:t>
            </w:r>
          </w:p>
          <w:p w:rsidR="00C374AF" w:rsidRDefault="00506334">
            <w:pPr>
              <w:ind w:left="69" w:right="267"/>
              <w:jc w:val="both"/>
              <w:rPr>
                <w:sz w:val="28"/>
              </w:rPr>
            </w:pPr>
            <w:r>
              <w:rPr>
                <w:b/>
                <w:sz w:val="28"/>
                <w:u w:val="single"/>
              </w:rPr>
              <w:t>Перечень</w:t>
            </w:r>
            <w:r>
              <w:rPr>
                <w:b/>
                <w:spacing w:val="-8"/>
                <w:sz w:val="28"/>
                <w:u w:val="single"/>
              </w:rPr>
              <w:t xml:space="preserve"> </w:t>
            </w:r>
            <w:r>
              <w:rPr>
                <w:b/>
                <w:sz w:val="28"/>
                <w:u w:val="single"/>
              </w:rPr>
              <w:t>оборудования</w:t>
            </w:r>
            <w:r>
              <w:rPr>
                <w:b/>
                <w:spacing w:val="-5"/>
                <w:sz w:val="28"/>
                <w:u w:val="single"/>
              </w:rPr>
              <w:t xml:space="preserve"> </w:t>
            </w:r>
            <w:r>
              <w:rPr>
                <w:sz w:val="28"/>
              </w:rPr>
              <w:t>Методическая</w:t>
            </w:r>
            <w:r>
              <w:rPr>
                <w:spacing w:val="-6"/>
                <w:sz w:val="28"/>
              </w:rPr>
              <w:t xml:space="preserve"> </w:t>
            </w:r>
            <w:r>
              <w:rPr>
                <w:sz w:val="28"/>
              </w:rPr>
              <w:t>и</w:t>
            </w:r>
            <w:r>
              <w:rPr>
                <w:spacing w:val="-5"/>
                <w:sz w:val="28"/>
              </w:rPr>
              <w:t xml:space="preserve"> </w:t>
            </w:r>
            <w:r>
              <w:rPr>
                <w:sz w:val="28"/>
              </w:rPr>
              <w:t>справочная</w:t>
            </w:r>
            <w:r>
              <w:rPr>
                <w:spacing w:val="-5"/>
                <w:sz w:val="28"/>
              </w:rPr>
              <w:t xml:space="preserve"> </w:t>
            </w:r>
            <w:r>
              <w:rPr>
                <w:sz w:val="28"/>
              </w:rPr>
              <w:t>литература,</w:t>
            </w:r>
            <w:r>
              <w:rPr>
                <w:spacing w:val="40"/>
                <w:sz w:val="28"/>
              </w:rPr>
              <w:t xml:space="preserve"> </w:t>
            </w:r>
            <w:r>
              <w:rPr>
                <w:sz w:val="28"/>
              </w:rPr>
              <w:t>релаксационный шар, анкеты, опросники, тесты</w:t>
            </w:r>
            <w:r>
              <w:rPr>
                <w:spacing w:val="-2"/>
                <w:sz w:val="28"/>
              </w:rPr>
              <w:t xml:space="preserve"> </w:t>
            </w:r>
            <w:r>
              <w:rPr>
                <w:sz w:val="28"/>
              </w:rPr>
              <w:t>для родителей и</w:t>
            </w:r>
            <w:r>
              <w:rPr>
                <w:spacing w:val="-2"/>
                <w:sz w:val="28"/>
              </w:rPr>
              <w:t xml:space="preserve"> </w:t>
            </w:r>
            <w:r>
              <w:rPr>
                <w:sz w:val="28"/>
              </w:rPr>
              <w:t>педагогов, компьютер магнитофон, стол для игр с водой и песком, дидактические и развивающие пособия, комплекты</w:t>
            </w:r>
          </w:p>
          <w:p w:rsidR="00C374AF" w:rsidRDefault="00506334">
            <w:pPr>
              <w:spacing w:line="322" w:lineRule="exact"/>
              <w:ind w:left="69" w:right="292"/>
              <w:jc w:val="both"/>
              <w:rPr>
                <w:sz w:val="28"/>
              </w:rPr>
            </w:pPr>
            <w:r>
              <w:rPr>
                <w:sz w:val="28"/>
              </w:rPr>
              <w:t>материалов</w:t>
            </w:r>
            <w:r>
              <w:rPr>
                <w:spacing w:val="-10"/>
                <w:sz w:val="28"/>
              </w:rPr>
              <w:t xml:space="preserve"> </w:t>
            </w:r>
            <w:r>
              <w:rPr>
                <w:sz w:val="28"/>
              </w:rPr>
              <w:t>для</w:t>
            </w:r>
            <w:r>
              <w:rPr>
                <w:spacing w:val="-7"/>
                <w:sz w:val="28"/>
              </w:rPr>
              <w:t xml:space="preserve"> </w:t>
            </w:r>
            <w:r>
              <w:rPr>
                <w:sz w:val="28"/>
              </w:rPr>
              <w:t>психолого-педагогического</w:t>
            </w:r>
            <w:r>
              <w:rPr>
                <w:spacing w:val="-6"/>
                <w:sz w:val="28"/>
              </w:rPr>
              <w:t xml:space="preserve"> </w:t>
            </w:r>
            <w:r>
              <w:rPr>
                <w:sz w:val="28"/>
              </w:rPr>
              <w:t>обследования</w:t>
            </w:r>
            <w:r>
              <w:rPr>
                <w:spacing w:val="-7"/>
                <w:sz w:val="28"/>
              </w:rPr>
              <w:t xml:space="preserve"> </w:t>
            </w:r>
            <w:r>
              <w:rPr>
                <w:sz w:val="28"/>
              </w:rPr>
              <w:t>детей</w:t>
            </w:r>
            <w:r>
              <w:rPr>
                <w:spacing w:val="-7"/>
                <w:sz w:val="28"/>
              </w:rPr>
              <w:t xml:space="preserve"> </w:t>
            </w:r>
            <w:r>
              <w:rPr>
                <w:sz w:val="28"/>
              </w:rPr>
              <w:t>разных</w:t>
            </w:r>
            <w:r>
              <w:rPr>
                <w:spacing w:val="-6"/>
                <w:sz w:val="28"/>
              </w:rPr>
              <w:t xml:space="preserve"> </w:t>
            </w:r>
            <w:r>
              <w:rPr>
                <w:sz w:val="28"/>
              </w:rPr>
              <w:t xml:space="preserve">возрастных </w:t>
            </w:r>
            <w:r>
              <w:rPr>
                <w:spacing w:val="-2"/>
                <w:sz w:val="28"/>
              </w:rPr>
              <w:t>групп.</w:t>
            </w:r>
          </w:p>
        </w:tc>
      </w:tr>
    </w:tbl>
    <w:p w:rsidR="00C374AF" w:rsidRDefault="00C374AF">
      <w:pPr>
        <w:pStyle w:val="a8"/>
        <w:spacing w:before="246"/>
        <w:ind w:left="0"/>
        <w:jc w:val="left"/>
        <w:rPr>
          <w:b/>
        </w:rPr>
      </w:pPr>
    </w:p>
    <w:p w:rsidR="00C374AF" w:rsidRDefault="00506334">
      <w:pPr>
        <w:pStyle w:val="aa"/>
        <w:numPr>
          <w:ilvl w:val="1"/>
          <w:numId w:val="1"/>
        </w:numPr>
        <w:tabs>
          <w:tab w:val="left" w:pos="1674"/>
        </w:tabs>
        <w:spacing w:before="1"/>
        <w:ind w:left="474" w:right="407" w:firstLine="710"/>
        <w:jc w:val="both"/>
        <w:rPr>
          <w:b/>
          <w:sz w:val="28"/>
        </w:rPr>
      </w:pPr>
      <w:r>
        <w:rPr>
          <w:b/>
          <w:sz w:val="28"/>
        </w:rPr>
        <w:t>Перечень литературных, музыкальных, художественных, анимационных произведений для реализации Программы</w:t>
      </w:r>
    </w:p>
    <w:p w:rsidR="00C374AF" w:rsidRDefault="00506334">
      <w:pPr>
        <w:pStyle w:val="3"/>
        <w:numPr>
          <w:ilvl w:val="2"/>
          <w:numId w:val="1"/>
        </w:numPr>
        <w:tabs>
          <w:tab w:val="left" w:pos="2307"/>
        </w:tabs>
        <w:spacing w:before="1" w:line="240" w:lineRule="auto"/>
        <w:ind w:left="2307" w:hanging="697"/>
        <w:rPr>
          <w:u w:val="none"/>
        </w:rPr>
      </w:pPr>
      <w:r>
        <w:rPr>
          <w:u w:val="none"/>
        </w:rPr>
        <w:t>Перечень</w:t>
      </w:r>
      <w:r>
        <w:rPr>
          <w:spacing w:val="-8"/>
          <w:u w:val="none"/>
        </w:rPr>
        <w:t xml:space="preserve"> </w:t>
      </w:r>
      <w:r>
        <w:rPr>
          <w:u w:val="none"/>
        </w:rPr>
        <w:t>художественной</w:t>
      </w:r>
      <w:r>
        <w:rPr>
          <w:spacing w:val="-7"/>
          <w:u w:val="none"/>
        </w:rPr>
        <w:t xml:space="preserve"> </w:t>
      </w:r>
      <w:r>
        <w:rPr>
          <w:spacing w:val="-2"/>
          <w:u w:val="none"/>
        </w:rPr>
        <w:t>литературы</w:t>
      </w:r>
    </w:p>
    <w:p w:rsidR="00C374AF" w:rsidRDefault="00506334">
      <w:pPr>
        <w:pStyle w:val="aa"/>
        <w:numPr>
          <w:ilvl w:val="3"/>
          <w:numId w:val="1"/>
        </w:numPr>
        <w:tabs>
          <w:tab w:val="left" w:pos="2519"/>
        </w:tabs>
        <w:spacing w:line="319" w:lineRule="exact"/>
        <w:ind w:left="2519" w:hanging="909"/>
        <w:rPr>
          <w:b/>
          <w:i/>
          <w:sz w:val="28"/>
        </w:rPr>
      </w:pPr>
      <w:r>
        <w:rPr>
          <w:b/>
          <w:i/>
          <w:sz w:val="28"/>
        </w:rPr>
        <w:t>От</w:t>
      </w:r>
      <w:r>
        <w:rPr>
          <w:b/>
          <w:i/>
          <w:spacing w:val="-1"/>
          <w:sz w:val="28"/>
        </w:rPr>
        <w:t xml:space="preserve"> </w:t>
      </w:r>
      <w:r>
        <w:rPr>
          <w:b/>
          <w:i/>
          <w:sz w:val="28"/>
        </w:rPr>
        <w:t>1</w:t>
      </w:r>
      <w:r>
        <w:rPr>
          <w:b/>
          <w:i/>
          <w:spacing w:val="-3"/>
          <w:sz w:val="28"/>
        </w:rPr>
        <w:t xml:space="preserve"> </w:t>
      </w:r>
      <w:r>
        <w:rPr>
          <w:b/>
          <w:i/>
          <w:sz w:val="28"/>
        </w:rPr>
        <w:t>года</w:t>
      </w:r>
      <w:r>
        <w:rPr>
          <w:b/>
          <w:i/>
          <w:spacing w:val="-1"/>
          <w:sz w:val="28"/>
        </w:rPr>
        <w:t xml:space="preserve"> </w:t>
      </w:r>
      <w:r>
        <w:rPr>
          <w:b/>
          <w:i/>
          <w:sz w:val="28"/>
        </w:rPr>
        <w:t>до</w:t>
      </w:r>
      <w:r>
        <w:rPr>
          <w:b/>
          <w:i/>
          <w:spacing w:val="-2"/>
          <w:sz w:val="28"/>
        </w:rPr>
        <w:t xml:space="preserve"> </w:t>
      </w:r>
      <w:r>
        <w:rPr>
          <w:b/>
          <w:i/>
          <w:sz w:val="28"/>
        </w:rPr>
        <w:t>2</w:t>
      </w:r>
      <w:r>
        <w:rPr>
          <w:b/>
          <w:i/>
          <w:spacing w:val="-2"/>
          <w:sz w:val="28"/>
        </w:rPr>
        <w:t xml:space="preserve"> </w:t>
      </w:r>
      <w:r>
        <w:rPr>
          <w:b/>
          <w:i/>
          <w:spacing w:val="-5"/>
          <w:sz w:val="28"/>
        </w:rPr>
        <w:t>лет</w:t>
      </w:r>
    </w:p>
    <w:p w:rsidR="00C374AF" w:rsidRDefault="00506334">
      <w:pPr>
        <w:pStyle w:val="a8"/>
        <w:ind w:right="407" w:firstLine="707"/>
      </w:pPr>
      <w:r>
        <w:rPr>
          <w:i/>
        </w:rPr>
        <w:t>Малые формы фольклора.</w:t>
      </w:r>
      <w:r>
        <w:t>«Как у нашего кота...», «Киска, киска, киска, брысь!..»,</w:t>
      </w:r>
      <w:r>
        <w:rPr>
          <w:spacing w:val="38"/>
        </w:rPr>
        <w:t xml:space="preserve"> </w:t>
      </w:r>
      <w:r>
        <w:t>«Курочка»,</w:t>
      </w:r>
      <w:r>
        <w:rPr>
          <w:spacing w:val="40"/>
        </w:rPr>
        <w:t xml:space="preserve"> </w:t>
      </w:r>
      <w:r>
        <w:t>«Наши</w:t>
      </w:r>
      <w:r>
        <w:rPr>
          <w:spacing w:val="43"/>
        </w:rPr>
        <w:t xml:space="preserve"> </w:t>
      </w:r>
      <w:r>
        <w:t>уточки</w:t>
      </w:r>
      <w:r>
        <w:rPr>
          <w:spacing w:val="41"/>
        </w:rPr>
        <w:t xml:space="preserve"> </w:t>
      </w:r>
      <w:r>
        <w:t>с</w:t>
      </w:r>
      <w:r>
        <w:rPr>
          <w:spacing w:val="43"/>
        </w:rPr>
        <w:t xml:space="preserve"> </w:t>
      </w:r>
      <w:r>
        <w:t>утра...»,</w:t>
      </w:r>
      <w:r>
        <w:rPr>
          <w:spacing w:val="42"/>
        </w:rPr>
        <w:t xml:space="preserve"> </w:t>
      </w:r>
      <w:r>
        <w:t>«Еду-еду</w:t>
      </w:r>
      <w:r>
        <w:rPr>
          <w:spacing w:val="39"/>
        </w:rPr>
        <w:t xml:space="preserve"> </w:t>
      </w:r>
      <w:r>
        <w:t>к</w:t>
      </w:r>
      <w:r>
        <w:rPr>
          <w:spacing w:val="41"/>
        </w:rPr>
        <w:t xml:space="preserve"> </w:t>
      </w:r>
      <w:r>
        <w:t>бабе,</w:t>
      </w:r>
      <w:r>
        <w:rPr>
          <w:spacing w:val="41"/>
        </w:rPr>
        <w:t xml:space="preserve"> </w:t>
      </w:r>
      <w:r>
        <w:t>к</w:t>
      </w:r>
      <w:r>
        <w:rPr>
          <w:spacing w:val="41"/>
        </w:rPr>
        <w:t xml:space="preserve"> </w:t>
      </w:r>
      <w:r>
        <w:rPr>
          <w:spacing w:val="-2"/>
        </w:rPr>
        <w:t>деду...»,</w:t>
      </w:r>
    </w:p>
    <w:p w:rsidR="00C374AF" w:rsidRDefault="00506334">
      <w:pPr>
        <w:pStyle w:val="a8"/>
        <w:ind w:right="408"/>
      </w:pPr>
      <w:r>
        <w:t>«Большие ноги...», «Пальчик-мальчик...», «Петушок, петушок...», «Пошел</w:t>
      </w:r>
      <w:r>
        <w:rPr>
          <w:spacing w:val="40"/>
        </w:rPr>
        <w:t xml:space="preserve"> </w:t>
      </w:r>
      <w:r>
        <w:t>кот под мосток...», «Радуга-дуга...».</w:t>
      </w:r>
    </w:p>
    <w:p w:rsidR="00C374AF" w:rsidRDefault="00506334">
      <w:pPr>
        <w:spacing w:line="321" w:lineRule="exact"/>
        <w:ind w:left="1610"/>
        <w:jc w:val="both"/>
        <w:rPr>
          <w:sz w:val="28"/>
        </w:rPr>
      </w:pPr>
      <w:r>
        <w:rPr>
          <w:i/>
          <w:sz w:val="28"/>
        </w:rPr>
        <w:t>Русские</w:t>
      </w:r>
      <w:r>
        <w:rPr>
          <w:i/>
          <w:spacing w:val="40"/>
          <w:sz w:val="28"/>
        </w:rPr>
        <w:t xml:space="preserve"> </w:t>
      </w:r>
      <w:r>
        <w:rPr>
          <w:i/>
          <w:sz w:val="28"/>
        </w:rPr>
        <w:t>народные</w:t>
      </w:r>
      <w:r>
        <w:rPr>
          <w:i/>
          <w:spacing w:val="43"/>
          <w:sz w:val="28"/>
        </w:rPr>
        <w:t xml:space="preserve"> </w:t>
      </w:r>
      <w:r>
        <w:rPr>
          <w:i/>
          <w:sz w:val="28"/>
        </w:rPr>
        <w:t>сказки.</w:t>
      </w:r>
      <w:r>
        <w:rPr>
          <w:sz w:val="28"/>
        </w:rPr>
        <w:t>«Козлятки</w:t>
      </w:r>
      <w:r>
        <w:rPr>
          <w:spacing w:val="42"/>
          <w:sz w:val="28"/>
        </w:rPr>
        <w:t xml:space="preserve"> </w:t>
      </w:r>
      <w:r>
        <w:rPr>
          <w:sz w:val="28"/>
        </w:rPr>
        <w:t>и</w:t>
      </w:r>
      <w:r>
        <w:rPr>
          <w:spacing w:val="43"/>
          <w:sz w:val="28"/>
        </w:rPr>
        <w:t xml:space="preserve"> </w:t>
      </w:r>
      <w:r>
        <w:rPr>
          <w:sz w:val="28"/>
        </w:rPr>
        <w:t>волк»(обраб.</w:t>
      </w:r>
      <w:r>
        <w:rPr>
          <w:spacing w:val="42"/>
          <w:sz w:val="28"/>
        </w:rPr>
        <w:t xml:space="preserve"> </w:t>
      </w:r>
      <w:r>
        <w:rPr>
          <w:sz w:val="28"/>
        </w:rPr>
        <w:t>К.Д.</w:t>
      </w:r>
      <w:r>
        <w:rPr>
          <w:spacing w:val="42"/>
          <w:sz w:val="28"/>
        </w:rPr>
        <w:t xml:space="preserve"> </w:t>
      </w:r>
      <w:r>
        <w:rPr>
          <w:spacing w:val="-2"/>
          <w:sz w:val="28"/>
        </w:rPr>
        <w:t>Ушинского),</w:t>
      </w:r>
    </w:p>
    <w:p w:rsidR="00C374AF" w:rsidRDefault="00506334">
      <w:pPr>
        <w:pStyle w:val="a8"/>
        <w:ind w:right="409"/>
      </w:pPr>
      <w:r>
        <w:t>«Колобок»(обраб. К.Д. Ушинского), «Золотое яичко»(обраб. К.Д. Ушинского), «Маша и медведь»(обраб. М.А. Булатова), «Репка»(обраб. К.Д. Ушинского), «Теремок»(обраб. М.А. Булатова).</w:t>
      </w:r>
    </w:p>
    <w:p w:rsidR="00C374AF" w:rsidRDefault="00506334">
      <w:pPr>
        <w:pStyle w:val="a8"/>
        <w:spacing w:line="322" w:lineRule="exact"/>
        <w:ind w:left="1610"/>
      </w:pPr>
      <w:r>
        <w:rPr>
          <w:i/>
        </w:rPr>
        <w:t>Поэзия.</w:t>
      </w:r>
      <w:r>
        <w:rPr>
          <w:i/>
          <w:spacing w:val="43"/>
        </w:rPr>
        <w:t xml:space="preserve">  </w:t>
      </w:r>
      <w:r>
        <w:t>Александрова</w:t>
      </w:r>
      <w:r>
        <w:rPr>
          <w:spacing w:val="43"/>
        </w:rPr>
        <w:t xml:space="preserve">  </w:t>
      </w:r>
      <w:r>
        <w:t>З.Н.</w:t>
      </w:r>
      <w:r>
        <w:rPr>
          <w:spacing w:val="43"/>
        </w:rPr>
        <w:t xml:space="preserve">  </w:t>
      </w:r>
      <w:r>
        <w:t>«Прятки»,</w:t>
      </w:r>
      <w:r>
        <w:rPr>
          <w:spacing w:val="42"/>
        </w:rPr>
        <w:t xml:space="preserve">  </w:t>
      </w:r>
      <w:r>
        <w:t>«Топотушки»,</w:t>
      </w:r>
      <w:r>
        <w:rPr>
          <w:spacing w:val="43"/>
        </w:rPr>
        <w:t xml:space="preserve">  </w:t>
      </w:r>
      <w:r>
        <w:t>Барто</w:t>
      </w:r>
      <w:r>
        <w:rPr>
          <w:spacing w:val="44"/>
        </w:rPr>
        <w:t xml:space="preserve">  </w:t>
      </w:r>
      <w:r>
        <w:rPr>
          <w:spacing w:val="-4"/>
        </w:rPr>
        <w:t>А.Л.</w:t>
      </w:r>
    </w:p>
    <w:p w:rsidR="00C374AF" w:rsidRDefault="00506334">
      <w:pPr>
        <w:pStyle w:val="a8"/>
      </w:pPr>
      <w:r>
        <w:t>«Бычок»,</w:t>
      </w:r>
      <w:r>
        <w:rPr>
          <w:spacing w:val="4"/>
        </w:rPr>
        <w:t xml:space="preserve"> </w:t>
      </w:r>
      <w:r>
        <w:t>«Мячик»,</w:t>
      </w:r>
      <w:r>
        <w:rPr>
          <w:spacing w:val="7"/>
        </w:rPr>
        <w:t xml:space="preserve"> </w:t>
      </w:r>
      <w:r>
        <w:t>«Слон»,</w:t>
      </w:r>
      <w:r>
        <w:rPr>
          <w:spacing w:val="7"/>
        </w:rPr>
        <w:t xml:space="preserve"> </w:t>
      </w:r>
      <w:r>
        <w:t>«Мишка»,</w:t>
      </w:r>
      <w:r>
        <w:rPr>
          <w:spacing w:val="7"/>
        </w:rPr>
        <w:t xml:space="preserve"> </w:t>
      </w:r>
      <w:r>
        <w:t>«Грузовик»,</w:t>
      </w:r>
      <w:r>
        <w:rPr>
          <w:spacing w:val="7"/>
        </w:rPr>
        <w:t xml:space="preserve"> </w:t>
      </w:r>
      <w:r>
        <w:t>«Лошадка»,</w:t>
      </w:r>
      <w:r>
        <w:rPr>
          <w:spacing w:val="6"/>
        </w:rPr>
        <w:t xml:space="preserve"> </w:t>
      </w:r>
      <w:r>
        <w:rPr>
          <w:spacing w:val="-2"/>
        </w:rPr>
        <w:t>«Кораблик»,</w:t>
      </w:r>
    </w:p>
    <w:p w:rsidR="00C374AF" w:rsidRDefault="00506334">
      <w:pPr>
        <w:pStyle w:val="a8"/>
        <w:spacing w:line="322" w:lineRule="exact"/>
      </w:pPr>
      <w:r>
        <w:t>«Самолет»(из</w:t>
      </w:r>
      <w:r>
        <w:rPr>
          <w:spacing w:val="1"/>
        </w:rPr>
        <w:t xml:space="preserve"> </w:t>
      </w:r>
      <w:r>
        <w:t>цикла</w:t>
      </w:r>
      <w:r>
        <w:rPr>
          <w:spacing w:val="1"/>
        </w:rPr>
        <w:t xml:space="preserve"> </w:t>
      </w:r>
      <w:r>
        <w:t>«Игрушки»),</w:t>
      </w:r>
      <w:r>
        <w:rPr>
          <w:spacing w:val="1"/>
        </w:rPr>
        <w:t xml:space="preserve"> </w:t>
      </w:r>
      <w:r>
        <w:t>«Кто</w:t>
      </w:r>
      <w:r>
        <w:rPr>
          <w:spacing w:val="4"/>
        </w:rPr>
        <w:t xml:space="preserve"> </w:t>
      </w:r>
      <w:r>
        <w:t>как</w:t>
      </w:r>
      <w:r>
        <w:rPr>
          <w:spacing w:val="3"/>
        </w:rPr>
        <w:t xml:space="preserve"> </w:t>
      </w:r>
      <w:r>
        <w:t>кричит», «Птичка»,</w:t>
      </w:r>
      <w:r>
        <w:rPr>
          <w:spacing w:val="1"/>
        </w:rPr>
        <w:t xml:space="preserve"> </w:t>
      </w:r>
      <w:r>
        <w:t>Берестов</w:t>
      </w:r>
      <w:r>
        <w:rPr>
          <w:spacing w:val="2"/>
        </w:rPr>
        <w:t xml:space="preserve"> </w:t>
      </w:r>
      <w:r>
        <w:rPr>
          <w:spacing w:val="-4"/>
        </w:rPr>
        <w:t>В.Д.</w:t>
      </w:r>
    </w:p>
    <w:p w:rsidR="00C374AF" w:rsidRDefault="00506334">
      <w:pPr>
        <w:pStyle w:val="a8"/>
        <w:spacing w:line="322" w:lineRule="exact"/>
      </w:pPr>
      <w:r>
        <w:t>«Курица</w:t>
      </w:r>
      <w:r>
        <w:rPr>
          <w:spacing w:val="27"/>
        </w:rPr>
        <w:t xml:space="preserve">  </w:t>
      </w:r>
      <w:r>
        <w:t>с</w:t>
      </w:r>
      <w:r>
        <w:rPr>
          <w:spacing w:val="27"/>
        </w:rPr>
        <w:t xml:space="preserve">  </w:t>
      </w:r>
      <w:r>
        <w:t>цыплятами»,</w:t>
      </w:r>
      <w:r>
        <w:rPr>
          <w:spacing w:val="27"/>
        </w:rPr>
        <w:t xml:space="preserve">  </w:t>
      </w:r>
      <w:r>
        <w:t>Благинина</w:t>
      </w:r>
      <w:r>
        <w:rPr>
          <w:spacing w:val="26"/>
        </w:rPr>
        <w:t xml:space="preserve">  </w:t>
      </w:r>
      <w:r>
        <w:t>Е.А.</w:t>
      </w:r>
      <w:r>
        <w:rPr>
          <w:spacing w:val="27"/>
        </w:rPr>
        <w:t xml:space="preserve">  </w:t>
      </w:r>
      <w:r>
        <w:t>«Аленушка»,</w:t>
      </w:r>
      <w:r>
        <w:rPr>
          <w:spacing w:val="27"/>
        </w:rPr>
        <w:t xml:space="preserve">  </w:t>
      </w:r>
      <w:r>
        <w:t>Жуковский</w:t>
      </w:r>
      <w:r>
        <w:rPr>
          <w:spacing w:val="28"/>
        </w:rPr>
        <w:t xml:space="preserve">  </w:t>
      </w:r>
      <w:r>
        <w:rPr>
          <w:spacing w:val="-4"/>
        </w:rPr>
        <w:t>В.А.</w:t>
      </w:r>
    </w:p>
    <w:p w:rsidR="00C374AF" w:rsidRDefault="00506334">
      <w:pPr>
        <w:pStyle w:val="a8"/>
      </w:pPr>
      <w:r>
        <w:t>«Птичка»,</w:t>
      </w:r>
      <w:r>
        <w:rPr>
          <w:spacing w:val="-8"/>
        </w:rPr>
        <w:t xml:space="preserve"> </w:t>
      </w:r>
      <w:r>
        <w:t>Ивенсен</w:t>
      </w:r>
      <w:r>
        <w:rPr>
          <w:spacing w:val="-2"/>
        </w:rPr>
        <w:t xml:space="preserve"> </w:t>
      </w:r>
      <w:r>
        <w:t>М.И.</w:t>
      </w:r>
      <w:r>
        <w:rPr>
          <w:spacing w:val="-4"/>
        </w:rPr>
        <w:t xml:space="preserve"> </w:t>
      </w:r>
      <w:r>
        <w:t>«Поглядите,</w:t>
      </w:r>
      <w:r>
        <w:rPr>
          <w:spacing w:val="-6"/>
        </w:rPr>
        <w:t xml:space="preserve"> </w:t>
      </w:r>
      <w:r>
        <w:t>зайка</w:t>
      </w:r>
      <w:r>
        <w:rPr>
          <w:spacing w:val="-3"/>
        </w:rPr>
        <w:t xml:space="preserve"> </w:t>
      </w:r>
      <w:r>
        <w:t>плачет»,</w:t>
      </w:r>
      <w:r>
        <w:rPr>
          <w:spacing w:val="-4"/>
        </w:rPr>
        <w:t xml:space="preserve"> </w:t>
      </w:r>
      <w:r>
        <w:t>Клокова</w:t>
      </w:r>
      <w:r>
        <w:rPr>
          <w:spacing w:val="-4"/>
        </w:rPr>
        <w:t xml:space="preserve"> </w:t>
      </w:r>
      <w:r>
        <w:t>М.</w:t>
      </w:r>
      <w:r>
        <w:rPr>
          <w:spacing w:val="-4"/>
        </w:rPr>
        <w:t xml:space="preserve"> </w:t>
      </w:r>
      <w:r>
        <w:t>«Мой</w:t>
      </w:r>
      <w:r>
        <w:rPr>
          <w:spacing w:val="-3"/>
        </w:rPr>
        <w:t xml:space="preserve"> </w:t>
      </w:r>
      <w:r>
        <w:rPr>
          <w:spacing w:val="-2"/>
        </w:rPr>
        <w:t>конь»,</w:t>
      </w:r>
    </w:p>
    <w:p w:rsidR="00C374AF" w:rsidRDefault="00506334">
      <w:pPr>
        <w:pStyle w:val="a8"/>
        <w:spacing w:line="322" w:lineRule="exact"/>
      </w:pPr>
      <w:r>
        <w:t>«Гоп-гоп»,</w:t>
      </w:r>
      <w:r>
        <w:rPr>
          <w:spacing w:val="46"/>
        </w:rPr>
        <w:t xml:space="preserve"> </w:t>
      </w:r>
      <w:r>
        <w:t>Лагздынь</w:t>
      </w:r>
      <w:r>
        <w:rPr>
          <w:spacing w:val="49"/>
        </w:rPr>
        <w:t xml:space="preserve"> </w:t>
      </w:r>
      <w:r>
        <w:t>Г.Р.</w:t>
      </w:r>
      <w:r>
        <w:rPr>
          <w:spacing w:val="49"/>
        </w:rPr>
        <w:t xml:space="preserve"> </w:t>
      </w:r>
      <w:r>
        <w:t>«Зайка,</w:t>
      </w:r>
      <w:r>
        <w:rPr>
          <w:spacing w:val="50"/>
        </w:rPr>
        <w:t xml:space="preserve"> </w:t>
      </w:r>
      <w:r>
        <w:t>зайка,</w:t>
      </w:r>
      <w:r>
        <w:rPr>
          <w:spacing w:val="49"/>
        </w:rPr>
        <w:t xml:space="preserve"> </w:t>
      </w:r>
      <w:r>
        <w:t>попляши!»,</w:t>
      </w:r>
      <w:r>
        <w:rPr>
          <w:spacing w:val="49"/>
        </w:rPr>
        <w:t xml:space="preserve"> </w:t>
      </w:r>
      <w:r>
        <w:t>Маршак</w:t>
      </w:r>
      <w:r>
        <w:rPr>
          <w:spacing w:val="50"/>
        </w:rPr>
        <w:t xml:space="preserve"> </w:t>
      </w:r>
      <w:r>
        <w:t>С.Я.</w:t>
      </w:r>
      <w:r>
        <w:rPr>
          <w:spacing w:val="49"/>
        </w:rPr>
        <w:t xml:space="preserve"> </w:t>
      </w:r>
      <w:r>
        <w:rPr>
          <w:spacing w:val="-2"/>
        </w:rPr>
        <w:t>«Слон»,</w:t>
      </w:r>
    </w:p>
    <w:p w:rsidR="00C374AF" w:rsidRDefault="00506334">
      <w:pPr>
        <w:pStyle w:val="a8"/>
        <w:ind w:right="405"/>
      </w:pPr>
      <w:r>
        <w:t>«Тигренок», «Совята»(из цикла «Детки в клетке»), Орлова А. «Пальчики- мальчики», Стрельникова К. «Кряк-кряк», Токмакова И.П. «Баиньки»,</w:t>
      </w:r>
      <w:r>
        <w:rPr>
          <w:spacing w:val="40"/>
        </w:rPr>
        <w:t xml:space="preserve"> </w:t>
      </w:r>
      <w:r>
        <w:t>Усачев А. «Рукавичка».</w:t>
      </w:r>
    </w:p>
    <w:p w:rsidR="00C374AF" w:rsidRDefault="00506334">
      <w:pPr>
        <w:pStyle w:val="a8"/>
        <w:ind w:right="409" w:firstLine="707"/>
      </w:pPr>
      <w:r>
        <w:rPr>
          <w:i/>
        </w:rPr>
        <w:t xml:space="preserve">Проза. </w:t>
      </w:r>
      <w:r>
        <w:t>Александрова З.Н. «Хрюшка и Чушка», Б.Ф. «Маша и Миша», Пантелеев Л. «Как поросенок говорить научился», Сутеев В.Г. «Цыпленок и утенок», Чарушин Е.И. «Курочка»(из цикла «Большие и маленькие»), Чуковский К.И. «Цыпленок».</w:t>
      </w:r>
    </w:p>
    <w:p w:rsidR="00C374AF" w:rsidRDefault="00506334">
      <w:pPr>
        <w:pStyle w:val="3"/>
        <w:numPr>
          <w:ilvl w:val="3"/>
          <w:numId w:val="1"/>
        </w:numPr>
        <w:tabs>
          <w:tab w:val="left" w:pos="2519"/>
        </w:tabs>
        <w:spacing w:before="7"/>
        <w:ind w:left="2519" w:hanging="909"/>
        <w:rPr>
          <w:u w:val="none"/>
        </w:rPr>
      </w:pPr>
      <w:r>
        <w:rPr>
          <w:u w:val="none"/>
        </w:rPr>
        <w:t>От</w:t>
      </w:r>
      <w:r>
        <w:rPr>
          <w:spacing w:val="1"/>
          <w:u w:val="none"/>
        </w:rPr>
        <w:t xml:space="preserve"> </w:t>
      </w:r>
      <w:r>
        <w:rPr>
          <w:u w:val="none"/>
        </w:rPr>
        <w:t>2</w:t>
      </w:r>
      <w:r>
        <w:rPr>
          <w:spacing w:val="-3"/>
          <w:u w:val="none"/>
        </w:rPr>
        <w:t xml:space="preserve"> </w:t>
      </w:r>
      <w:r>
        <w:rPr>
          <w:u w:val="none"/>
        </w:rPr>
        <w:t>до</w:t>
      </w:r>
      <w:r>
        <w:rPr>
          <w:spacing w:val="-1"/>
          <w:u w:val="none"/>
        </w:rPr>
        <w:t xml:space="preserve"> </w:t>
      </w:r>
      <w:r>
        <w:rPr>
          <w:u w:val="none"/>
        </w:rPr>
        <w:t>3</w:t>
      </w:r>
      <w:r>
        <w:rPr>
          <w:spacing w:val="-2"/>
          <w:u w:val="none"/>
        </w:rPr>
        <w:t xml:space="preserve"> </w:t>
      </w:r>
      <w:r>
        <w:rPr>
          <w:spacing w:val="-5"/>
          <w:u w:val="none"/>
        </w:rPr>
        <w:t>лет</w:t>
      </w:r>
    </w:p>
    <w:p w:rsidR="00C374AF" w:rsidRDefault="00506334">
      <w:pPr>
        <w:pStyle w:val="a8"/>
        <w:ind w:right="403" w:firstLine="707"/>
      </w:pPr>
      <w:r>
        <w:rPr>
          <w:i/>
        </w:rPr>
        <w:t>Малые формы фольклора.</w:t>
      </w:r>
      <w:r>
        <w:t>«А баиньки-баиньки», «Бежала лесочком</w:t>
      </w:r>
      <w:r>
        <w:rPr>
          <w:spacing w:val="40"/>
        </w:rPr>
        <w:t xml:space="preserve"> </w:t>
      </w:r>
      <w:r>
        <w:t>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w:t>
      </w:r>
      <w:r>
        <w:rPr>
          <w:spacing w:val="-4"/>
        </w:rPr>
        <w:t xml:space="preserve"> </w:t>
      </w:r>
      <w:r>
        <w:t>«Наша</w:t>
      </w:r>
      <w:r>
        <w:rPr>
          <w:spacing w:val="-3"/>
        </w:rPr>
        <w:t xml:space="preserve"> </w:t>
      </w:r>
      <w:r>
        <w:t>Маша</w:t>
      </w:r>
      <w:r>
        <w:rPr>
          <w:spacing w:val="-5"/>
        </w:rPr>
        <w:t xml:space="preserve"> </w:t>
      </w:r>
      <w:r>
        <w:t>маленька...»,</w:t>
      </w:r>
      <w:r>
        <w:rPr>
          <w:spacing w:val="-4"/>
        </w:rPr>
        <w:t xml:space="preserve"> </w:t>
      </w:r>
      <w:r>
        <w:t>«Наши</w:t>
      </w:r>
      <w:r>
        <w:rPr>
          <w:spacing w:val="-1"/>
        </w:rPr>
        <w:t xml:space="preserve"> </w:t>
      </w:r>
      <w:r>
        <w:t>уточки</w:t>
      </w:r>
      <w:r>
        <w:rPr>
          <w:spacing w:val="-2"/>
        </w:rPr>
        <w:t xml:space="preserve"> </w:t>
      </w:r>
      <w:r>
        <w:t>с</w:t>
      </w:r>
      <w:r>
        <w:rPr>
          <w:spacing w:val="-7"/>
        </w:rPr>
        <w:t xml:space="preserve"> </w:t>
      </w:r>
      <w:r>
        <w:t>утра»,</w:t>
      </w:r>
      <w:r>
        <w:rPr>
          <w:spacing w:val="-2"/>
        </w:rPr>
        <w:t xml:space="preserve"> </w:t>
      </w:r>
      <w:r>
        <w:t>«Огуречик, огуречик...», «Ой ду-ду, ду-ду, ду-ду! Сидит ворон на дубу», «Поехали, поехали»,</w:t>
      </w:r>
      <w:r>
        <w:rPr>
          <w:spacing w:val="-2"/>
        </w:rPr>
        <w:t xml:space="preserve"> </w:t>
      </w:r>
      <w:r>
        <w:t>«Пошел</w:t>
      </w:r>
      <w:r>
        <w:rPr>
          <w:spacing w:val="-3"/>
        </w:rPr>
        <w:t xml:space="preserve"> </w:t>
      </w:r>
      <w:r>
        <w:t>котик</w:t>
      </w:r>
      <w:r>
        <w:rPr>
          <w:spacing w:val="-1"/>
        </w:rPr>
        <w:t xml:space="preserve"> </w:t>
      </w:r>
      <w:r>
        <w:t>на</w:t>
      </w:r>
      <w:r>
        <w:rPr>
          <w:spacing w:val="-2"/>
        </w:rPr>
        <w:t xml:space="preserve"> </w:t>
      </w:r>
      <w:r>
        <w:t>Торжок...»,</w:t>
      </w:r>
      <w:r>
        <w:rPr>
          <w:spacing w:val="-2"/>
        </w:rPr>
        <w:t xml:space="preserve"> </w:t>
      </w:r>
      <w:r>
        <w:t>«Тили-бом!...»,</w:t>
      </w:r>
      <w:r>
        <w:rPr>
          <w:spacing w:val="-2"/>
        </w:rPr>
        <w:t xml:space="preserve"> </w:t>
      </w:r>
      <w:r>
        <w:t>«Уж</w:t>
      </w:r>
      <w:r>
        <w:rPr>
          <w:spacing w:val="-1"/>
        </w:rPr>
        <w:t xml:space="preserve"> </w:t>
      </w:r>
      <w:r>
        <w:t>ты,</w:t>
      </w:r>
      <w:r>
        <w:rPr>
          <w:spacing w:val="-2"/>
        </w:rPr>
        <w:t xml:space="preserve"> </w:t>
      </w:r>
      <w:r>
        <w:t>радуга-дуга»,</w:t>
      </w:r>
    </w:p>
    <w:p w:rsidR="00C374AF" w:rsidRDefault="00506334">
      <w:pPr>
        <w:pStyle w:val="a8"/>
        <w:spacing w:line="321" w:lineRule="exact"/>
      </w:pPr>
      <w:r>
        <w:t>«Улитка,</w:t>
      </w:r>
      <w:r>
        <w:rPr>
          <w:spacing w:val="-5"/>
        </w:rPr>
        <w:t xml:space="preserve"> </w:t>
      </w:r>
      <w:r>
        <w:t>улитка...»,</w:t>
      </w:r>
      <w:r>
        <w:rPr>
          <w:spacing w:val="-4"/>
        </w:rPr>
        <w:t xml:space="preserve"> </w:t>
      </w:r>
      <w:r>
        <w:t>«Чики,</w:t>
      </w:r>
      <w:r>
        <w:rPr>
          <w:spacing w:val="-6"/>
        </w:rPr>
        <w:t xml:space="preserve"> </w:t>
      </w:r>
      <w:r>
        <w:t>чики,</w:t>
      </w:r>
      <w:r>
        <w:rPr>
          <w:spacing w:val="-5"/>
        </w:rPr>
        <w:t xml:space="preserve"> </w:t>
      </w:r>
      <w:r>
        <w:rPr>
          <w:spacing w:val="-2"/>
        </w:rPr>
        <w:t>кички...».</w:t>
      </w:r>
    </w:p>
    <w:p w:rsidR="00C374AF" w:rsidRDefault="00506334">
      <w:pPr>
        <w:spacing w:line="322" w:lineRule="exact"/>
        <w:ind w:right="407"/>
        <w:jc w:val="right"/>
        <w:rPr>
          <w:sz w:val="28"/>
        </w:rPr>
      </w:pPr>
      <w:r>
        <w:rPr>
          <w:i/>
          <w:sz w:val="28"/>
        </w:rPr>
        <w:t>Русские</w:t>
      </w:r>
      <w:r>
        <w:rPr>
          <w:i/>
          <w:spacing w:val="70"/>
          <w:w w:val="150"/>
          <w:sz w:val="28"/>
        </w:rPr>
        <w:t xml:space="preserve"> </w:t>
      </w:r>
      <w:r>
        <w:rPr>
          <w:i/>
          <w:sz w:val="28"/>
        </w:rPr>
        <w:t>народные</w:t>
      </w:r>
      <w:r>
        <w:rPr>
          <w:i/>
          <w:spacing w:val="71"/>
          <w:w w:val="150"/>
          <w:sz w:val="28"/>
        </w:rPr>
        <w:t xml:space="preserve"> </w:t>
      </w:r>
      <w:r>
        <w:rPr>
          <w:i/>
          <w:sz w:val="28"/>
        </w:rPr>
        <w:t>сказки.</w:t>
      </w:r>
      <w:r>
        <w:rPr>
          <w:sz w:val="28"/>
        </w:rPr>
        <w:t>«Заюшкина</w:t>
      </w:r>
      <w:r>
        <w:rPr>
          <w:spacing w:val="70"/>
          <w:w w:val="150"/>
          <w:sz w:val="28"/>
        </w:rPr>
        <w:t xml:space="preserve"> </w:t>
      </w:r>
      <w:r>
        <w:rPr>
          <w:sz w:val="28"/>
        </w:rPr>
        <w:t>избушка»(обраб.</w:t>
      </w:r>
      <w:r>
        <w:rPr>
          <w:spacing w:val="70"/>
          <w:w w:val="150"/>
          <w:sz w:val="28"/>
        </w:rPr>
        <w:t xml:space="preserve"> </w:t>
      </w:r>
      <w:r>
        <w:rPr>
          <w:sz w:val="28"/>
        </w:rPr>
        <w:t>О.</w:t>
      </w:r>
      <w:r>
        <w:rPr>
          <w:spacing w:val="72"/>
          <w:w w:val="150"/>
          <w:sz w:val="28"/>
        </w:rPr>
        <w:t xml:space="preserve"> </w:t>
      </w:r>
      <w:r>
        <w:rPr>
          <w:spacing w:val="-2"/>
          <w:sz w:val="28"/>
        </w:rPr>
        <w:t>Капицы),</w:t>
      </w:r>
    </w:p>
    <w:p w:rsidR="00C374AF" w:rsidRDefault="00506334">
      <w:pPr>
        <w:pStyle w:val="a8"/>
        <w:tabs>
          <w:tab w:val="left" w:pos="796"/>
          <w:tab w:val="left" w:pos="1518"/>
          <w:tab w:val="left" w:pos="2760"/>
          <w:tab w:val="left" w:pos="5192"/>
          <w:tab w:val="left" w:pos="5990"/>
          <w:tab w:val="left" w:pos="7447"/>
          <w:tab w:val="left" w:pos="8315"/>
          <w:tab w:val="left" w:pos="9200"/>
        </w:tabs>
        <w:ind w:left="0" w:right="411"/>
        <w:jc w:val="right"/>
      </w:pPr>
      <w:r>
        <w:rPr>
          <w:spacing w:val="-4"/>
        </w:rPr>
        <w:t>«Как</w:t>
      </w:r>
      <w:r>
        <w:tab/>
      </w:r>
      <w:r>
        <w:rPr>
          <w:spacing w:val="-4"/>
        </w:rPr>
        <w:t>коза</w:t>
      </w:r>
      <w:r>
        <w:tab/>
      </w:r>
      <w:r>
        <w:rPr>
          <w:spacing w:val="-2"/>
        </w:rPr>
        <w:t>избушку</w:t>
      </w:r>
      <w:r>
        <w:tab/>
      </w:r>
      <w:r>
        <w:rPr>
          <w:spacing w:val="-2"/>
        </w:rPr>
        <w:t>построила»(обраб.</w:t>
      </w:r>
      <w:r>
        <w:tab/>
      </w:r>
      <w:r>
        <w:rPr>
          <w:spacing w:val="-4"/>
        </w:rPr>
        <w:t>М.А.</w:t>
      </w:r>
      <w:r>
        <w:tab/>
      </w:r>
      <w:r>
        <w:rPr>
          <w:spacing w:val="-2"/>
        </w:rPr>
        <w:t>Булатова),</w:t>
      </w:r>
      <w:r>
        <w:tab/>
      </w:r>
      <w:r>
        <w:rPr>
          <w:spacing w:val="-2"/>
        </w:rPr>
        <w:t>«Кот,</w:t>
      </w:r>
      <w:r>
        <w:tab/>
      </w:r>
      <w:r>
        <w:rPr>
          <w:spacing w:val="-2"/>
        </w:rPr>
        <w:t>петух</w:t>
      </w:r>
      <w:r>
        <w:tab/>
      </w:r>
      <w:r>
        <w:rPr>
          <w:spacing w:val="-10"/>
        </w:rPr>
        <w:t>и</w:t>
      </w:r>
    </w:p>
    <w:p w:rsidR="00C374AF" w:rsidRDefault="00C374AF">
      <w:pPr>
        <w:jc w:val="right"/>
        <w:sectPr w:rsidR="00C374AF">
          <w:pgSz w:w="11910" w:h="16840"/>
          <w:pgMar w:top="1140" w:right="440" w:bottom="280" w:left="800" w:header="749" w:footer="0" w:gutter="0"/>
          <w:cols w:space="720"/>
        </w:sectPr>
      </w:pPr>
    </w:p>
    <w:p w:rsidR="00C374AF" w:rsidRDefault="00506334">
      <w:pPr>
        <w:pStyle w:val="a8"/>
        <w:spacing w:before="91"/>
        <w:ind w:right="411"/>
      </w:pPr>
      <w:r>
        <w:lastRenderedPageBreak/>
        <w:t>лиса»(обраб. М. Боголюбской), «Лиса и заяц»(обраб. В. Даля), «Маша и медведь»(обраб. М.А. Булатова), «Снегурушка и лиса»(обраб. А.Н.</w:t>
      </w:r>
      <w:r>
        <w:rPr>
          <w:spacing w:val="40"/>
        </w:rPr>
        <w:t xml:space="preserve"> </w:t>
      </w:r>
      <w:r>
        <w:rPr>
          <w:spacing w:val="-2"/>
        </w:rPr>
        <w:t>Толстого).</w:t>
      </w:r>
    </w:p>
    <w:p w:rsidR="00C374AF" w:rsidRDefault="00506334">
      <w:pPr>
        <w:pStyle w:val="a8"/>
        <w:ind w:right="403" w:firstLine="707"/>
      </w:pPr>
      <w:r>
        <w:rPr>
          <w:i/>
        </w:rPr>
        <w:t>Фольклор народов мира.</w:t>
      </w:r>
      <w:r>
        <w:t>«В гостях у королевы», «Разговор», англ. нар. песенки (пер. и обраб. С. Маршака); «Ой ты заюшка-пострел...», пер. с молд. И.</w:t>
      </w:r>
      <w:r>
        <w:rPr>
          <w:spacing w:val="-3"/>
        </w:rPr>
        <w:t xml:space="preserve"> </w:t>
      </w:r>
      <w:r>
        <w:t>Токмаковой; «Снегирек», пер. с нем. В. Викторова, «Три веселых братца», пер.</w:t>
      </w:r>
      <w:r>
        <w:rPr>
          <w:spacing w:val="22"/>
        </w:rPr>
        <w:t xml:space="preserve"> </w:t>
      </w:r>
      <w:r>
        <w:t>с</w:t>
      </w:r>
      <w:r>
        <w:rPr>
          <w:spacing w:val="23"/>
        </w:rPr>
        <w:t xml:space="preserve"> </w:t>
      </w:r>
      <w:r>
        <w:t>нем.</w:t>
      </w:r>
      <w:r>
        <w:rPr>
          <w:spacing w:val="22"/>
        </w:rPr>
        <w:t xml:space="preserve"> </w:t>
      </w:r>
      <w:r>
        <w:t>Л.</w:t>
      </w:r>
      <w:r>
        <w:rPr>
          <w:spacing w:val="21"/>
        </w:rPr>
        <w:t xml:space="preserve"> </w:t>
      </w:r>
      <w:r>
        <w:t>Яхнина;</w:t>
      </w:r>
      <w:r>
        <w:rPr>
          <w:spacing w:val="24"/>
        </w:rPr>
        <w:t xml:space="preserve"> </w:t>
      </w:r>
      <w:r>
        <w:t>«Ты,</w:t>
      </w:r>
      <w:r>
        <w:rPr>
          <w:spacing w:val="22"/>
        </w:rPr>
        <w:t xml:space="preserve"> </w:t>
      </w:r>
      <w:r>
        <w:t>собачка,</w:t>
      </w:r>
      <w:r>
        <w:rPr>
          <w:spacing w:val="22"/>
        </w:rPr>
        <w:t xml:space="preserve"> </w:t>
      </w:r>
      <w:r>
        <w:t>не</w:t>
      </w:r>
      <w:r>
        <w:rPr>
          <w:spacing w:val="23"/>
        </w:rPr>
        <w:t xml:space="preserve"> </w:t>
      </w:r>
      <w:r>
        <w:t>лай...»,</w:t>
      </w:r>
      <w:r>
        <w:rPr>
          <w:spacing w:val="22"/>
        </w:rPr>
        <w:t xml:space="preserve"> </w:t>
      </w:r>
      <w:r>
        <w:t>пер.</w:t>
      </w:r>
      <w:r>
        <w:rPr>
          <w:spacing w:val="22"/>
        </w:rPr>
        <w:t xml:space="preserve"> </w:t>
      </w:r>
      <w:r>
        <w:t>с</w:t>
      </w:r>
      <w:r>
        <w:rPr>
          <w:spacing w:val="23"/>
        </w:rPr>
        <w:t xml:space="preserve"> </w:t>
      </w:r>
      <w:r>
        <w:t>молд.</w:t>
      </w:r>
      <w:r>
        <w:rPr>
          <w:spacing w:val="22"/>
        </w:rPr>
        <w:t xml:space="preserve"> </w:t>
      </w:r>
      <w:r>
        <w:t>И.</w:t>
      </w:r>
      <w:r>
        <w:rPr>
          <w:spacing w:val="22"/>
        </w:rPr>
        <w:t xml:space="preserve"> </w:t>
      </w:r>
      <w:r>
        <w:t>Токмаковой;</w:t>
      </w:r>
    </w:p>
    <w:p w:rsidR="00C374AF" w:rsidRDefault="00506334">
      <w:pPr>
        <w:pStyle w:val="a8"/>
        <w:spacing w:before="1"/>
        <w:ind w:right="410"/>
      </w:pPr>
      <w:r>
        <w:t>«У солнышка в гостях», словацк. нар. сказка (пер. и обраб. С. Могилевской и Л. Зориной).</w:t>
      </w:r>
    </w:p>
    <w:p w:rsidR="00C374AF" w:rsidRDefault="00506334">
      <w:pPr>
        <w:spacing w:line="321" w:lineRule="exact"/>
        <w:ind w:left="1610"/>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C374AF" w:rsidRDefault="00506334">
      <w:pPr>
        <w:pStyle w:val="a8"/>
        <w:spacing w:line="242" w:lineRule="auto"/>
        <w:ind w:right="407" w:firstLine="707"/>
      </w:pPr>
      <w:r>
        <w:rPr>
          <w:i/>
        </w:rPr>
        <w:t xml:space="preserve">Поэзия. </w:t>
      </w:r>
      <w:r>
        <w:t>Аким Я.Л. «Мама»; Александрова З.Н. «Гули-гули», «Арбуз»; Барто</w:t>
      </w:r>
      <w:r>
        <w:rPr>
          <w:spacing w:val="77"/>
          <w:w w:val="150"/>
        </w:rPr>
        <w:t xml:space="preserve"> </w:t>
      </w:r>
      <w:r>
        <w:t>А.,</w:t>
      </w:r>
      <w:r>
        <w:rPr>
          <w:spacing w:val="76"/>
          <w:w w:val="150"/>
        </w:rPr>
        <w:t xml:space="preserve"> </w:t>
      </w:r>
      <w:r>
        <w:t>Барто</w:t>
      </w:r>
      <w:r>
        <w:rPr>
          <w:spacing w:val="78"/>
          <w:w w:val="150"/>
        </w:rPr>
        <w:t xml:space="preserve"> </w:t>
      </w:r>
      <w:r>
        <w:t>П.</w:t>
      </w:r>
      <w:r>
        <w:rPr>
          <w:spacing w:val="76"/>
          <w:w w:val="150"/>
        </w:rPr>
        <w:t xml:space="preserve"> </w:t>
      </w:r>
      <w:r>
        <w:t>«Девочка-рёвушка»;</w:t>
      </w:r>
      <w:r>
        <w:rPr>
          <w:spacing w:val="78"/>
          <w:w w:val="150"/>
        </w:rPr>
        <w:t xml:space="preserve"> </w:t>
      </w:r>
      <w:r>
        <w:t>Берестов</w:t>
      </w:r>
      <w:r>
        <w:rPr>
          <w:spacing w:val="76"/>
          <w:w w:val="150"/>
        </w:rPr>
        <w:t xml:space="preserve"> </w:t>
      </w:r>
      <w:r>
        <w:t>В.Д.</w:t>
      </w:r>
      <w:r>
        <w:rPr>
          <w:spacing w:val="74"/>
          <w:w w:val="150"/>
        </w:rPr>
        <w:t xml:space="preserve"> </w:t>
      </w:r>
      <w:r>
        <w:t>«Веселое</w:t>
      </w:r>
      <w:r>
        <w:rPr>
          <w:spacing w:val="78"/>
          <w:w w:val="150"/>
        </w:rPr>
        <w:t xml:space="preserve"> </w:t>
      </w:r>
      <w:r>
        <w:rPr>
          <w:spacing w:val="-2"/>
        </w:rPr>
        <w:t>лето»,</w:t>
      </w:r>
    </w:p>
    <w:p w:rsidR="00C374AF" w:rsidRDefault="00506334">
      <w:pPr>
        <w:pStyle w:val="a8"/>
        <w:spacing w:line="318" w:lineRule="exact"/>
      </w:pPr>
      <w:r>
        <w:t>«Мишка,</w:t>
      </w:r>
      <w:r>
        <w:rPr>
          <w:spacing w:val="51"/>
          <w:w w:val="150"/>
        </w:rPr>
        <w:t xml:space="preserve"> </w:t>
      </w:r>
      <w:r>
        <w:t>мишка,</w:t>
      </w:r>
      <w:r>
        <w:rPr>
          <w:spacing w:val="54"/>
          <w:w w:val="150"/>
        </w:rPr>
        <w:t xml:space="preserve"> </w:t>
      </w:r>
      <w:r>
        <w:t>лежебока»,</w:t>
      </w:r>
      <w:r>
        <w:rPr>
          <w:spacing w:val="54"/>
          <w:w w:val="150"/>
        </w:rPr>
        <w:t xml:space="preserve"> </w:t>
      </w:r>
      <w:r>
        <w:t>«Котенок»,</w:t>
      </w:r>
      <w:r>
        <w:rPr>
          <w:spacing w:val="53"/>
          <w:w w:val="150"/>
        </w:rPr>
        <w:t xml:space="preserve"> </w:t>
      </w:r>
      <w:r>
        <w:t>«Воробушки»;</w:t>
      </w:r>
      <w:r>
        <w:rPr>
          <w:spacing w:val="55"/>
          <w:w w:val="150"/>
        </w:rPr>
        <w:t xml:space="preserve"> </w:t>
      </w:r>
      <w:r>
        <w:t>Введенский</w:t>
      </w:r>
      <w:r>
        <w:rPr>
          <w:spacing w:val="55"/>
          <w:w w:val="150"/>
        </w:rPr>
        <w:t xml:space="preserve"> </w:t>
      </w:r>
      <w:r>
        <w:rPr>
          <w:spacing w:val="-4"/>
        </w:rPr>
        <w:t>А.И.</w:t>
      </w:r>
    </w:p>
    <w:p w:rsidR="00C374AF" w:rsidRDefault="00506334">
      <w:pPr>
        <w:pStyle w:val="a8"/>
        <w:ind w:right="408"/>
      </w:pPr>
      <w:r>
        <w:t>«Мышка»;</w:t>
      </w:r>
      <w:r>
        <w:rPr>
          <w:spacing w:val="-2"/>
        </w:rPr>
        <w:t xml:space="preserve"> </w:t>
      </w:r>
      <w:r>
        <w:t>Лагздынь</w:t>
      </w:r>
      <w:r>
        <w:rPr>
          <w:spacing w:val="-2"/>
        </w:rPr>
        <w:t xml:space="preserve"> </w:t>
      </w:r>
      <w:r>
        <w:t>Г.Р.</w:t>
      </w:r>
      <w:r>
        <w:rPr>
          <w:spacing w:val="-3"/>
        </w:rPr>
        <w:t xml:space="preserve"> </w:t>
      </w:r>
      <w:r>
        <w:t>«Петушок»; Лермонтов</w:t>
      </w:r>
      <w:r>
        <w:rPr>
          <w:spacing w:val="-2"/>
        </w:rPr>
        <w:t xml:space="preserve"> </w:t>
      </w:r>
      <w:r>
        <w:t>М.Ю.</w:t>
      </w:r>
      <w:r>
        <w:rPr>
          <w:spacing w:val="-2"/>
        </w:rPr>
        <w:t xml:space="preserve"> </w:t>
      </w:r>
      <w:r>
        <w:t>«Спи,</w:t>
      </w:r>
      <w:r>
        <w:rPr>
          <w:spacing w:val="-2"/>
        </w:rPr>
        <w:t xml:space="preserve"> </w:t>
      </w:r>
      <w:r>
        <w:t>младенец...»(из стихотворения «Казачья колыбельная»); Маршак С.Я. «Сказка о глупом мышонке»; Мошковская Э.Э. «Приказ»(в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C374AF" w:rsidRDefault="00506334">
      <w:pPr>
        <w:pStyle w:val="a8"/>
        <w:ind w:right="404" w:firstLine="707"/>
      </w:pPr>
      <w:r>
        <w:rPr>
          <w:i/>
        </w:rPr>
        <w:t xml:space="preserve">Проза. </w:t>
      </w:r>
      <w:r>
        <w:t>Бианки В.В. «Лис и мышонок»; Калинина Н.Д. «В лесу»(из книги «Летом»), «Про жука», «Как Саша и Алеша</w:t>
      </w:r>
      <w:r>
        <w:rPr>
          <w:spacing w:val="-1"/>
        </w:rPr>
        <w:t xml:space="preserve"> </w:t>
      </w:r>
      <w:r>
        <w:t>пришли в</w:t>
      </w:r>
      <w:r>
        <w:rPr>
          <w:spacing w:val="-1"/>
        </w:rPr>
        <w:t xml:space="preserve"> </w:t>
      </w:r>
      <w:r>
        <w:t>детский сад»(1-2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«Волк»(рассказы по выбору); Толстой</w:t>
      </w:r>
      <w:r>
        <w:rPr>
          <w:spacing w:val="42"/>
        </w:rPr>
        <w:t xml:space="preserve">  </w:t>
      </w:r>
      <w:r>
        <w:t>Л.Н.</w:t>
      </w:r>
      <w:r>
        <w:rPr>
          <w:spacing w:val="42"/>
        </w:rPr>
        <w:t xml:space="preserve">  </w:t>
      </w:r>
      <w:r>
        <w:t>«Три</w:t>
      </w:r>
      <w:r>
        <w:rPr>
          <w:spacing w:val="43"/>
        </w:rPr>
        <w:t xml:space="preserve">  </w:t>
      </w:r>
      <w:r>
        <w:t>медведя»,</w:t>
      </w:r>
      <w:r>
        <w:rPr>
          <w:spacing w:val="41"/>
        </w:rPr>
        <w:t xml:space="preserve">  </w:t>
      </w:r>
      <w:r>
        <w:t>«Косточка»;</w:t>
      </w:r>
      <w:r>
        <w:rPr>
          <w:spacing w:val="43"/>
        </w:rPr>
        <w:t xml:space="preserve">  </w:t>
      </w:r>
      <w:r>
        <w:t>Ушинский</w:t>
      </w:r>
      <w:r>
        <w:rPr>
          <w:spacing w:val="42"/>
        </w:rPr>
        <w:t xml:space="preserve">  </w:t>
      </w:r>
      <w:r>
        <w:t>К.Д.</w:t>
      </w:r>
      <w:r>
        <w:rPr>
          <w:spacing w:val="42"/>
        </w:rPr>
        <w:t xml:space="preserve">  </w:t>
      </w:r>
      <w:r>
        <w:rPr>
          <w:spacing w:val="-2"/>
        </w:rPr>
        <w:t>«Васька»,</w:t>
      </w:r>
    </w:p>
    <w:p w:rsidR="00C374AF" w:rsidRDefault="00506334">
      <w:pPr>
        <w:pStyle w:val="a8"/>
        <w:ind w:right="415"/>
      </w:pPr>
      <w:r>
        <w:t>«Петушок с семьей», «Уточки»(рассказы по выбору); Чарушин Е.И. «В лесу»(1-3 рассказа по выбору), «Волчишко»; Чуковский К.И. «Мойдодыр».</w:t>
      </w:r>
    </w:p>
    <w:p w:rsidR="00C374AF" w:rsidRDefault="00506334">
      <w:pPr>
        <w:pStyle w:val="a8"/>
        <w:ind w:right="402" w:firstLine="707"/>
      </w:pPr>
      <w:r>
        <w:rPr>
          <w:i/>
        </w:rPr>
        <w:t xml:space="preserve">Произведения поэтов и писателей разных стран. </w:t>
      </w:r>
      <w: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C374AF" w:rsidRDefault="00506334">
      <w:pPr>
        <w:pStyle w:val="3"/>
        <w:numPr>
          <w:ilvl w:val="3"/>
          <w:numId w:val="1"/>
        </w:numPr>
        <w:tabs>
          <w:tab w:val="left" w:pos="2519"/>
        </w:tabs>
        <w:spacing w:before="7"/>
        <w:ind w:left="2519" w:hanging="909"/>
        <w:rPr>
          <w:u w:val="none"/>
        </w:rPr>
      </w:pPr>
      <w:r>
        <w:rPr>
          <w:u w:val="none"/>
        </w:rPr>
        <w:t>От</w:t>
      </w:r>
      <w:r>
        <w:rPr>
          <w:spacing w:val="-1"/>
          <w:u w:val="none"/>
        </w:rPr>
        <w:t xml:space="preserve"> </w:t>
      </w:r>
      <w:r>
        <w:rPr>
          <w:u w:val="none"/>
        </w:rPr>
        <w:t>3</w:t>
      </w:r>
      <w:r>
        <w:rPr>
          <w:spacing w:val="-2"/>
          <w:u w:val="none"/>
        </w:rPr>
        <w:t xml:space="preserve"> </w:t>
      </w:r>
      <w:r>
        <w:rPr>
          <w:u w:val="none"/>
        </w:rPr>
        <w:t>до</w:t>
      </w:r>
      <w:r>
        <w:rPr>
          <w:spacing w:val="-1"/>
          <w:u w:val="none"/>
        </w:rPr>
        <w:t xml:space="preserve"> </w:t>
      </w:r>
      <w:r>
        <w:rPr>
          <w:u w:val="none"/>
        </w:rPr>
        <w:t>4</w:t>
      </w:r>
      <w:r>
        <w:rPr>
          <w:spacing w:val="-2"/>
          <w:u w:val="none"/>
        </w:rPr>
        <w:t xml:space="preserve"> </w:t>
      </w:r>
      <w:r>
        <w:rPr>
          <w:spacing w:val="-5"/>
          <w:u w:val="none"/>
        </w:rPr>
        <w:t>лет</w:t>
      </w:r>
    </w:p>
    <w:p w:rsidR="00C374AF" w:rsidRDefault="00506334">
      <w:pPr>
        <w:spacing w:line="318" w:lineRule="exact"/>
        <w:ind w:left="1610"/>
        <w:jc w:val="both"/>
        <w:rPr>
          <w:sz w:val="28"/>
        </w:rPr>
      </w:pPr>
      <w:r>
        <w:rPr>
          <w:i/>
          <w:sz w:val="28"/>
        </w:rPr>
        <w:t>Малые</w:t>
      </w:r>
      <w:r>
        <w:rPr>
          <w:i/>
          <w:spacing w:val="36"/>
          <w:sz w:val="28"/>
        </w:rPr>
        <w:t xml:space="preserve"> </w:t>
      </w:r>
      <w:r>
        <w:rPr>
          <w:i/>
          <w:sz w:val="28"/>
        </w:rPr>
        <w:t>формы</w:t>
      </w:r>
      <w:r>
        <w:rPr>
          <w:i/>
          <w:spacing w:val="38"/>
          <w:sz w:val="28"/>
        </w:rPr>
        <w:t xml:space="preserve"> </w:t>
      </w:r>
      <w:r>
        <w:rPr>
          <w:i/>
          <w:sz w:val="28"/>
        </w:rPr>
        <w:t>фольклора.</w:t>
      </w:r>
      <w:r>
        <w:rPr>
          <w:sz w:val="28"/>
        </w:rPr>
        <w:t>«Ай,</w:t>
      </w:r>
      <w:r>
        <w:rPr>
          <w:spacing w:val="38"/>
          <w:sz w:val="28"/>
        </w:rPr>
        <w:t xml:space="preserve"> </w:t>
      </w:r>
      <w:r>
        <w:rPr>
          <w:sz w:val="28"/>
        </w:rPr>
        <w:t>качи-качи-качи...»,</w:t>
      </w:r>
      <w:r>
        <w:rPr>
          <w:spacing w:val="38"/>
          <w:sz w:val="28"/>
        </w:rPr>
        <w:t xml:space="preserve"> </w:t>
      </w:r>
      <w:r>
        <w:rPr>
          <w:sz w:val="28"/>
        </w:rPr>
        <w:t>«Божья</w:t>
      </w:r>
      <w:r>
        <w:rPr>
          <w:spacing w:val="37"/>
          <w:sz w:val="28"/>
        </w:rPr>
        <w:t xml:space="preserve"> </w:t>
      </w:r>
      <w:r>
        <w:rPr>
          <w:spacing w:val="-2"/>
          <w:sz w:val="28"/>
        </w:rPr>
        <w:t>коровка...»,</w:t>
      </w:r>
    </w:p>
    <w:p w:rsidR="00C374AF" w:rsidRDefault="00506334">
      <w:pPr>
        <w:pStyle w:val="a8"/>
        <w:ind w:right="403"/>
      </w:pPr>
      <w:r>
        <w:t>«Волчок-волчок,</w:t>
      </w:r>
      <w:r>
        <w:rPr>
          <w:spacing w:val="-2"/>
        </w:rPr>
        <w:t xml:space="preserve"> </w:t>
      </w:r>
      <w:r>
        <w:t>шерстяной</w:t>
      </w:r>
      <w:r>
        <w:rPr>
          <w:spacing w:val="-1"/>
        </w:rPr>
        <w:t xml:space="preserve"> </w:t>
      </w:r>
      <w:r>
        <w:t>бочок...»,</w:t>
      </w:r>
      <w:r>
        <w:rPr>
          <w:spacing w:val="-2"/>
        </w:rPr>
        <w:t xml:space="preserve"> </w:t>
      </w:r>
      <w:r>
        <w:t>«Дождик,</w:t>
      </w:r>
      <w:r>
        <w:rPr>
          <w:spacing w:val="-2"/>
        </w:rPr>
        <w:t xml:space="preserve"> </w:t>
      </w:r>
      <w:r>
        <w:t>дождик,</w:t>
      </w:r>
      <w:r>
        <w:rPr>
          <w:spacing w:val="-2"/>
        </w:rPr>
        <w:t xml:space="preserve"> </w:t>
      </w:r>
      <w:r>
        <w:t>пуще...»,</w:t>
      </w:r>
      <w:r>
        <w:rPr>
          <w:spacing w:val="-2"/>
        </w:rPr>
        <w:t xml:space="preserve"> </w:t>
      </w:r>
      <w:r>
        <w:t>«Еду-еду</w:t>
      </w:r>
      <w:r>
        <w:rPr>
          <w:spacing w:val="-6"/>
        </w:rPr>
        <w:t xml:space="preserve"> </w:t>
      </w:r>
      <w:r>
        <w:t>к бабе, к деду...», «Жили у бабуси...», «Заинька, попляши...», «Заря- заряница...»; «Как без дудки, без дуды...», «Как у нашего кота...», «Кисонька- мурысенька...», «Курочка-рябушечка...», «На улице три курицы...», «Ночь пришла...»,</w:t>
      </w:r>
      <w:r>
        <w:rPr>
          <w:spacing w:val="58"/>
          <w:w w:val="150"/>
        </w:rPr>
        <w:t xml:space="preserve"> </w:t>
      </w:r>
      <w:r>
        <w:t>«Пальчик-мальчик...»,</w:t>
      </w:r>
      <w:r>
        <w:rPr>
          <w:spacing w:val="60"/>
          <w:w w:val="150"/>
        </w:rPr>
        <w:t xml:space="preserve"> </w:t>
      </w:r>
      <w:r>
        <w:t>«Привяжу</w:t>
      </w:r>
      <w:r>
        <w:rPr>
          <w:spacing w:val="58"/>
          <w:w w:val="150"/>
        </w:rPr>
        <w:t xml:space="preserve"> </w:t>
      </w:r>
      <w:r>
        <w:t>я</w:t>
      </w:r>
      <w:r>
        <w:rPr>
          <w:spacing w:val="61"/>
          <w:w w:val="150"/>
        </w:rPr>
        <w:t xml:space="preserve"> </w:t>
      </w:r>
      <w:r>
        <w:t>козлика»,</w:t>
      </w:r>
      <w:r>
        <w:rPr>
          <w:spacing w:val="61"/>
          <w:w w:val="150"/>
        </w:rPr>
        <w:t xml:space="preserve"> </w:t>
      </w:r>
      <w:r>
        <w:t>«Радуга-</w:t>
      </w:r>
      <w:r>
        <w:rPr>
          <w:spacing w:val="-2"/>
        </w:rPr>
        <w:t>дуга...»,</w:t>
      </w:r>
    </w:p>
    <w:p w:rsidR="00C374AF" w:rsidRDefault="00506334">
      <w:pPr>
        <w:pStyle w:val="a8"/>
        <w:spacing w:line="322" w:lineRule="exact"/>
      </w:pPr>
      <w:r>
        <w:t>«Сидит</w:t>
      </w:r>
      <w:r>
        <w:rPr>
          <w:spacing w:val="44"/>
        </w:rPr>
        <w:t xml:space="preserve"> </w:t>
      </w:r>
      <w:r>
        <w:t>белка</w:t>
      </w:r>
      <w:r>
        <w:rPr>
          <w:spacing w:val="47"/>
        </w:rPr>
        <w:t xml:space="preserve"> </w:t>
      </w:r>
      <w:r>
        <w:t>на</w:t>
      </w:r>
      <w:r>
        <w:rPr>
          <w:spacing w:val="48"/>
        </w:rPr>
        <w:t xml:space="preserve"> </w:t>
      </w:r>
      <w:r>
        <w:t>тележке...»,</w:t>
      </w:r>
      <w:r>
        <w:rPr>
          <w:spacing w:val="46"/>
        </w:rPr>
        <w:t xml:space="preserve"> </w:t>
      </w:r>
      <w:r>
        <w:t>«Сорока,</w:t>
      </w:r>
      <w:r>
        <w:rPr>
          <w:spacing w:val="44"/>
        </w:rPr>
        <w:t xml:space="preserve"> </w:t>
      </w:r>
      <w:r>
        <w:t>сорока...»,</w:t>
      </w:r>
      <w:r>
        <w:rPr>
          <w:spacing w:val="47"/>
        </w:rPr>
        <w:t xml:space="preserve"> </w:t>
      </w:r>
      <w:r>
        <w:t>«Тень,</w:t>
      </w:r>
      <w:r>
        <w:rPr>
          <w:spacing w:val="46"/>
        </w:rPr>
        <w:t xml:space="preserve"> </w:t>
      </w:r>
      <w:r>
        <w:t>тень,</w:t>
      </w:r>
      <w:r>
        <w:rPr>
          <w:spacing w:val="47"/>
        </w:rPr>
        <w:t xml:space="preserve"> </w:t>
      </w:r>
      <w:r>
        <w:rPr>
          <w:spacing w:val="-2"/>
        </w:rPr>
        <w:t>потетень...»,</w:t>
      </w:r>
    </w:p>
    <w:p w:rsidR="00C374AF" w:rsidRDefault="00506334">
      <w:pPr>
        <w:pStyle w:val="a8"/>
        <w:spacing w:line="322" w:lineRule="exact"/>
      </w:pPr>
      <w:r>
        <w:t>«Тили-бом!</w:t>
      </w:r>
      <w:r>
        <w:rPr>
          <w:spacing w:val="-16"/>
        </w:rPr>
        <w:t xml:space="preserve"> </w:t>
      </w:r>
      <w:r>
        <w:t>Тили-бом!..»,</w:t>
      </w:r>
      <w:r>
        <w:rPr>
          <w:spacing w:val="-14"/>
        </w:rPr>
        <w:t xml:space="preserve"> </w:t>
      </w:r>
      <w:r>
        <w:t>«Травка-муравка...»,</w:t>
      </w:r>
      <w:r>
        <w:rPr>
          <w:spacing w:val="-14"/>
        </w:rPr>
        <w:t xml:space="preserve"> </w:t>
      </w:r>
      <w:r>
        <w:t>«Чики-чики-</w:t>
      </w:r>
      <w:r>
        <w:rPr>
          <w:spacing w:val="-2"/>
        </w:rPr>
        <w:t>чикалочки...».</w:t>
      </w:r>
    </w:p>
    <w:p w:rsidR="00C374AF" w:rsidRDefault="00506334">
      <w:pPr>
        <w:pStyle w:val="a8"/>
        <w:ind w:right="406" w:firstLine="707"/>
      </w:pPr>
      <w:r>
        <w:rPr>
          <w:i/>
        </w:rPr>
        <w:t>Русские народные сказки.</w:t>
      </w:r>
      <w:r>
        <w:t>«Бычок - черный бочок, белые копытца»(обраб.</w:t>
      </w:r>
      <w:r>
        <w:rPr>
          <w:spacing w:val="55"/>
          <w:w w:val="150"/>
        </w:rPr>
        <w:t xml:space="preserve"> </w:t>
      </w:r>
      <w:r>
        <w:t>М.</w:t>
      </w:r>
      <w:r>
        <w:rPr>
          <w:spacing w:val="58"/>
          <w:w w:val="150"/>
        </w:rPr>
        <w:t xml:space="preserve"> </w:t>
      </w:r>
      <w:r>
        <w:t>Булатова);</w:t>
      </w:r>
      <w:r>
        <w:rPr>
          <w:spacing w:val="58"/>
          <w:w w:val="150"/>
        </w:rPr>
        <w:t xml:space="preserve"> </w:t>
      </w:r>
      <w:r>
        <w:t>«Волк</w:t>
      </w:r>
      <w:r>
        <w:rPr>
          <w:spacing w:val="61"/>
          <w:w w:val="150"/>
        </w:rPr>
        <w:t xml:space="preserve"> </w:t>
      </w:r>
      <w:r>
        <w:t>и</w:t>
      </w:r>
      <w:r>
        <w:rPr>
          <w:spacing w:val="58"/>
          <w:w w:val="150"/>
        </w:rPr>
        <w:t xml:space="preserve"> </w:t>
      </w:r>
      <w:r>
        <w:t>козлята»(обраб.</w:t>
      </w:r>
      <w:r>
        <w:rPr>
          <w:spacing w:val="55"/>
          <w:w w:val="150"/>
        </w:rPr>
        <w:t xml:space="preserve"> </w:t>
      </w:r>
      <w:r>
        <w:t>А.Н.</w:t>
      </w:r>
      <w:r>
        <w:rPr>
          <w:spacing w:val="60"/>
          <w:w w:val="150"/>
        </w:rPr>
        <w:t xml:space="preserve"> </w:t>
      </w:r>
      <w:r>
        <w:rPr>
          <w:spacing w:val="-2"/>
        </w:rPr>
        <w:t>Толстого);</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pPr>
      <w:r>
        <w:lastRenderedPageBreak/>
        <w:t>«Кот,</w:t>
      </w:r>
      <w:r>
        <w:rPr>
          <w:spacing w:val="11"/>
        </w:rPr>
        <w:t xml:space="preserve"> </w:t>
      </w:r>
      <w:r>
        <w:t>петух</w:t>
      </w:r>
      <w:r>
        <w:rPr>
          <w:spacing w:val="11"/>
        </w:rPr>
        <w:t xml:space="preserve"> </w:t>
      </w:r>
      <w:r>
        <w:t>и</w:t>
      </w:r>
      <w:r>
        <w:rPr>
          <w:spacing w:val="12"/>
        </w:rPr>
        <w:t xml:space="preserve"> </w:t>
      </w:r>
      <w:r>
        <w:t>лиса»(обраб.</w:t>
      </w:r>
      <w:r>
        <w:rPr>
          <w:spacing w:val="11"/>
        </w:rPr>
        <w:t xml:space="preserve"> </w:t>
      </w:r>
      <w:r>
        <w:t>М.</w:t>
      </w:r>
      <w:r>
        <w:rPr>
          <w:spacing w:val="10"/>
        </w:rPr>
        <w:t xml:space="preserve"> </w:t>
      </w:r>
      <w:r>
        <w:t>Боголюбской);</w:t>
      </w:r>
      <w:r>
        <w:rPr>
          <w:spacing w:val="11"/>
        </w:rPr>
        <w:t xml:space="preserve"> </w:t>
      </w:r>
      <w:r>
        <w:t>«Лиса</w:t>
      </w:r>
      <w:r>
        <w:rPr>
          <w:spacing w:val="11"/>
        </w:rPr>
        <w:t xml:space="preserve"> </w:t>
      </w:r>
      <w:r>
        <w:t>и</w:t>
      </w:r>
      <w:r>
        <w:rPr>
          <w:spacing w:val="10"/>
        </w:rPr>
        <w:t xml:space="preserve"> </w:t>
      </w:r>
      <w:r>
        <w:t>заяц»(обраб.</w:t>
      </w:r>
      <w:r>
        <w:rPr>
          <w:spacing w:val="12"/>
        </w:rPr>
        <w:t xml:space="preserve"> </w:t>
      </w:r>
      <w:r>
        <w:t>В.</w:t>
      </w:r>
      <w:r>
        <w:rPr>
          <w:spacing w:val="10"/>
        </w:rPr>
        <w:t xml:space="preserve"> </w:t>
      </w:r>
      <w:r>
        <w:rPr>
          <w:spacing w:val="-2"/>
        </w:rPr>
        <w:t>Даля);</w:t>
      </w:r>
    </w:p>
    <w:p w:rsidR="00C374AF" w:rsidRDefault="00506334">
      <w:pPr>
        <w:pStyle w:val="a8"/>
        <w:ind w:right="413"/>
      </w:pPr>
      <w:r>
        <w:t xml:space="preserve">«Снегурочка и лиса»(обраб. М. Булатова); «У страха глаза велики»(обраб. М. </w:t>
      </w:r>
      <w:r>
        <w:rPr>
          <w:spacing w:val="-2"/>
        </w:rPr>
        <w:t>Серовой).</w:t>
      </w:r>
    </w:p>
    <w:p w:rsidR="00C374AF" w:rsidRDefault="00506334">
      <w:pPr>
        <w:spacing w:line="321" w:lineRule="exact"/>
        <w:ind w:left="1610"/>
        <w:jc w:val="both"/>
        <w:rPr>
          <w:sz w:val="28"/>
        </w:rPr>
      </w:pPr>
      <w:r>
        <w:rPr>
          <w:i/>
          <w:sz w:val="28"/>
        </w:rPr>
        <w:t>Фольклор</w:t>
      </w:r>
      <w:r>
        <w:rPr>
          <w:i/>
          <w:spacing w:val="63"/>
          <w:w w:val="150"/>
          <w:sz w:val="28"/>
        </w:rPr>
        <w:t xml:space="preserve">  </w:t>
      </w:r>
      <w:r>
        <w:rPr>
          <w:i/>
          <w:sz w:val="28"/>
        </w:rPr>
        <w:t>народов</w:t>
      </w:r>
      <w:r>
        <w:rPr>
          <w:i/>
          <w:spacing w:val="62"/>
          <w:w w:val="150"/>
          <w:sz w:val="28"/>
        </w:rPr>
        <w:t xml:space="preserve">  </w:t>
      </w:r>
      <w:r>
        <w:rPr>
          <w:i/>
          <w:sz w:val="28"/>
        </w:rPr>
        <w:t>мира.</w:t>
      </w:r>
      <w:r>
        <w:rPr>
          <w:i/>
          <w:spacing w:val="64"/>
          <w:w w:val="150"/>
          <w:sz w:val="28"/>
        </w:rPr>
        <w:t xml:space="preserve">  </w:t>
      </w:r>
      <w:r>
        <w:rPr>
          <w:sz w:val="28"/>
        </w:rPr>
        <w:t>Песенки.</w:t>
      </w:r>
      <w:r>
        <w:rPr>
          <w:spacing w:val="62"/>
          <w:w w:val="150"/>
          <w:sz w:val="28"/>
        </w:rPr>
        <w:t xml:space="preserve">  </w:t>
      </w:r>
      <w:r>
        <w:rPr>
          <w:sz w:val="28"/>
        </w:rPr>
        <w:t>«Кораблик»,</w:t>
      </w:r>
      <w:r>
        <w:rPr>
          <w:spacing w:val="63"/>
          <w:w w:val="150"/>
          <w:sz w:val="28"/>
        </w:rPr>
        <w:t xml:space="preserve">  </w:t>
      </w:r>
      <w:r>
        <w:rPr>
          <w:spacing w:val="-2"/>
          <w:sz w:val="28"/>
        </w:rPr>
        <w:t>«Храбрецы»,</w:t>
      </w:r>
    </w:p>
    <w:p w:rsidR="00C374AF" w:rsidRDefault="00506334">
      <w:pPr>
        <w:pStyle w:val="a8"/>
        <w:spacing w:line="242" w:lineRule="auto"/>
        <w:ind w:right="410"/>
      </w:pPr>
      <w:r>
        <w:t>«Маленькие феи», «Три зверолова»англ., обр. С. Маршака; «Что за грохот», пер.</w:t>
      </w:r>
      <w:r>
        <w:rPr>
          <w:spacing w:val="58"/>
        </w:rPr>
        <w:t xml:space="preserve"> </w:t>
      </w:r>
      <w:r>
        <w:t>с</w:t>
      </w:r>
      <w:r>
        <w:rPr>
          <w:spacing w:val="64"/>
        </w:rPr>
        <w:t xml:space="preserve"> </w:t>
      </w:r>
      <w:r>
        <w:t>латыш.</w:t>
      </w:r>
      <w:r>
        <w:rPr>
          <w:spacing w:val="63"/>
        </w:rPr>
        <w:t xml:space="preserve"> </w:t>
      </w:r>
      <w:r>
        <w:t>С.</w:t>
      </w:r>
      <w:r>
        <w:rPr>
          <w:spacing w:val="60"/>
        </w:rPr>
        <w:t xml:space="preserve"> </w:t>
      </w:r>
      <w:r>
        <w:t>Маршака;</w:t>
      </w:r>
      <w:r>
        <w:rPr>
          <w:spacing w:val="65"/>
        </w:rPr>
        <w:t xml:space="preserve"> </w:t>
      </w:r>
      <w:r>
        <w:t>«Купите</w:t>
      </w:r>
      <w:r>
        <w:rPr>
          <w:spacing w:val="61"/>
        </w:rPr>
        <w:t xml:space="preserve"> </w:t>
      </w:r>
      <w:r>
        <w:t>лук...»,</w:t>
      </w:r>
      <w:r>
        <w:rPr>
          <w:spacing w:val="63"/>
        </w:rPr>
        <w:t xml:space="preserve"> </w:t>
      </w:r>
      <w:r>
        <w:t>пер.</w:t>
      </w:r>
      <w:r>
        <w:rPr>
          <w:spacing w:val="62"/>
        </w:rPr>
        <w:t xml:space="preserve"> </w:t>
      </w:r>
      <w:r>
        <w:t>с</w:t>
      </w:r>
      <w:r>
        <w:rPr>
          <w:spacing w:val="62"/>
        </w:rPr>
        <w:t xml:space="preserve"> </w:t>
      </w:r>
      <w:r>
        <w:t>шотл.</w:t>
      </w:r>
      <w:r>
        <w:rPr>
          <w:spacing w:val="63"/>
        </w:rPr>
        <w:t xml:space="preserve"> </w:t>
      </w:r>
      <w:r>
        <w:t>И.</w:t>
      </w:r>
      <w:r>
        <w:rPr>
          <w:spacing w:val="63"/>
        </w:rPr>
        <w:t xml:space="preserve"> </w:t>
      </w:r>
      <w:r>
        <w:rPr>
          <w:spacing w:val="-2"/>
        </w:rPr>
        <w:t>Токмаковой;</w:t>
      </w:r>
    </w:p>
    <w:p w:rsidR="00C374AF" w:rsidRDefault="00506334">
      <w:pPr>
        <w:pStyle w:val="a8"/>
        <w:ind w:right="408"/>
      </w:pPr>
      <w:r>
        <w:t xml:space="preserve">«Разговор лягушек», «Несговорчивый удод», «Помогите!»пер. с чеш. С. </w:t>
      </w:r>
      <w:r>
        <w:rPr>
          <w:spacing w:val="-2"/>
        </w:rPr>
        <w:t>Маршака.</w:t>
      </w:r>
    </w:p>
    <w:p w:rsidR="00C374AF" w:rsidRDefault="00506334">
      <w:pPr>
        <w:pStyle w:val="a8"/>
        <w:ind w:right="405" w:firstLine="707"/>
      </w:pPr>
      <w:r>
        <w:rPr>
          <w:i/>
        </w:rPr>
        <w:t>Сказки.</w:t>
      </w:r>
      <w: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C374AF" w:rsidRDefault="00506334">
      <w:pPr>
        <w:spacing w:line="322" w:lineRule="exact"/>
        <w:ind w:left="1610"/>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C374AF" w:rsidRDefault="00506334">
      <w:pPr>
        <w:pStyle w:val="a8"/>
        <w:ind w:right="407" w:firstLine="707"/>
      </w:pPr>
      <w:r>
        <w:rPr>
          <w:i/>
        </w:rPr>
        <w:t xml:space="preserve">Поэзия. </w:t>
      </w:r>
      <w:r>
        <w:t>Бальмонт К.Д. «Осень»; Благинина Е.А. «Радуга»; Городецкий С.М. «Кто это?»; Заболоцкий Н.А. «Как мыши с котом воевали»; Кольцов А.В. «Дуют ветры...»(из стихотворения «Русская песня»); Косяков И.И. «Все она»; Майков А.Н. «Колыбельная песня»; Маршак С.Я. «Детки в клетке»(стихотворения из цикла по выбору), «Тихая сказка», «Сказка об умном</w:t>
      </w:r>
      <w:r>
        <w:rPr>
          <w:spacing w:val="76"/>
          <w:w w:val="150"/>
        </w:rPr>
        <w:t xml:space="preserve"> </w:t>
      </w:r>
      <w:r>
        <w:t>мышонке»;</w:t>
      </w:r>
      <w:r>
        <w:rPr>
          <w:spacing w:val="75"/>
          <w:w w:val="150"/>
        </w:rPr>
        <w:t xml:space="preserve"> </w:t>
      </w:r>
      <w:r>
        <w:t>Михалков</w:t>
      </w:r>
      <w:r>
        <w:rPr>
          <w:spacing w:val="76"/>
          <w:w w:val="150"/>
        </w:rPr>
        <w:t xml:space="preserve"> </w:t>
      </w:r>
      <w:r>
        <w:t>С.В.</w:t>
      </w:r>
      <w:r>
        <w:rPr>
          <w:spacing w:val="75"/>
          <w:w w:val="150"/>
        </w:rPr>
        <w:t xml:space="preserve"> </w:t>
      </w:r>
      <w:r>
        <w:t>«Песенка</w:t>
      </w:r>
      <w:r>
        <w:rPr>
          <w:spacing w:val="75"/>
          <w:w w:val="150"/>
        </w:rPr>
        <w:t xml:space="preserve"> </w:t>
      </w:r>
      <w:r>
        <w:t>друзей»;</w:t>
      </w:r>
      <w:r>
        <w:rPr>
          <w:spacing w:val="77"/>
          <w:w w:val="150"/>
        </w:rPr>
        <w:t xml:space="preserve"> </w:t>
      </w:r>
      <w:r>
        <w:t>Мошковская</w:t>
      </w:r>
      <w:r>
        <w:rPr>
          <w:spacing w:val="78"/>
          <w:w w:val="150"/>
        </w:rPr>
        <w:t xml:space="preserve"> </w:t>
      </w:r>
      <w:r>
        <w:rPr>
          <w:spacing w:val="-4"/>
        </w:rPr>
        <w:t>Э.Э.</w:t>
      </w:r>
    </w:p>
    <w:p w:rsidR="00C374AF" w:rsidRDefault="00506334">
      <w:pPr>
        <w:pStyle w:val="a8"/>
        <w:ind w:right="408"/>
      </w:pPr>
      <w:r>
        <w:t>«Жадина»; Плещеев А.Н. «Осень наступила...», «Весна»(в сокр.); Пушкин А.С. «Ветер, ветер! Ты могуч!..», «Свет наш, солнышко!..», по выбору); Токмакова</w:t>
      </w:r>
      <w:r>
        <w:rPr>
          <w:spacing w:val="-1"/>
        </w:rPr>
        <w:t xml:space="preserve"> </w:t>
      </w:r>
      <w:r>
        <w:t>И.П.</w:t>
      </w:r>
      <w:r>
        <w:rPr>
          <w:spacing w:val="2"/>
        </w:rPr>
        <w:t xml:space="preserve"> </w:t>
      </w:r>
      <w:r>
        <w:t>«Медведь»;</w:t>
      </w:r>
      <w:r>
        <w:rPr>
          <w:spacing w:val="2"/>
        </w:rPr>
        <w:t xml:space="preserve"> </w:t>
      </w:r>
      <w:r>
        <w:t>Чуковский</w:t>
      </w:r>
      <w:r>
        <w:rPr>
          <w:spacing w:val="1"/>
        </w:rPr>
        <w:t xml:space="preserve"> </w:t>
      </w:r>
      <w:r>
        <w:t>К.И.</w:t>
      </w:r>
      <w:r>
        <w:rPr>
          <w:spacing w:val="2"/>
        </w:rPr>
        <w:t xml:space="preserve"> </w:t>
      </w:r>
      <w:r>
        <w:t>«Мойдодыр»,</w:t>
      </w:r>
      <w:r>
        <w:rPr>
          <w:spacing w:val="-1"/>
        </w:rPr>
        <w:t xml:space="preserve"> </w:t>
      </w:r>
      <w:r>
        <w:t>«Муха-</w:t>
      </w:r>
      <w:r>
        <w:rPr>
          <w:spacing w:val="-2"/>
        </w:rPr>
        <w:t>цокотуха»,</w:t>
      </w:r>
    </w:p>
    <w:p w:rsidR="00C374AF" w:rsidRDefault="00506334">
      <w:pPr>
        <w:pStyle w:val="a8"/>
        <w:spacing w:line="242" w:lineRule="auto"/>
        <w:ind w:right="407"/>
      </w:pPr>
      <w:r>
        <w:t xml:space="preserve">«Ёжики смеются», «Ёлка», Айболит», «Чудо-дерево», «Черепаха»(по </w:t>
      </w:r>
      <w:r>
        <w:rPr>
          <w:spacing w:val="-2"/>
        </w:rPr>
        <w:t>выбору).</w:t>
      </w:r>
    </w:p>
    <w:p w:rsidR="00C374AF" w:rsidRDefault="00506334">
      <w:pPr>
        <w:pStyle w:val="a8"/>
        <w:ind w:right="412" w:firstLine="707"/>
      </w:pPr>
      <w:r>
        <w:rPr>
          <w:i/>
        </w:rPr>
        <w:t xml:space="preserve">Проза. </w:t>
      </w:r>
      <w:r>
        <w:t>Бианки В.В. «Купание медвежат»; Воронкова Л.Ф. «Снег идет»(из</w:t>
      </w:r>
      <w:r>
        <w:rPr>
          <w:spacing w:val="17"/>
        </w:rPr>
        <w:t xml:space="preserve"> </w:t>
      </w:r>
      <w:r>
        <w:t>книги</w:t>
      </w:r>
      <w:r>
        <w:rPr>
          <w:spacing w:val="18"/>
        </w:rPr>
        <w:t xml:space="preserve"> </w:t>
      </w:r>
      <w:r>
        <w:t>«Снег</w:t>
      </w:r>
      <w:r>
        <w:rPr>
          <w:spacing w:val="18"/>
        </w:rPr>
        <w:t xml:space="preserve"> </w:t>
      </w:r>
      <w:r>
        <w:t>идет»);</w:t>
      </w:r>
      <w:r>
        <w:rPr>
          <w:spacing w:val="19"/>
        </w:rPr>
        <w:t xml:space="preserve"> </w:t>
      </w:r>
      <w:r>
        <w:t>Дмитриев</w:t>
      </w:r>
      <w:r>
        <w:rPr>
          <w:spacing w:val="18"/>
        </w:rPr>
        <w:t xml:space="preserve"> </w:t>
      </w:r>
      <w:r>
        <w:t>Ю.</w:t>
      </w:r>
      <w:r>
        <w:rPr>
          <w:spacing w:val="17"/>
        </w:rPr>
        <w:t xml:space="preserve"> </w:t>
      </w:r>
      <w:r>
        <w:t>«Синий</w:t>
      </w:r>
      <w:r>
        <w:rPr>
          <w:spacing w:val="18"/>
        </w:rPr>
        <w:t xml:space="preserve"> </w:t>
      </w:r>
      <w:r>
        <w:t>шалашик»;</w:t>
      </w:r>
      <w:r>
        <w:rPr>
          <w:spacing w:val="16"/>
        </w:rPr>
        <w:t xml:space="preserve"> </w:t>
      </w:r>
      <w:r>
        <w:t>Житков</w:t>
      </w:r>
      <w:r>
        <w:rPr>
          <w:spacing w:val="18"/>
        </w:rPr>
        <w:t xml:space="preserve"> </w:t>
      </w:r>
      <w:r>
        <w:rPr>
          <w:spacing w:val="-4"/>
        </w:rPr>
        <w:t>Б.С.</w:t>
      </w:r>
    </w:p>
    <w:p w:rsidR="00C374AF" w:rsidRDefault="00506334">
      <w:pPr>
        <w:pStyle w:val="a8"/>
        <w:ind w:right="402"/>
      </w:pPr>
      <w:r>
        <w:t>«Что я видел»(1-2 рассказа по выбору); Зартайская И. «Душевные истории про</w:t>
      </w:r>
      <w:r>
        <w:rPr>
          <w:spacing w:val="10"/>
        </w:rPr>
        <w:t xml:space="preserve"> </w:t>
      </w:r>
      <w:r>
        <w:t>Пряника</w:t>
      </w:r>
      <w:r>
        <w:rPr>
          <w:spacing w:val="12"/>
        </w:rPr>
        <w:t xml:space="preserve"> </w:t>
      </w:r>
      <w:r>
        <w:t>и</w:t>
      </w:r>
      <w:r>
        <w:rPr>
          <w:spacing w:val="10"/>
        </w:rPr>
        <w:t xml:space="preserve"> </w:t>
      </w:r>
      <w:r>
        <w:t>Вареника»;</w:t>
      </w:r>
      <w:r>
        <w:rPr>
          <w:spacing w:val="10"/>
        </w:rPr>
        <w:t xml:space="preserve"> </w:t>
      </w:r>
      <w:r>
        <w:t>Зощенко</w:t>
      </w:r>
      <w:r>
        <w:rPr>
          <w:spacing w:val="10"/>
        </w:rPr>
        <w:t xml:space="preserve"> </w:t>
      </w:r>
      <w:r>
        <w:t>М.М.</w:t>
      </w:r>
      <w:r>
        <w:rPr>
          <w:spacing w:val="11"/>
        </w:rPr>
        <w:t xml:space="preserve"> </w:t>
      </w:r>
      <w:r>
        <w:t>«Умная</w:t>
      </w:r>
      <w:r>
        <w:rPr>
          <w:spacing w:val="10"/>
        </w:rPr>
        <w:t xml:space="preserve"> </w:t>
      </w:r>
      <w:r>
        <w:t>птичка»;</w:t>
      </w:r>
      <w:r>
        <w:rPr>
          <w:spacing w:val="10"/>
        </w:rPr>
        <w:t xml:space="preserve"> </w:t>
      </w:r>
      <w:r>
        <w:t>Прокофьева</w:t>
      </w:r>
      <w:r>
        <w:rPr>
          <w:spacing w:val="11"/>
        </w:rPr>
        <w:t xml:space="preserve"> </w:t>
      </w:r>
      <w:r>
        <w:rPr>
          <w:spacing w:val="-4"/>
        </w:rPr>
        <w:t>С.П.</w:t>
      </w:r>
    </w:p>
    <w:p w:rsidR="00C374AF" w:rsidRDefault="00506334">
      <w:pPr>
        <w:pStyle w:val="a8"/>
        <w:ind w:right="403"/>
      </w:pPr>
      <w:r>
        <w:t>«Маша и Ойка», «Сказка про грубое слово «Уходи»«, «Сказка о невоспитанном мышонке»(из книги «Машины сказки», по выбору); Сутеев В.Г. «Три котенка»; Толстой Л.Н. «Птица свила гнездо...»; «Таня знала буквы...»; «У Вари был чиж...», «Пришла весна...»(1-2 рассказа по выбору); Ушинский К.Д. «Петушок с семьей», «Уточки», «Васька», «Лиса- Патрикеевна»(1-2 рассказа по выбору); Хармс Д.И. «Храбрый ёж».</w:t>
      </w:r>
    </w:p>
    <w:p w:rsidR="00C374AF" w:rsidRDefault="00506334">
      <w:pPr>
        <w:spacing w:line="322" w:lineRule="exact"/>
        <w:ind w:left="1610"/>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C374AF" w:rsidRDefault="00506334">
      <w:pPr>
        <w:pStyle w:val="a8"/>
        <w:ind w:right="411" w:firstLine="707"/>
      </w:pPr>
      <w:r>
        <w:rPr>
          <w:i/>
        </w:rPr>
        <w:t xml:space="preserve">Поэзия. </w:t>
      </w:r>
      <w:r>
        <w:t>Виеру Г. «Ёжик и барабан», пер. с молд. Я. Акима; Воронько</w:t>
      </w:r>
      <w:r>
        <w:rPr>
          <w:spacing w:val="40"/>
        </w:rPr>
        <w:t xml:space="preserve"> </w:t>
      </w:r>
      <w:r>
        <w:t>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w:t>
      </w:r>
      <w:r>
        <w:rPr>
          <w:spacing w:val="80"/>
        </w:rPr>
        <w:t xml:space="preserve"> </w:t>
      </w:r>
      <w:r>
        <w:t>Макбратни С. «Знаешь, как я тебя люблю», пер. Е. Канищевой, Я. Шапиро; Милева Л. «Быстроножка и серая Одежка», пер. с болг. М. Маринова.</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10" w:firstLine="707"/>
      </w:pPr>
      <w:r>
        <w:rPr>
          <w:i/>
        </w:rPr>
        <w:lastRenderedPageBreak/>
        <w:t xml:space="preserve">Проза. </w:t>
      </w:r>
      <w:r>
        <w:t>Бехлерова X. «Капустный лист», пер. с польск. Г. Лукина; Биссет</w:t>
      </w:r>
      <w:r>
        <w:rPr>
          <w:spacing w:val="78"/>
        </w:rPr>
        <w:t xml:space="preserve"> </w:t>
      </w:r>
      <w:r>
        <w:t>Д.</w:t>
      </w:r>
      <w:r>
        <w:rPr>
          <w:spacing w:val="78"/>
        </w:rPr>
        <w:t xml:space="preserve"> </w:t>
      </w:r>
      <w:r>
        <w:t>«Лягушка</w:t>
      </w:r>
      <w:r>
        <w:rPr>
          <w:spacing w:val="79"/>
        </w:rPr>
        <w:t xml:space="preserve"> </w:t>
      </w:r>
      <w:r>
        <w:t>в</w:t>
      </w:r>
      <w:r>
        <w:rPr>
          <w:spacing w:val="79"/>
        </w:rPr>
        <w:t xml:space="preserve"> </w:t>
      </w:r>
      <w:r>
        <w:t>зеркале»,</w:t>
      </w:r>
      <w:r>
        <w:rPr>
          <w:spacing w:val="78"/>
        </w:rPr>
        <w:t xml:space="preserve"> </w:t>
      </w:r>
      <w:r>
        <w:t>пер.</w:t>
      </w:r>
      <w:r>
        <w:rPr>
          <w:spacing w:val="78"/>
        </w:rPr>
        <w:t xml:space="preserve"> </w:t>
      </w:r>
      <w:r>
        <w:t>с</w:t>
      </w:r>
      <w:r>
        <w:rPr>
          <w:spacing w:val="79"/>
        </w:rPr>
        <w:t xml:space="preserve"> </w:t>
      </w:r>
      <w:r>
        <w:t>англ.</w:t>
      </w:r>
      <w:r>
        <w:rPr>
          <w:spacing w:val="79"/>
        </w:rPr>
        <w:t xml:space="preserve"> </w:t>
      </w:r>
      <w:r>
        <w:t>Н.</w:t>
      </w:r>
      <w:r>
        <w:rPr>
          <w:spacing w:val="45"/>
          <w:w w:val="150"/>
        </w:rPr>
        <w:t xml:space="preserve"> </w:t>
      </w:r>
      <w:r>
        <w:t>Шерешевской;</w:t>
      </w:r>
      <w:r>
        <w:rPr>
          <w:spacing w:val="79"/>
        </w:rPr>
        <w:t xml:space="preserve"> </w:t>
      </w:r>
      <w:r>
        <w:t>Муур</w:t>
      </w:r>
      <w:r>
        <w:rPr>
          <w:spacing w:val="45"/>
          <w:w w:val="150"/>
        </w:rPr>
        <w:t xml:space="preserve"> </w:t>
      </w:r>
      <w:r>
        <w:rPr>
          <w:spacing w:val="-5"/>
        </w:rPr>
        <w:t>Л.</w:t>
      </w:r>
    </w:p>
    <w:p w:rsidR="00C374AF" w:rsidRDefault="00506334">
      <w:pPr>
        <w:pStyle w:val="a8"/>
        <w:ind w:right="403"/>
      </w:pPr>
      <w:r>
        <w:t xml:space="preserve">«Крошка Енот и Тот, кто сидит в пруду», пер. с англ. О. Образцовой; Чапек Й. «В лесу»(из книги «Приключения песика и кошечки»), пер. чешск. Г. </w:t>
      </w:r>
      <w:r>
        <w:rPr>
          <w:spacing w:val="-2"/>
        </w:rPr>
        <w:t>Лукина.</w:t>
      </w:r>
    </w:p>
    <w:p w:rsidR="00C374AF" w:rsidRDefault="00506334">
      <w:pPr>
        <w:pStyle w:val="3"/>
        <w:numPr>
          <w:ilvl w:val="3"/>
          <w:numId w:val="1"/>
        </w:numPr>
        <w:tabs>
          <w:tab w:val="left" w:pos="2519"/>
        </w:tabs>
        <w:spacing w:before="9"/>
        <w:ind w:left="2519" w:hanging="909"/>
        <w:rPr>
          <w:u w:val="none"/>
        </w:rPr>
      </w:pPr>
      <w:r>
        <w:rPr>
          <w:u w:val="none"/>
        </w:rPr>
        <w:t>От</w:t>
      </w:r>
      <w:r>
        <w:rPr>
          <w:spacing w:val="-1"/>
          <w:u w:val="none"/>
        </w:rPr>
        <w:t xml:space="preserve"> </w:t>
      </w:r>
      <w:r>
        <w:rPr>
          <w:u w:val="none"/>
        </w:rPr>
        <w:t>4</w:t>
      </w:r>
      <w:r>
        <w:rPr>
          <w:spacing w:val="-2"/>
          <w:u w:val="none"/>
        </w:rPr>
        <w:t xml:space="preserve"> </w:t>
      </w:r>
      <w:r>
        <w:rPr>
          <w:u w:val="none"/>
        </w:rPr>
        <w:t>до</w:t>
      </w:r>
      <w:r>
        <w:rPr>
          <w:spacing w:val="-1"/>
          <w:u w:val="none"/>
        </w:rPr>
        <w:t xml:space="preserve"> </w:t>
      </w:r>
      <w:r>
        <w:rPr>
          <w:u w:val="none"/>
        </w:rPr>
        <w:t>5</w:t>
      </w:r>
      <w:r>
        <w:rPr>
          <w:spacing w:val="-2"/>
          <w:u w:val="none"/>
        </w:rPr>
        <w:t xml:space="preserve"> </w:t>
      </w:r>
      <w:r>
        <w:rPr>
          <w:spacing w:val="-5"/>
          <w:u w:val="none"/>
        </w:rPr>
        <w:t>лет</w:t>
      </w:r>
    </w:p>
    <w:p w:rsidR="00C374AF" w:rsidRDefault="00506334">
      <w:pPr>
        <w:tabs>
          <w:tab w:val="left" w:pos="1127"/>
          <w:tab w:val="left" w:pos="2290"/>
          <w:tab w:val="left" w:pos="5954"/>
          <w:tab w:val="left" w:pos="7057"/>
          <w:tab w:val="left" w:pos="7695"/>
        </w:tabs>
        <w:spacing w:line="318" w:lineRule="exact"/>
        <w:ind w:right="412"/>
        <w:jc w:val="right"/>
        <w:rPr>
          <w:sz w:val="28"/>
        </w:rPr>
      </w:pPr>
      <w:r>
        <w:rPr>
          <w:i/>
          <w:spacing w:val="-2"/>
          <w:sz w:val="28"/>
        </w:rPr>
        <w:t>Малые</w:t>
      </w:r>
      <w:r>
        <w:rPr>
          <w:i/>
          <w:sz w:val="28"/>
        </w:rPr>
        <w:tab/>
      </w:r>
      <w:r>
        <w:rPr>
          <w:i/>
          <w:spacing w:val="-4"/>
          <w:sz w:val="28"/>
        </w:rPr>
        <w:t>формы</w:t>
      </w:r>
      <w:r>
        <w:rPr>
          <w:i/>
          <w:sz w:val="28"/>
        </w:rPr>
        <w:tab/>
      </w:r>
      <w:r>
        <w:rPr>
          <w:i/>
          <w:spacing w:val="-2"/>
          <w:sz w:val="28"/>
        </w:rPr>
        <w:t>фольклора.</w:t>
      </w:r>
      <w:r>
        <w:rPr>
          <w:spacing w:val="-2"/>
          <w:sz w:val="28"/>
        </w:rPr>
        <w:t>«Барашеньки...»,</w:t>
      </w:r>
      <w:r>
        <w:rPr>
          <w:sz w:val="28"/>
        </w:rPr>
        <w:tab/>
      </w:r>
      <w:r>
        <w:rPr>
          <w:spacing w:val="-2"/>
          <w:sz w:val="28"/>
        </w:rPr>
        <w:t>«Гуси,</w:t>
      </w:r>
      <w:r>
        <w:rPr>
          <w:sz w:val="28"/>
        </w:rPr>
        <w:tab/>
      </w:r>
      <w:r>
        <w:rPr>
          <w:spacing w:val="-5"/>
          <w:sz w:val="28"/>
        </w:rPr>
        <w:t>вы</w:t>
      </w:r>
      <w:r>
        <w:rPr>
          <w:sz w:val="28"/>
        </w:rPr>
        <w:tab/>
      </w:r>
      <w:r>
        <w:rPr>
          <w:spacing w:val="-2"/>
          <w:sz w:val="28"/>
        </w:rPr>
        <w:t>гуси...»,</w:t>
      </w:r>
    </w:p>
    <w:p w:rsidR="00C374AF" w:rsidRDefault="00506334">
      <w:pPr>
        <w:pStyle w:val="a8"/>
        <w:spacing w:line="322" w:lineRule="exact"/>
        <w:ind w:left="0" w:right="409"/>
        <w:jc w:val="right"/>
      </w:pPr>
      <w:r>
        <w:t>«Дождик-дождик,</w:t>
      </w:r>
      <w:r>
        <w:rPr>
          <w:spacing w:val="54"/>
        </w:rPr>
        <w:t xml:space="preserve"> </w:t>
      </w:r>
      <w:r>
        <w:t>веселей»,</w:t>
      </w:r>
      <w:r>
        <w:rPr>
          <w:spacing w:val="56"/>
        </w:rPr>
        <w:t xml:space="preserve"> </w:t>
      </w:r>
      <w:r>
        <w:t>«Дон!</w:t>
      </w:r>
      <w:r>
        <w:rPr>
          <w:spacing w:val="55"/>
        </w:rPr>
        <w:t xml:space="preserve"> </w:t>
      </w:r>
      <w:r>
        <w:t>Дон!</w:t>
      </w:r>
      <w:r>
        <w:rPr>
          <w:spacing w:val="56"/>
        </w:rPr>
        <w:t xml:space="preserve"> </w:t>
      </w:r>
      <w:r>
        <w:t>Дон!...»,</w:t>
      </w:r>
      <w:r>
        <w:rPr>
          <w:spacing w:val="57"/>
        </w:rPr>
        <w:t xml:space="preserve"> </w:t>
      </w:r>
      <w:r>
        <w:t>«Жил</w:t>
      </w:r>
      <w:r>
        <w:rPr>
          <w:spacing w:val="56"/>
        </w:rPr>
        <w:t xml:space="preserve"> </w:t>
      </w:r>
      <w:r>
        <w:t>у</w:t>
      </w:r>
      <w:r>
        <w:rPr>
          <w:spacing w:val="54"/>
        </w:rPr>
        <w:t xml:space="preserve"> </w:t>
      </w:r>
      <w:r>
        <w:t>бабушки</w:t>
      </w:r>
      <w:r>
        <w:rPr>
          <w:spacing w:val="56"/>
        </w:rPr>
        <w:t xml:space="preserve"> </w:t>
      </w:r>
      <w:r>
        <w:rPr>
          <w:spacing w:val="-2"/>
        </w:rPr>
        <w:t>козел»,</w:t>
      </w:r>
    </w:p>
    <w:p w:rsidR="00C374AF" w:rsidRDefault="00506334">
      <w:pPr>
        <w:pStyle w:val="a8"/>
        <w:ind w:right="403"/>
      </w:pPr>
      <w:r>
        <w:t>«Зайчишка-трусишка...»,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C374AF" w:rsidRDefault="00506334">
      <w:pPr>
        <w:tabs>
          <w:tab w:val="left" w:pos="1249"/>
          <w:tab w:val="left" w:pos="2712"/>
          <w:tab w:val="left" w:pos="6493"/>
          <w:tab w:val="left" w:pos="7391"/>
        </w:tabs>
        <w:spacing w:line="322" w:lineRule="exact"/>
        <w:ind w:right="408"/>
        <w:jc w:val="right"/>
        <w:rPr>
          <w:sz w:val="28"/>
        </w:rPr>
      </w:pPr>
      <w:r>
        <w:rPr>
          <w:i/>
          <w:spacing w:val="-2"/>
          <w:sz w:val="28"/>
        </w:rPr>
        <w:t>Русские</w:t>
      </w:r>
      <w:r>
        <w:rPr>
          <w:i/>
          <w:sz w:val="28"/>
        </w:rPr>
        <w:tab/>
      </w:r>
      <w:r>
        <w:rPr>
          <w:i/>
          <w:spacing w:val="-2"/>
          <w:sz w:val="28"/>
        </w:rPr>
        <w:t>народные</w:t>
      </w:r>
      <w:r>
        <w:rPr>
          <w:i/>
          <w:sz w:val="28"/>
        </w:rPr>
        <w:tab/>
      </w:r>
      <w:r>
        <w:rPr>
          <w:i/>
          <w:spacing w:val="-2"/>
          <w:sz w:val="28"/>
        </w:rPr>
        <w:t>сказки.</w:t>
      </w:r>
      <w:r>
        <w:rPr>
          <w:spacing w:val="-2"/>
          <w:sz w:val="28"/>
        </w:rPr>
        <w:t>«Гуси-лебеди»(обраб.</w:t>
      </w:r>
      <w:r>
        <w:rPr>
          <w:sz w:val="28"/>
        </w:rPr>
        <w:tab/>
      </w:r>
      <w:r>
        <w:rPr>
          <w:spacing w:val="-4"/>
          <w:sz w:val="28"/>
        </w:rPr>
        <w:t>М.А.</w:t>
      </w:r>
      <w:r>
        <w:rPr>
          <w:sz w:val="28"/>
        </w:rPr>
        <w:tab/>
      </w:r>
      <w:r>
        <w:rPr>
          <w:spacing w:val="-2"/>
          <w:sz w:val="28"/>
        </w:rPr>
        <w:t>Булатова);</w:t>
      </w:r>
    </w:p>
    <w:p w:rsidR="00C374AF" w:rsidRDefault="00506334">
      <w:pPr>
        <w:pStyle w:val="a8"/>
        <w:spacing w:line="322" w:lineRule="exact"/>
        <w:ind w:left="0" w:right="406"/>
        <w:jc w:val="right"/>
      </w:pPr>
      <w:r>
        <w:t>«Жихарка»(обраб.</w:t>
      </w:r>
      <w:r>
        <w:rPr>
          <w:spacing w:val="77"/>
        </w:rPr>
        <w:t xml:space="preserve"> </w:t>
      </w:r>
      <w:r>
        <w:t>И.</w:t>
      </w:r>
      <w:r>
        <w:rPr>
          <w:spacing w:val="47"/>
          <w:w w:val="150"/>
        </w:rPr>
        <w:t xml:space="preserve"> </w:t>
      </w:r>
      <w:r>
        <w:t>Карнауховой);</w:t>
      </w:r>
      <w:r>
        <w:rPr>
          <w:spacing w:val="45"/>
          <w:w w:val="150"/>
        </w:rPr>
        <w:t xml:space="preserve"> </w:t>
      </w:r>
      <w:r>
        <w:t>«Заяц-хваста»(обраб.</w:t>
      </w:r>
      <w:r>
        <w:rPr>
          <w:spacing w:val="47"/>
          <w:w w:val="150"/>
        </w:rPr>
        <w:t xml:space="preserve"> </w:t>
      </w:r>
      <w:r>
        <w:t>А.Н.</w:t>
      </w:r>
      <w:r>
        <w:rPr>
          <w:spacing w:val="47"/>
          <w:w w:val="150"/>
        </w:rPr>
        <w:t xml:space="preserve"> </w:t>
      </w:r>
      <w:r>
        <w:rPr>
          <w:spacing w:val="-2"/>
        </w:rPr>
        <w:t>Толстого);</w:t>
      </w:r>
    </w:p>
    <w:p w:rsidR="00C374AF" w:rsidRDefault="00506334">
      <w:pPr>
        <w:pStyle w:val="a8"/>
        <w:ind w:right="400"/>
      </w:pPr>
      <w:r>
        <w:t>«Зимовье»(обраб. И. Соколова-Микитова); «Коза-дереза»(обраб. М.А. Булатова); «Петушок и бобовое зернышко»(обраб. О. Капицы); «Лиса- лапотница»(обраб. В. Даля); «Лисичка-сестричка и волк (обраб. М.А. Булатова); «Смоляной бычок»(обраб. М.А. Булатова); «Снегурочка»(обраб. М.А. Булатова).</w:t>
      </w:r>
    </w:p>
    <w:p w:rsidR="00C374AF" w:rsidRDefault="00506334">
      <w:pPr>
        <w:spacing w:before="1" w:line="322" w:lineRule="exact"/>
        <w:ind w:left="1610"/>
        <w:jc w:val="both"/>
        <w:rPr>
          <w:i/>
          <w:sz w:val="28"/>
        </w:rPr>
      </w:pPr>
      <w:r>
        <w:rPr>
          <w:i/>
          <w:sz w:val="28"/>
        </w:rPr>
        <w:t>Фольклор</w:t>
      </w:r>
      <w:r>
        <w:rPr>
          <w:i/>
          <w:spacing w:val="-5"/>
          <w:sz w:val="28"/>
        </w:rPr>
        <w:t xml:space="preserve"> </w:t>
      </w:r>
      <w:r>
        <w:rPr>
          <w:i/>
          <w:sz w:val="28"/>
        </w:rPr>
        <w:t>народов</w:t>
      </w:r>
      <w:r>
        <w:rPr>
          <w:i/>
          <w:spacing w:val="-5"/>
          <w:sz w:val="28"/>
        </w:rPr>
        <w:t xml:space="preserve"> </w:t>
      </w:r>
      <w:r>
        <w:rPr>
          <w:i/>
          <w:spacing w:val="-4"/>
          <w:sz w:val="28"/>
        </w:rPr>
        <w:t>мира.</w:t>
      </w:r>
    </w:p>
    <w:p w:rsidR="00C374AF" w:rsidRDefault="00506334">
      <w:pPr>
        <w:pStyle w:val="a8"/>
        <w:ind w:right="403" w:firstLine="707"/>
      </w:pPr>
      <w:r>
        <w:rPr>
          <w:i/>
        </w:rPr>
        <w:t>Песенки.</w:t>
      </w:r>
      <w:r>
        <w:t>«Утята», франц., обраб. Н. Гернет и С. Гиппиус; «Пальцы», пер. с нем. Л. Яхина; «Песня моряка»норвежек, нар. песенка (обраб. Ю. Вронского); «Барабек»,</w:t>
      </w:r>
      <w:r>
        <w:rPr>
          <w:spacing w:val="-1"/>
        </w:rPr>
        <w:t xml:space="preserve"> </w:t>
      </w:r>
      <w:r>
        <w:t>англ. (обраб. К.</w:t>
      </w:r>
      <w:r>
        <w:rPr>
          <w:spacing w:val="-2"/>
        </w:rPr>
        <w:t xml:space="preserve"> </w:t>
      </w:r>
      <w:r>
        <w:t>Чуковского); «Шалтай-Болтай», англ. (обраб. С. Маршака).</w:t>
      </w:r>
    </w:p>
    <w:p w:rsidR="00C374AF" w:rsidRDefault="00506334">
      <w:pPr>
        <w:pStyle w:val="a8"/>
        <w:spacing w:before="1" w:line="322" w:lineRule="exact"/>
        <w:ind w:left="1610"/>
      </w:pPr>
      <w:r>
        <w:rPr>
          <w:i/>
        </w:rPr>
        <w:t>Сказки.</w:t>
      </w:r>
      <w:r>
        <w:t>«Бременские</w:t>
      </w:r>
      <w:r>
        <w:rPr>
          <w:spacing w:val="21"/>
        </w:rPr>
        <w:t xml:space="preserve"> </w:t>
      </w:r>
      <w:r>
        <w:t>музыканты»из</w:t>
      </w:r>
      <w:r>
        <w:rPr>
          <w:spacing w:val="23"/>
        </w:rPr>
        <w:t xml:space="preserve"> </w:t>
      </w:r>
      <w:r>
        <w:t>сказок</w:t>
      </w:r>
      <w:r>
        <w:rPr>
          <w:spacing w:val="24"/>
        </w:rPr>
        <w:t xml:space="preserve"> </w:t>
      </w:r>
      <w:r>
        <w:t>братьев</w:t>
      </w:r>
      <w:r>
        <w:rPr>
          <w:spacing w:val="20"/>
        </w:rPr>
        <w:t xml:space="preserve"> </w:t>
      </w:r>
      <w:r>
        <w:t>Гримм,</w:t>
      </w:r>
      <w:r>
        <w:rPr>
          <w:spacing w:val="20"/>
        </w:rPr>
        <w:t xml:space="preserve"> </w:t>
      </w:r>
      <w:r>
        <w:t>пер.</w:t>
      </w:r>
      <w:r>
        <w:rPr>
          <w:spacing w:val="22"/>
        </w:rPr>
        <w:t xml:space="preserve"> </w:t>
      </w:r>
      <w:r>
        <w:t>с.</w:t>
      </w:r>
      <w:r>
        <w:rPr>
          <w:spacing w:val="21"/>
        </w:rPr>
        <w:t xml:space="preserve"> </w:t>
      </w:r>
      <w:r>
        <w:rPr>
          <w:spacing w:val="-4"/>
        </w:rPr>
        <w:t>нем.</w:t>
      </w:r>
    </w:p>
    <w:p w:rsidR="00C374AF" w:rsidRDefault="00506334">
      <w:pPr>
        <w:pStyle w:val="a8"/>
        <w:ind w:right="404"/>
      </w:pPr>
      <w:r>
        <w:t>A. Введенского, под ред. С. Маршака; «Два жадных медвежонка», венгер. сказка (обраб. А. Красновой и В. Важдаева); «Колосок», укр. нар. сказка (обраб. С.</w:t>
      </w:r>
      <w:r>
        <w:rPr>
          <w:spacing w:val="40"/>
        </w:rPr>
        <w:t xml:space="preserve"> </w:t>
      </w:r>
      <w:r>
        <w:t>«Три поросенка», пер. с англ. С. Михалкова.</w:t>
      </w:r>
    </w:p>
    <w:p w:rsidR="00C374AF" w:rsidRDefault="00506334">
      <w:pPr>
        <w:spacing w:line="321" w:lineRule="exact"/>
        <w:ind w:left="1610"/>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C374AF" w:rsidRDefault="00506334">
      <w:pPr>
        <w:pStyle w:val="a8"/>
        <w:ind w:left="1610"/>
      </w:pPr>
      <w:r>
        <w:rPr>
          <w:i/>
        </w:rPr>
        <w:t>Поэзия.</w:t>
      </w:r>
      <w:r>
        <w:rPr>
          <w:i/>
          <w:spacing w:val="8"/>
        </w:rPr>
        <w:t xml:space="preserve"> </w:t>
      </w:r>
      <w:r>
        <w:t>Аким</w:t>
      </w:r>
      <w:r>
        <w:rPr>
          <w:spacing w:val="9"/>
        </w:rPr>
        <w:t xml:space="preserve"> </w:t>
      </w:r>
      <w:r>
        <w:t>Я.Л.</w:t>
      </w:r>
      <w:r>
        <w:rPr>
          <w:spacing w:val="8"/>
        </w:rPr>
        <w:t xml:space="preserve"> </w:t>
      </w:r>
      <w:r>
        <w:t>«Первый</w:t>
      </w:r>
      <w:r>
        <w:rPr>
          <w:spacing w:val="9"/>
        </w:rPr>
        <w:t xml:space="preserve"> </w:t>
      </w:r>
      <w:r>
        <w:t>снег»;</w:t>
      </w:r>
      <w:r>
        <w:rPr>
          <w:spacing w:val="11"/>
        </w:rPr>
        <w:t xml:space="preserve"> </w:t>
      </w:r>
      <w:r>
        <w:t>Александрова</w:t>
      </w:r>
      <w:r>
        <w:rPr>
          <w:spacing w:val="8"/>
        </w:rPr>
        <w:t xml:space="preserve"> </w:t>
      </w:r>
      <w:r>
        <w:t>З.Н.</w:t>
      </w:r>
      <w:r>
        <w:rPr>
          <w:spacing w:val="9"/>
        </w:rPr>
        <w:t xml:space="preserve"> </w:t>
      </w:r>
      <w:r>
        <w:t>«Таня</w:t>
      </w:r>
      <w:r>
        <w:rPr>
          <w:spacing w:val="11"/>
        </w:rPr>
        <w:t xml:space="preserve"> </w:t>
      </w:r>
      <w:r>
        <w:rPr>
          <w:spacing w:val="-2"/>
        </w:rPr>
        <w:t>пропала»,</w:t>
      </w:r>
    </w:p>
    <w:p w:rsidR="00C374AF" w:rsidRDefault="00506334">
      <w:pPr>
        <w:pStyle w:val="a8"/>
        <w:spacing w:before="2" w:line="322" w:lineRule="exact"/>
      </w:pPr>
      <w:r>
        <w:t>«Теплый</w:t>
      </w:r>
      <w:r>
        <w:rPr>
          <w:spacing w:val="39"/>
        </w:rPr>
        <w:t xml:space="preserve">  </w:t>
      </w:r>
      <w:r>
        <w:t>дождик»(по</w:t>
      </w:r>
      <w:r>
        <w:rPr>
          <w:spacing w:val="41"/>
        </w:rPr>
        <w:t xml:space="preserve">  </w:t>
      </w:r>
      <w:r>
        <w:t>выбору);</w:t>
      </w:r>
      <w:r>
        <w:rPr>
          <w:spacing w:val="41"/>
        </w:rPr>
        <w:t xml:space="preserve">  </w:t>
      </w:r>
      <w:r>
        <w:t>Бальмонт</w:t>
      </w:r>
      <w:r>
        <w:rPr>
          <w:spacing w:val="40"/>
        </w:rPr>
        <w:t xml:space="preserve">  </w:t>
      </w:r>
      <w:r>
        <w:t>К.Д.</w:t>
      </w:r>
      <w:r>
        <w:rPr>
          <w:spacing w:val="40"/>
        </w:rPr>
        <w:t xml:space="preserve">  </w:t>
      </w:r>
      <w:r>
        <w:t>«Росинка»;</w:t>
      </w:r>
      <w:r>
        <w:rPr>
          <w:spacing w:val="41"/>
        </w:rPr>
        <w:t xml:space="preserve">  </w:t>
      </w:r>
      <w:r>
        <w:t>Барто</w:t>
      </w:r>
      <w:r>
        <w:rPr>
          <w:spacing w:val="40"/>
        </w:rPr>
        <w:t xml:space="preserve">  </w:t>
      </w:r>
      <w:r>
        <w:rPr>
          <w:spacing w:val="-4"/>
        </w:rPr>
        <w:t>А.Л.</w:t>
      </w:r>
    </w:p>
    <w:p w:rsidR="00C374AF" w:rsidRDefault="00506334">
      <w:pPr>
        <w:pStyle w:val="a8"/>
        <w:spacing w:line="322" w:lineRule="exact"/>
      </w:pPr>
      <w:r>
        <w:t>«Уехали»,</w:t>
      </w:r>
      <w:r>
        <w:rPr>
          <w:spacing w:val="35"/>
        </w:rPr>
        <w:t xml:space="preserve">  </w:t>
      </w:r>
      <w:r>
        <w:t>«Я</w:t>
      </w:r>
      <w:r>
        <w:rPr>
          <w:spacing w:val="36"/>
        </w:rPr>
        <w:t xml:space="preserve">  </w:t>
      </w:r>
      <w:r>
        <w:t>знаю,</w:t>
      </w:r>
      <w:r>
        <w:rPr>
          <w:spacing w:val="36"/>
        </w:rPr>
        <w:t xml:space="preserve">  </w:t>
      </w:r>
      <w:r>
        <w:t>что</w:t>
      </w:r>
      <w:r>
        <w:rPr>
          <w:spacing w:val="35"/>
        </w:rPr>
        <w:t xml:space="preserve">  </w:t>
      </w:r>
      <w:r>
        <w:t>надо</w:t>
      </w:r>
      <w:r>
        <w:rPr>
          <w:spacing w:val="36"/>
        </w:rPr>
        <w:t xml:space="preserve">  </w:t>
      </w:r>
      <w:r>
        <w:t>придумать»(по</w:t>
      </w:r>
      <w:r>
        <w:rPr>
          <w:spacing w:val="37"/>
        </w:rPr>
        <w:t xml:space="preserve">  </w:t>
      </w:r>
      <w:r>
        <w:t>выбору);</w:t>
      </w:r>
      <w:r>
        <w:rPr>
          <w:spacing w:val="36"/>
        </w:rPr>
        <w:t xml:space="preserve">  </w:t>
      </w:r>
      <w:r>
        <w:t>Берестов</w:t>
      </w:r>
      <w:r>
        <w:rPr>
          <w:spacing w:val="36"/>
        </w:rPr>
        <w:t xml:space="preserve">  </w:t>
      </w:r>
      <w:r>
        <w:rPr>
          <w:spacing w:val="-4"/>
        </w:rPr>
        <w:t>В.Д.</w:t>
      </w:r>
    </w:p>
    <w:p w:rsidR="00C374AF" w:rsidRDefault="00506334">
      <w:pPr>
        <w:pStyle w:val="a8"/>
        <w:ind w:right="403"/>
      </w:pPr>
      <w:r>
        <w:t>«Искалочка»; Благинина Е.А. «Дождик, дождик...», «Посидим в тишине»(по выбору); Брюсов B.Я. «Колыбельная»; Бунин И.А. «Листопад»(отрывок); Гамазкова И. «Колыбельная для бабушки»; Гернет Н. и Хармс Д. «Очень- очень</w:t>
      </w:r>
      <w:r>
        <w:rPr>
          <w:spacing w:val="56"/>
        </w:rPr>
        <w:t xml:space="preserve"> </w:t>
      </w:r>
      <w:r>
        <w:t>вкусный</w:t>
      </w:r>
      <w:r>
        <w:rPr>
          <w:spacing w:val="55"/>
        </w:rPr>
        <w:t xml:space="preserve"> </w:t>
      </w:r>
      <w:r>
        <w:t>пирог»;</w:t>
      </w:r>
      <w:r>
        <w:rPr>
          <w:spacing w:val="58"/>
        </w:rPr>
        <w:t xml:space="preserve"> </w:t>
      </w:r>
      <w:r>
        <w:t>Есенин</w:t>
      </w:r>
      <w:r>
        <w:rPr>
          <w:spacing w:val="58"/>
        </w:rPr>
        <w:t xml:space="preserve"> </w:t>
      </w:r>
      <w:r>
        <w:t>С.А.</w:t>
      </w:r>
      <w:r>
        <w:rPr>
          <w:spacing w:val="57"/>
        </w:rPr>
        <w:t xml:space="preserve"> </w:t>
      </w:r>
      <w:r>
        <w:t>«Поет</w:t>
      </w:r>
      <w:r>
        <w:rPr>
          <w:spacing w:val="57"/>
        </w:rPr>
        <w:t xml:space="preserve"> </w:t>
      </w:r>
      <w:r>
        <w:t>зима</w:t>
      </w:r>
      <w:r>
        <w:rPr>
          <w:spacing w:val="62"/>
        </w:rPr>
        <w:t xml:space="preserve"> </w:t>
      </w:r>
      <w:r>
        <w:t>-</w:t>
      </w:r>
      <w:r>
        <w:rPr>
          <w:spacing w:val="58"/>
        </w:rPr>
        <w:t xml:space="preserve"> </w:t>
      </w:r>
      <w:r>
        <w:t>аукает...»;</w:t>
      </w:r>
      <w:r>
        <w:rPr>
          <w:spacing w:val="58"/>
        </w:rPr>
        <w:t xml:space="preserve"> </w:t>
      </w:r>
      <w:r>
        <w:t>Заходер</w:t>
      </w:r>
      <w:r>
        <w:rPr>
          <w:spacing w:val="58"/>
        </w:rPr>
        <w:t xml:space="preserve"> </w:t>
      </w:r>
      <w:r>
        <w:rPr>
          <w:spacing w:val="-4"/>
        </w:rPr>
        <w:t>Б.В.</w:t>
      </w:r>
    </w:p>
    <w:p w:rsidR="00C374AF" w:rsidRDefault="00506334">
      <w:pPr>
        <w:pStyle w:val="a8"/>
        <w:spacing w:before="1"/>
        <w:ind w:right="408"/>
      </w:pPr>
      <w:r>
        <w:t>«Волчок», «Кискино горе»(по выбору); Кушак Ю.Н. «Сорок сорок»; Лукашина</w:t>
      </w:r>
      <w:r>
        <w:rPr>
          <w:spacing w:val="44"/>
        </w:rPr>
        <w:t xml:space="preserve"> </w:t>
      </w:r>
      <w:r>
        <w:t>М.</w:t>
      </w:r>
      <w:r>
        <w:rPr>
          <w:spacing w:val="47"/>
        </w:rPr>
        <w:t xml:space="preserve"> </w:t>
      </w:r>
      <w:r>
        <w:t>«Розовые</w:t>
      </w:r>
      <w:r>
        <w:rPr>
          <w:spacing w:val="47"/>
        </w:rPr>
        <w:t xml:space="preserve"> </w:t>
      </w:r>
      <w:r>
        <w:t>очки»,</w:t>
      </w:r>
      <w:r>
        <w:rPr>
          <w:spacing w:val="46"/>
        </w:rPr>
        <w:t xml:space="preserve"> </w:t>
      </w:r>
      <w:r>
        <w:t>Маршак</w:t>
      </w:r>
      <w:r>
        <w:rPr>
          <w:spacing w:val="51"/>
        </w:rPr>
        <w:t xml:space="preserve"> </w:t>
      </w:r>
      <w:r>
        <w:t>С.Я.</w:t>
      </w:r>
      <w:r>
        <w:rPr>
          <w:spacing w:val="46"/>
        </w:rPr>
        <w:t xml:space="preserve"> </w:t>
      </w:r>
      <w:r>
        <w:t>«Багаж»,</w:t>
      </w:r>
      <w:r>
        <w:rPr>
          <w:spacing w:val="46"/>
        </w:rPr>
        <w:t xml:space="preserve"> </w:t>
      </w:r>
      <w:r>
        <w:t>«Про</w:t>
      </w:r>
      <w:r>
        <w:rPr>
          <w:spacing w:val="48"/>
        </w:rPr>
        <w:t xml:space="preserve"> </w:t>
      </w:r>
      <w:r>
        <w:t>все</w:t>
      </w:r>
      <w:r>
        <w:rPr>
          <w:spacing w:val="47"/>
        </w:rPr>
        <w:t xml:space="preserve"> </w:t>
      </w:r>
      <w:r>
        <w:t>на</w:t>
      </w:r>
      <w:r>
        <w:rPr>
          <w:spacing w:val="47"/>
        </w:rPr>
        <w:t xml:space="preserve"> </w:t>
      </w:r>
      <w:r>
        <w:rPr>
          <w:spacing w:val="-2"/>
        </w:rPr>
        <w:t>свете»,</w:t>
      </w:r>
    </w:p>
    <w:p w:rsidR="00C374AF" w:rsidRDefault="00506334">
      <w:pPr>
        <w:pStyle w:val="a8"/>
        <w:ind w:right="404"/>
      </w:pPr>
      <w:r>
        <w:t>«Вот какой рассеянный», «Мяч», «Усатый-полосатый», «Пограничники»(1-2 по выбору); Матвеева Н. «Она умеет превращаться»; Маяковский В.В. «Что такое</w:t>
      </w:r>
      <w:r>
        <w:rPr>
          <w:spacing w:val="25"/>
        </w:rPr>
        <w:t xml:space="preserve">  </w:t>
      </w:r>
      <w:r>
        <w:t>хорошо</w:t>
      </w:r>
      <w:r>
        <w:rPr>
          <w:spacing w:val="26"/>
        </w:rPr>
        <w:t xml:space="preserve">  </w:t>
      </w:r>
      <w:r>
        <w:t>и</w:t>
      </w:r>
      <w:r>
        <w:rPr>
          <w:spacing w:val="27"/>
        </w:rPr>
        <w:t xml:space="preserve">  </w:t>
      </w:r>
      <w:r>
        <w:t>что</w:t>
      </w:r>
      <w:r>
        <w:rPr>
          <w:spacing w:val="28"/>
        </w:rPr>
        <w:t xml:space="preserve">  </w:t>
      </w:r>
      <w:r>
        <w:t>такое</w:t>
      </w:r>
      <w:r>
        <w:rPr>
          <w:spacing w:val="26"/>
        </w:rPr>
        <w:t xml:space="preserve">  </w:t>
      </w:r>
      <w:r>
        <w:t>плохо?»;</w:t>
      </w:r>
      <w:r>
        <w:rPr>
          <w:spacing w:val="26"/>
        </w:rPr>
        <w:t xml:space="preserve">  </w:t>
      </w:r>
      <w:r>
        <w:t>Михалков</w:t>
      </w:r>
      <w:r>
        <w:rPr>
          <w:spacing w:val="26"/>
        </w:rPr>
        <w:t xml:space="preserve">  </w:t>
      </w:r>
      <w:r>
        <w:t>С.В.</w:t>
      </w:r>
      <w:r>
        <w:rPr>
          <w:spacing w:val="27"/>
        </w:rPr>
        <w:t xml:space="preserve">  </w:t>
      </w:r>
      <w:r>
        <w:t>«А</w:t>
      </w:r>
      <w:r>
        <w:rPr>
          <w:spacing w:val="26"/>
        </w:rPr>
        <w:t xml:space="preserve">  </w:t>
      </w:r>
      <w:r>
        <w:t>что</w:t>
      </w:r>
      <w:r>
        <w:rPr>
          <w:spacing w:val="27"/>
        </w:rPr>
        <w:t xml:space="preserve">  </w:t>
      </w:r>
      <w:r>
        <w:t>у</w:t>
      </w:r>
      <w:r>
        <w:rPr>
          <w:spacing w:val="25"/>
        </w:rPr>
        <w:t xml:space="preserve">  </w:t>
      </w:r>
      <w:r>
        <w:rPr>
          <w:spacing w:val="-2"/>
        </w:rPr>
        <w:t>Вас?»,</w:t>
      </w:r>
    </w:p>
    <w:p w:rsidR="00C374AF" w:rsidRDefault="00506334">
      <w:pPr>
        <w:pStyle w:val="a8"/>
        <w:spacing w:line="321" w:lineRule="exact"/>
      </w:pPr>
      <w:r>
        <w:t>«Рисунок»,</w:t>
      </w:r>
      <w:r>
        <w:rPr>
          <w:spacing w:val="26"/>
        </w:rPr>
        <w:t xml:space="preserve">  </w:t>
      </w:r>
      <w:r>
        <w:t>«Дядя</w:t>
      </w:r>
      <w:r>
        <w:rPr>
          <w:spacing w:val="27"/>
        </w:rPr>
        <w:t xml:space="preserve">  </w:t>
      </w:r>
      <w:r>
        <w:t>Степа</w:t>
      </w:r>
      <w:r>
        <w:rPr>
          <w:spacing w:val="27"/>
        </w:rPr>
        <w:t xml:space="preserve">  </w:t>
      </w:r>
      <w:r>
        <w:t>-</w:t>
      </w:r>
      <w:r>
        <w:rPr>
          <w:spacing w:val="28"/>
        </w:rPr>
        <w:t xml:space="preserve">  </w:t>
      </w:r>
      <w:r>
        <w:t>милиционер»(1-2</w:t>
      </w:r>
      <w:r>
        <w:rPr>
          <w:spacing w:val="26"/>
        </w:rPr>
        <w:t xml:space="preserve">  </w:t>
      </w:r>
      <w:r>
        <w:t>по</w:t>
      </w:r>
      <w:r>
        <w:rPr>
          <w:spacing w:val="27"/>
        </w:rPr>
        <w:t xml:space="preserve">  </w:t>
      </w:r>
      <w:r>
        <w:t>выбору);</w:t>
      </w:r>
      <w:r>
        <w:rPr>
          <w:spacing w:val="27"/>
        </w:rPr>
        <w:t xml:space="preserve">  </w:t>
      </w:r>
      <w:r>
        <w:t>Мориц</w:t>
      </w:r>
      <w:r>
        <w:rPr>
          <w:spacing w:val="27"/>
        </w:rPr>
        <w:t xml:space="preserve">  </w:t>
      </w:r>
      <w:r>
        <w:rPr>
          <w:spacing w:val="-4"/>
        </w:rPr>
        <w:t>Ю.П.</w:t>
      </w:r>
    </w:p>
    <w:p w:rsidR="00C374AF" w:rsidRDefault="00506334">
      <w:pPr>
        <w:pStyle w:val="a8"/>
      </w:pPr>
      <w:r>
        <w:t>«Песенка</w:t>
      </w:r>
      <w:r>
        <w:rPr>
          <w:spacing w:val="49"/>
          <w:w w:val="150"/>
        </w:rPr>
        <w:t xml:space="preserve"> </w:t>
      </w:r>
      <w:r>
        <w:t>про</w:t>
      </w:r>
      <w:r>
        <w:rPr>
          <w:spacing w:val="52"/>
          <w:w w:val="150"/>
        </w:rPr>
        <w:t xml:space="preserve"> </w:t>
      </w:r>
      <w:r>
        <w:t>сказку»,</w:t>
      </w:r>
      <w:r>
        <w:rPr>
          <w:spacing w:val="52"/>
          <w:w w:val="150"/>
        </w:rPr>
        <w:t xml:space="preserve"> </w:t>
      </w:r>
      <w:r>
        <w:t>«Дом</w:t>
      </w:r>
      <w:r>
        <w:rPr>
          <w:spacing w:val="51"/>
          <w:w w:val="150"/>
        </w:rPr>
        <w:t xml:space="preserve"> </w:t>
      </w:r>
      <w:r>
        <w:t>гнома,</w:t>
      </w:r>
      <w:r>
        <w:rPr>
          <w:spacing w:val="51"/>
          <w:w w:val="150"/>
        </w:rPr>
        <w:t xml:space="preserve"> </w:t>
      </w:r>
      <w:r>
        <w:t>гном</w:t>
      </w:r>
      <w:r>
        <w:rPr>
          <w:spacing w:val="56"/>
          <w:w w:val="150"/>
        </w:rPr>
        <w:t xml:space="preserve"> </w:t>
      </w:r>
      <w:r>
        <w:t>-</w:t>
      </w:r>
      <w:r>
        <w:rPr>
          <w:spacing w:val="52"/>
          <w:w w:val="150"/>
        </w:rPr>
        <w:t xml:space="preserve"> </w:t>
      </w:r>
      <w:r>
        <w:t>дома!»,</w:t>
      </w:r>
      <w:r>
        <w:rPr>
          <w:spacing w:val="51"/>
          <w:w w:val="150"/>
        </w:rPr>
        <w:t xml:space="preserve"> </w:t>
      </w:r>
      <w:r>
        <w:t>«Огромный</w:t>
      </w:r>
      <w:r>
        <w:rPr>
          <w:spacing w:val="53"/>
          <w:w w:val="150"/>
        </w:rPr>
        <w:t xml:space="preserve"> </w:t>
      </w:r>
      <w:r>
        <w:rPr>
          <w:spacing w:val="-2"/>
        </w:rPr>
        <w:t>собачий</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pPr>
      <w:r>
        <w:lastRenderedPageBreak/>
        <w:t>секрет»(1-2</w:t>
      </w:r>
      <w:r>
        <w:rPr>
          <w:spacing w:val="14"/>
        </w:rPr>
        <w:t xml:space="preserve"> </w:t>
      </w:r>
      <w:r>
        <w:t>по</w:t>
      </w:r>
      <w:r>
        <w:rPr>
          <w:spacing w:val="15"/>
        </w:rPr>
        <w:t xml:space="preserve"> </w:t>
      </w:r>
      <w:r>
        <w:t>выбору);</w:t>
      </w:r>
      <w:r>
        <w:rPr>
          <w:spacing w:val="17"/>
        </w:rPr>
        <w:t xml:space="preserve"> </w:t>
      </w:r>
      <w:r>
        <w:t>Мошковская</w:t>
      </w:r>
      <w:r>
        <w:rPr>
          <w:spacing w:val="14"/>
        </w:rPr>
        <w:t xml:space="preserve"> </w:t>
      </w:r>
      <w:r>
        <w:t>Э.Э.</w:t>
      </w:r>
      <w:r>
        <w:rPr>
          <w:spacing w:val="15"/>
        </w:rPr>
        <w:t xml:space="preserve"> </w:t>
      </w:r>
      <w:r>
        <w:t>«Добежали</w:t>
      </w:r>
      <w:r>
        <w:rPr>
          <w:spacing w:val="17"/>
        </w:rPr>
        <w:t xml:space="preserve"> </w:t>
      </w:r>
      <w:r>
        <w:t>до</w:t>
      </w:r>
      <w:r>
        <w:rPr>
          <w:spacing w:val="16"/>
        </w:rPr>
        <w:t xml:space="preserve"> </w:t>
      </w:r>
      <w:r>
        <w:t>вечера»;</w:t>
      </w:r>
      <w:r>
        <w:rPr>
          <w:spacing w:val="17"/>
        </w:rPr>
        <w:t xml:space="preserve"> </w:t>
      </w:r>
      <w:r>
        <w:t>Орлова</w:t>
      </w:r>
      <w:r>
        <w:rPr>
          <w:spacing w:val="16"/>
        </w:rPr>
        <w:t xml:space="preserve"> </w:t>
      </w:r>
      <w:r>
        <w:rPr>
          <w:spacing w:val="-5"/>
        </w:rPr>
        <w:t>А.</w:t>
      </w:r>
    </w:p>
    <w:p w:rsidR="00C374AF" w:rsidRDefault="00506334">
      <w:pPr>
        <w:pStyle w:val="a8"/>
        <w:spacing w:line="322" w:lineRule="exact"/>
      </w:pPr>
      <w:r>
        <w:t>«Невероятно</w:t>
      </w:r>
      <w:r>
        <w:rPr>
          <w:spacing w:val="13"/>
        </w:rPr>
        <w:t xml:space="preserve"> </w:t>
      </w:r>
      <w:r>
        <w:t>длинная</w:t>
      </w:r>
      <w:r>
        <w:rPr>
          <w:spacing w:val="15"/>
        </w:rPr>
        <w:t xml:space="preserve"> </w:t>
      </w:r>
      <w:r>
        <w:t>история</w:t>
      </w:r>
      <w:r>
        <w:rPr>
          <w:spacing w:val="15"/>
        </w:rPr>
        <w:t xml:space="preserve"> </w:t>
      </w:r>
      <w:r>
        <w:t>про</w:t>
      </w:r>
      <w:r>
        <w:rPr>
          <w:spacing w:val="15"/>
        </w:rPr>
        <w:t xml:space="preserve"> </w:t>
      </w:r>
      <w:r>
        <w:t>таксу»;</w:t>
      </w:r>
      <w:r>
        <w:rPr>
          <w:spacing w:val="15"/>
        </w:rPr>
        <w:t xml:space="preserve"> </w:t>
      </w:r>
      <w:r>
        <w:t>Пушкин</w:t>
      </w:r>
      <w:r>
        <w:rPr>
          <w:spacing w:val="15"/>
        </w:rPr>
        <w:t xml:space="preserve"> </w:t>
      </w:r>
      <w:r>
        <w:t>А.С</w:t>
      </w:r>
      <w:r>
        <w:rPr>
          <w:spacing w:val="14"/>
        </w:rPr>
        <w:t xml:space="preserve"> </w:t>
      </w:r>
      <w:r>
        <w:t>«Месяц,</w:t>
      </w:r>
      <w:r>
        <w:rPr>
          <w:spacing w:val="15"/>
        </w:rPr>
        <w:t xml:space="preserve"> </w:t>
      </w:r>
      <w:r>
        <w:rPr>
          <w:spacing w:val="-2"/>
        </w:rPr>
        <w:t>месяц...»(из</w:t>
      </w:r>
    </w:p>
    <w:p w:rsidR="00C374AF" w:rsidRDefault="00506334">
      <w:pPr>
        <w:pStyle w:val="a8"/>
        <w:spacing w:line="322" w:lineRule="exact"/>
      </w:pPr>
      <w:r>
        <w:t>«Сказки</w:t>
      </w:r>
      <w:r>
        <w:rPr>
          <w:spacing w:val="45"/>
          <w:w w:val="150"/>
        </w:rPr>
        <w:t xml:space="preserve"> </w:t>
      </w:r>
      <w:r>
        <w:t>о</w:t>
      </w:r>
      <w:r>
        <w:rPr>
          <w:spacing w:val="48"/>
          <w:w w:val="150"/>
        </w:rPr>
        <w:t xml:space="preserve"> </w:t>
      </w:r>
      <w:r>
        <w:t>мертвой</w:t>
      </w:r>
      <w:r>
        <w:rPr>
          <w:spacing w:val="46"/>
          <w:w w:val="150"/>
        </w:rPr>
        <w:t xml:space="preserve"> </w:t>
      </w:r>
      <w:r>
        <w:t>царевне...»),</w:t>
      </w:r>
      <w:r>
        <w:rPr>
          <w:spacing w:val="47"/>
          <w:w w:val="150"/>
        </w:rPr>
        <w:t xml:space="preserve"> </w:t>
      </w:r>
      <w:r>
        <w:t>«У</w:t>
      </w:r>
      <w:r>
        <w:rPr>
          <w:spacing w:val="47"/>
          <w:w w:val="150"/>
        </w:rPr>
        <w:t xml:space="preserve"> </w:t>
      </w:r>
      <w:r>
        <w:t>лукоморья...»(из</w:t>
      </w:r>
      <w:r>
        <w:rPr>
          <w:spacing w:val="47"/>
          <w:w w:val="150"/>
        </w:rPr>
        <w:t xml:space="preserve"> </w:t>
      </w:r>
      <w:r>
        <w:t>вступления</w:t>
      </w:r>
      <w:r>
        <w:rPr>
          <w:spacing w:val="48"/>
          <w:w w:val="150"/>
        </w:rPr>
        <w:t xml:space="preserve"> </w:t>
      </w:r>
      <w:r>
        <w:t>к</w:t>
      </w:r>
      <w:r>
        <w:rPr>
          <w:spacing w:val="48"/>
          <w:w w:val="150"/>
        </w:rPr>
        <w:t xml:space="preserve"> </w:t>
      </w:r>
      <w:r>
        <w:rPr>
          <w:spacing w:val="-2"/>
        </w:rPr>
        <w:t>поэме</w:t>
      </w:r>
    </w:p>
    <w:p w:rsidR="00C374AF" w:rsidRDefault="00506334">
      <w:pPr>
        <w:pStyle w:val="a8"/>
        <w:ind w:right="407"/>
      </w:pPr>
      <w:r>
        <w:t>«Руслан и Людмила»), «Уж небо осенью дышало...»(из романа «Евгений Онегин) (по выбору); Сапгир Г.В. «Садовник»; Серова Е. «Похвалили»; Сеф Р.С.</w:t>
      </w:r>
      <w:r>
        <w:rPr>
          <w:spacing w:val="54"/>
        </w:rPr>
        <w:t xml:space="preserve"> </w:t>
      </w:r>
      <w:r>
        <w:t>«На</w:t>
      </w:r>
      <w:r>
        <w:rPr>
          <w:spacing w:val="55"/>
        </w:rPr>
        <w:t xml:space="preserve"> </w:t>
      </w:r>
      <w:r>
        <w:t>свете</w:t>
      </w:r>
      <w:r>
        <w:rPr>
          <w:spacing w:val="54"/>
        </w:rPr>
        <w:t xml:space="preserve"> </w:t>
      </w:r>
      <w:r>
        <w:t>все</w:t>
      </w:r>
      <w:r>
        <w:rPr>
          <w:spacing w:val="53"/>
        </w:rPr>
        <w:t xml:space="preserve"> </w:t>
      </w:r>
      <w:r>
        <w:t>на</w:t>
      </w:r>
      <w:r>
        <w:rPr>
          <w:spacing w:val="55"/>
        </w:rPr>
        <w:t xml:space="preserve"> </w:t>
      </w:r>
      <w:r>
        <w:t>все</w:t>
      </w:r>
      <w:r>
        <w:rPr>
          <w:spacing w:val="53"/>
        </w:rPr>
        <w:t xml:space="preserve"> </w:t>
      </w:r>
      <w:r>
        <w:t>похоже...»,</w:t>
      </w:r>
      <w:r>
        <w:rPr>
          <w:spacing w:val="55"/>
        </w:rPr>
        <w:t xml:space="preserve"> </w:t>
      </w:r>
      <w:r>
        <w:t>«Чудо»(по</w:t>
      </w:r>
      <w:r>
        <w:rPr>
          <w:spacing w:val="56"/>
        </w:rPr>
        <w:t xml:space="preserve"> </w:t>
      </w:r>
      <w:r>
        <w:t>выбору);</w:t>
      </w:r>
      <w:r>
        <w:rPr>
          <w:spacing w:val="56"/>
        </w:rPr>
        <w:t xml:space="preserve"> </w:t>
      </w:r>
      <w:r>
        <w:t>Токмакова</w:t>
      </w:r>
      <w:r>
        <w:rPr>
          <w:spacing w:val="53"/>
        </w:rPr>
        <w:t xml:space="preserve"> </w:t>
      </w:r>
      <w:r>
        <w:rPr>
          <w:spacing w:val="-4"/>
        </w:rPr>
        <w:t>И.П.</w:t>
      </w:r>
    </w:p>
    <w:p w:rsidR="00C374AF" w:rsidRDefault="00506334">
      <w:pPr>
        <w:pStyle w:val="a8"/>
        <w:spacing w:before="2" w:line="322" w:lineRule="exact"/>
      </w:pPr>
      <w:r>
        <w:t>«Ивы»,</w:t>
      </w:r>
      <w:r>
        <w:rPr>
          <w:spacing w:val="43"/>
          <w:w w:val="150"/>
        </w:rPr>
        <w:t xml:space="preserve"> </w:t>
      </w:r>
      <w:r>
        <w:t>«Сосны»,</w:t>
      </w:r>
      <w:r>
        <w:rPr>
          <w:spacing w:val="46"/>
          <w:w w:val="150"/>
        </w:rPr>
        <w:t xml:space="preserve"> </w:t>
      </w:r>
      <w:r>
        <w:t>«Плим»,</w:t>
      </w:r>
      <w:r>
        <w:rPr>
          <w:spacing w:val="46"/>
          <w:w w:val="150"/>
        </w:rPr>
        <w:t xml:space="preserve"> </w:t>
      </w:r>
      <w:r>
        <w:t>«Где</w:t>
      </w:r>
      <w:r>
        <w:rPr>
          <w:spacing w:val="46"/>
          <w:w w:val="150"/>
        </w:rPr>
        <w:t xml:space="preserve"> </w:t>
      </w:r>
      <w:r>
        <w:t>спит</w:t>
      </w:r>
      <w:r>
        <w:rPr>
          <w:spacing w:val="45"/>
          <w:w w:val="150"/>
        </w:rPr>
        <w:t xml:space="preserve"> </w:t>
      </w:r>
      <w:r>
        <w:t>рыбка?»(по</w:t>
      </w:r>
      <w:r>
        <w:rPr>
          <w:spacing w:val="47"/>
          <w:w w:val="150"/>
        </w:rPr>
        <w:t xml:space="preserve"> </w:t>
      </w:r>
      <w:r>
        <w:t>выбору);</w:t>
      </w:r>
      <w:r>
        <w:rPr>
          <w:spacing w:val="46"/>
          <w:w w:val="150"/>
        </w:rPr>
        <w:t xml:space="preserve"> </w:t>
      </w:r>
      <w:r>
        <w:t>Толстой</w:t>
      </w:r>
      <w:r>
        <w:rPr>
          <w:spacing w:val="46"/>
          <w:w w:val="150"/>
        </w:rPr>
        <w:t xml:space="preserve"> </w:t>
      </w:r>
      <w:r>
        <w:rPr>
          <w:spacing w:val="-4"/>
        </w:rPr>
        <w:t>А.К.</w:t>
      </w:r>
    </w:p>
    <w:p w:rsidR="00C374AF" w:rsidRDefault="00506334">
      <w:pPr>
        <w:pStyle w:val="a8"/>
        <w:spacing w:line="322" w:lineRule="exact"/>
      </w:pPr>
      <w:r>
        <w:t>«Колокольчики</w:t>
      </w:r>
      <w:r>
        <w:rPr>
          <w:spacing w:val="71"/>
        </w:rPr>
        <w:t xml:space="preserve"> </w:t>
      </w:r>
      <w:r>
        <w:t>мои»;</w:t>
      </w:r>
      <w:r>
        <w:rPr>
          <w:spacing w:val="74"/>
        </w:rPr>
        <w:t xml:space="preserve"> </w:t>
      </w:r>
      <w:r>
        <w:t>Усачев</w:t>
      </w:r>
      <w:r>
        <w:rPr>
          <w:spacing w:val="74"/>
        </w:rPr>
        <w:t xml:space="preserve"> </w:t>
      </w:r>
      <w:r>
        <w:t>А.</w:t>
      </w:r>
      <w:r>
        <w:rPr>
          <w:spacing w:val="73"/>
        </w:rPr>
        <w:t xml:space="preserve"> </w:t>
      </w:r>
      <w:r>
        <w:t>«Выбрал</w:t>
      </w:r>
      <w:r>
        <w:rPr>
          <w:spacing w:val="73"/>
        </w:rPr>
        <w:t xml:space="preserve"> </w:t>
      </w:r>
      <w:r>
        <w:t>папа</w:t>
      </w:r>
      <w:r>
        <w:rPr>
          <w:spacing w:val="74"/>
        </w:rPr>
        <w:t xml:space="preserve"> </w:t>
      </w:r>
      <w:r>
        <w:t>ёлочку»;</w:t>
      </w:r>
      <w:r>
        <w:rPr>
          <w:spacing w:val="77"/>
        </w:rPr>
        <w:t xml:space="preserve"> </w:t>
      </w:r>
      <w:r>
        <w:t>Успенский</w:t>
      </w:r>
      <w:r>
        <w:rPr>
          <w:spacing w:val="74"/>
        </w:rPr>
        <w:t xml:space="preserve"> </w:t>
      </w:r>
      <w:r>
        <w:rPr>
          <w:spacing w:val="-4"/>
        </w:rPr>
        <w:t>Э.Н.</w:t>
      </w:r>
    </w:p>
    <w:p w:rsidR="00C374AF" w:rsidRDefault="00506334">
      <w:pPr>
        <w:pStyle w:val="a8"/>
        <w:ind w:right="408"/>
      </w:pPr>
      <w:r>
        <w:t xml:space="preserve">«Разгром»; Фет А.А. «Мама! Глянь-ка из окошка...»; Хармс Д.И. «Очень страшная история», «Игра»(по выбору); Черный С. «Приставалка»; Чуковский К.И. «Путаница», «Закаляка», «Радость», «Тараканище»(по </w:t>
      </w:r>
      <w:r>
        <w:rPr>
          <w:spacing w:val="-2"/>
        </w:rPr>
        <w:t>выбору).</w:t>
      </w:r>
    </w:p>
    <w:p w:rsidR="00C374AF" w:rsidRDefault="00506334">
      <w:pPr>
        <w:pStyle w:val="a8"/>
        <w:spacing w:before="1"/>
        <w:ind w:right="410" w:firstLine="707"/>
      </w:pPr>
      <w:r>
        <w:rPr>
          <w:i/>
        </w:rPr>
        <w:t xml:space="preserve">Проза. </w:t>
      </w:r>
      <w:r>
        <w:t>Абрамцева Н.К. «Дождик», «Как у зайчонка зуб болел»(по выбору);</w:t>
      </w:r>
      <w:r>
        <w:rPr>
          <w:spacing w:val="67"/>
        </w:rPr>
        <w:t xml:space="preserve"> </w:t>
      </w:r>
      <w:r>
        <w:t>Берестов</w:t>
      </w:r>
      <w:r>
        <w:rPr>
          <w:spacing w:val="63"/>
        </w:rPr>
        <w:t xml:space="preserve"> </w:t>
      </w:r>
      <w:r>
        <w:t>В.Д.</w:t>
      </w:r>
      <w:r>
        <w:rPr>
          <w:spacing w:val="65"/>
        </w:rPr>
        <w:t xml:space="preserve"> </w:t>
      </w:r>
      <w:r>
        <w:t>«Как</w:t>
      </w:r>
      <w:r>
        <w:rPr>
          <w:spacing w:val="67"/>
        </w:rPr>
        <w:t xml:space="preserve"> </w:t>
      </w:r>
      <w:r>
        <w:t>найти</w:t>
      </w:r>
      <w:r>
        <w:rPr>
          <w:spacing w:val="66"/>
        </w:rPr>
        <w:t xml:space="preserve"> </w:t>
      </w:r>
      <w:r>
        <w:t>дорожку»;</w:t>
      </w:r>
      <w:r>
        <w:rPr>
          <w:spacing w:val="67"/>
        </w:rPr>
        <w:t xml:space="preserve"> </w:t>
      </w:r>
      <w:r>
        <w:t>Бианки</w:t>
      </w:r>
      <w:r>
        <w:rPr>
          <w:spacing w:val="66"/>
        </w:rPr>
        <w:t xml:space="preserve"> </w:t>
      </w:r>
      <w:r>
        <w:t>В.В.</w:t>
      </w:r>
      <w:r>
        <w:rPr>
          <w:spacing w:val="65"/>
        </w:rPr>
        <w:t xml:space="preserve"> </w:t>
      </w:r>
      <w:r>
        <w:rPr>
          <w:spacing w:val="-2"/>
        </w:rPr>
        <w:t>«Подкидыш»,</w:t>
      </w:r>
    </w:p>
    <w:p w:rsidR="00C374AF" w:rsidRDefault="00506334">
      <w:pPr>
        <w:pStyle w:val="a8"/>
        <w:ind w:right="404"/>
      </w:pPr>
      <w:r>
        <w:t>«Лис и мышонок», «Первая охота», «Лесной колобок - колючий бок»(1-2 рассказа</w:t>
      </w:r>
      <w:r>
        <w:rPr>
          <w:spacing w:val="56"/>
          <w:w w:val="150"/>
        </w:rPr>
        <w:t xml:space="preserve">  </w:t>
      </w:r>
      <w:r>
        <w:t>по</w:t>
      </w:r>
      <w:r>
        <w:rPr>
          <w:spacing w:val="56"/>
          <w:w w:val="150"/>
        </w:rPr>
        <w:t xml:space="preserve">  </w:t>
      </w:r>
      <w:r>
        <w:t>выбору);</w:t>
      </w:r>
      <w:r>
        <w:rPr>
          <w:spacing w:val="56"/>
          <w:w w:val="150"/>
        </w:rPr>
        <w:t xml:space="preserve">  </w:t>
      </w:r>
      <w:r>
        <w:t>Вересаев</w:t>
      </w:r>
      <w:r>
        <w:rPr>
          <w:spacing w:val="55"/>
          <w:w w:val="150"/>
        </w:rPr>
        <w:t xml:space="preserve">  </w:t>
      </w:r>
      <w:r>
        <w:t>В.В.</w:t>
      </w:r>
      <w:r>
        <w:rPr>
          <w:spacing w:val="55"/>
          <w:w w:val="150"/>
        </w:rPr>
        <w:t xml:space="preserve">  </w:t>
      </w:r>
      <w:r>
        <w:t>«Братишка»;</w:t>
      </w:r>
      <w:r>
        <w:rPr>
          <w:spacing w:val="55"/>
          <w:w w:val="150"/>
        </w:rPr>
        <w:t xml:space="preserve">  </w:t>
      </w:r>
      <w:r>
        <w:t>Воронин</w:t>
      </w:r>
      <w:r>
        <w:rPr>
          <w:spacing w:val="57"/>
          <w:w w:val="150"/>
        </w:rPr>
        <w:t xml:space="preserve">  </w:t>
      </w:r>
      <w:r>
        <w:rPr>
          <w:spacing w:val="-4"/>
        </w:rPr>
        <w:t>С.А.</w:t>
      </w:r>
    </w:p>
    <w:p w:rsidR="00C374AF" w:rsidRDefault="00506334">
      <w:pPr>
        <w:pStyle w:val="a8"/>
        <w:ind w:right="409"/>
      </w:pPr>
      <w:r>
        <w:t>«Воинственный Жако»; Воронкова Л.Ф. «Как Аленка разбила зеркало»(из книги «Солнечный денек»); Дмитриев Ю. «Синий шалашик»; Драгунский В.Ю. «Он живой и светится...», «Тайное становится явным»(по выбору); Зощенко М.М. «Показательный ребёнок», «Глупая история»(по выбору); Коваль</w:t>
      </w:r>
      <w:r>
        <w:rPr>
          <w:spacing w:val="47"/>
        </w:rPr>
        <w:t xml:space="preserve"> </w:t>
      </w:r>
      <w:r>
        <w:t>Ю.И.</w:t>
      </w:r>
      <w:r>
        <w:rPr>
          <w:spacing w:val="49"/>
        </w:rPr>
        <w:t xml:space="preserve"> </w:t>
      </w:r>
      <w:r>
        <w:t>«Дед,</w:t>
      </w:r>
      <w:r>
        <w:rPr>
          <w:spacing w:val="47"/>
        </w:rPr>
        <w:t xml:space="preserve"> </w:t>
      </w:r>
      <w:r>
        <w:t>баба</w:t>
      </w:r>
      <w:r>
        <w:rPr>
          <w:spacing w:val="50"/>
        </w:rPr>
        <w:t xml:space="preserve"> </w:t>
      </w:r>
      <w:r>
        <w:t>и</w:t>
      </w:r>
      <w:r>
        <w:rPr>
          <w:spacing w:val="50"/>
        </w:rPr>
        <w:t xml:space="preserve"> </w:t>
      </w:r>
      <w:r>
        <w:t>Алеша»;</w:t>
      </w:r>
      <w:r>
        <w:rPr>
          <w:spacing w:val="49"/>
        </w:rPr>
        <w:t xml:space="preserve"> </w:t>
      </w:r>
      <w:r>
        <w:t>Козлов</w:t>
      </w:r>
      <w:r>
        <w:rPr>
          <w:spacing w:val="50"/>
        </w:rPr>
        <w:t xml:space="preserve"> </w:t>
      </w:r>
      <w:r>
        <w:t>С.Г.</w:t>
      </w:r>
      <w:r>
        <w:rPr>
          <w:spacing w:val="50"/>
        </w:rPr>
        <w:t xml:space="preserve"> </w:t>
      </w:r>
      <w:r>
        <w:t>«Необыкновенная</w:t>
      </w:r>
      <w:r>
        <w:rPr>
          <w:spacing w:val="50"/>
        </w:rPr>
        <w:t xml:space="preserve"> </w:t>
      </w:r>
      <w:r>
        <w:rPr>
          <w:spacing w:val="-2"/>
        </w:rPr>
        <w:t>весна»,</w:t>
      </w:r>
    </w:p>
    <w:p w:rsidR="00C374AF" w:rsidRDefault="00506334">
      <w:pPr>
        <w:pStyle w:val="a8"/>
        <w:ind w:right="406"/>
      </w:pPr>
      <w:r>
        <w:t>«Такое дерево»(по выбору); Носов Н.Н. «Заплатка», «Затейники»; Пришвин М.М. «Ребята и утята», «Журка»(по выбору); Сахарнов С.В. «Кто прячется лучше всех?»; Сладков Н.И. «Неслух»; Сутеев</w:t>
      </w:r>
      <w:r>
        <w:rPr>
          <w:spacing w:val="-1"/>
        </w:rPr>
        <w:t xml:space="preserve"> </w:t>
      </w:r>
      <w:r>
        <w:t>В.Г. «Мышонок и карандаш»; Тайц Я.М. «По пояс», «Все здесь»(по выбору); Толстой Л.Н. «Собака шла по дощечке...», «Хотела галка пить...», «Правда всего дороже», «Какая бывает роса</w:t>
      </w:r>
      <w:r>
        <w:rPr>
          <w:spacing w:val="7"/>
        </w:rPr>
        <w:t xml:space="preserve"> </w:t>
      </w:r>
      <w:r>
        <w:t>на</w:t>
      </w:r>
      <w:r>
        <w:rPr>
          <w:spacing w:val="10"/>
        </w:rPr>
        <w:t xml:space="preserve"> </w:t>
      </w:r>
      <w:r>
        <w:t>траве»,</w:t>
      </w:r>
      <w:r>
        <w:rPr>
          <w:spacing w:val="10"/>
        </w:rPr>
        <w:t xml:space="preserve"> </w:t>
      </w:r>
      <w:r>
        <w:t>«Отец</w:t>
      </w:r>
      <w:r>
        <w:rPr>
          <w:spacing w:val="9"/>
        </w:rPr>
        <w:t xml:space="preserve"> </w:t>
      </w:r>
      <w:r>
        <w:t>приказал</w:t>
      </w:r>
      <w:r>
        <w:rPr>
          <w:spacing w:val="9"/>
        </w:rPr>
        <w:t xml:space="preserve"> </w:t>
      </w:r>
      <w:r>
        <w:t>сыновьям...»(1-2</w:t>
      </w:r>
      <w:r>
        <w:rPr>
          <w:spacing w:val="10"/>
        </w:rPr>
        <w:t xml:space="preserve"> </w:t>
      </w:r>
      <w:r>
        <w:t>по</w:t>
      </w:r>
      <w:r>
        <w:rPr>
          <w:spacing w:val="10"/>
        </w:rPr>
        <w:t xml:space="preserve"> </w:t>
      </w:r>
      <w:r>
        <w:t>выбору);</w:t>
      </w:r>
      <w:r>
        <w:rPr>
          <w:spacing w:val="10"/>
        </w:rPr>
        <w:t xml:space="preserve"> </w:t>
      </w:r>
      <w:r>
        <w:t>Ушинский</w:t>
      </w:r>
      <w:r>
        <w:rPr>
          <w:spacing w:val="10"/>
        </w:rPr>
        <w:t xml:space="preserve"> </w:t>
      </w:r>
      <w:r>
        <w:rPr>
          <w:spacing w:val="-4"/>
        </w:rPr>
        <w:t>К.Д.</w:t>
      </w:r>
    </w:p>
    <w:p w:rsidR="00C374AF" w:rsidRDefault="00506334">
      <w:pPr>
        <w:pStyle w:val="a8"/>
        <w:ind w:right="412"/>
      </w:pPr>
      <w:r>
        <w:t>«Ласточка»; Цыферов Г.М. «В медвежачий час»; Чарушин Е.И. «Тюпа,</w:t>
      </w:r>
      <w:r>
        <w:rPr>
          <w:spacing w:val="40"/>
        </w:rPr>
        <w:t xml:space="preserve"> </w:t>
      </w:r>
      <w:r>
        <w:t>Томка и сорока»(1-2 рассказа по выбору).</w:t>
      </w:r>
    </w:p>
    <w:p w:rsidR="00C374AF" w:rsidRDefault="00506334">
      <w:pPr>
        <w:pStyle w:val="a8"/>
        <w:ind w:right="404" w:firstLine="707"/>
      </w:pPr>
      <w:r>
        <w:rPr>
          <w:i/>
        </w:rPr>
        <w:t xml:space="preserve">Литературные сказки. </w:t>
      </w:r>
      <w:r>
        <w:t>Горький М. «Воробьишко»; Мамин-Сибиряк Д.Н. «Сказка про Комара Комаровича - Длинный Нос и про Мохнатого</w:t>
      </w:r>
      <w:r>
        <w:rPr>
          <w:spacing w:val="40"/>
        </w:rPr>
        <w:t xml:space="preserve"> </w:t>
      </w:r>
      <w:r>
        <w:t>Мишу - Короткий Хвост»; Москвина М.Л. «Что случилось с крокодилом»; Сеф Р.С. «Сказка о кругленьких и длинненьких человечках»; Чуковский К.И.</w:t>
      </w:r>
    </w:p>
    <w:p w:rsidR="00C374AF" w:rsidRDefault="00506334">
      <w:pPr>
        <w:pStyle w:val="a8"/>
        <w:ind w:right="404"/>
        <w:rPr>
          <w:i/>
        </w:rPr>
      </w:pPr>
      <w:r>
        <w:t xml:space="preserve">«Телефон», «Тараканище», «Федорино горе», «Айболит и воробей»(1-2 рассказа по </w:t>
      </w:r>
      <w:r>
        <w:rPr>
          <w:i/>
        </w:rPr>
        <w:t>выбору).</w:t>
      </w:r>
    </w:p>
    <w:p w:rsidR="00C374AF" w:rsidRDefault="00506334">
      <w:pPr>
        <w:spacing w:line="322" w:lineRule="exact"/>
        <w:ind w:left="1610"/>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C374AF" w:rsidRDefault="00506334">
      <w:pPr>
        <w:pStyle w:val="a8"/>
        <w:ind w:left="1610"/>
      </w:pPr>
      <w:r>
        <w:t>Поэзия.</w:t>
      </w:r>
      <w:r>
        <w:rPr>
          <w:spacing w:val="59"/>
          <w:w w:val="150"/>
        </w:rPr>
        <w:t xml:space="preserve"> </w:t>
      </w:r>
      <w:r>
        <w:t>Бжехва</w:t>
      </w:r>
      <w:r>
        <w:rPr>
          <w:spacing w:val="61"/>
          <w:w w:val="150"/>
        </w:rPr>
        <w:t xml:space="preserve"> </w:t>
      </w:r>
      <w:r>
        <w:t>Я.</w:t>
      </w:r>
      <w:r>
        <w:rPr>
          <w:spacing w:val="60"/>
          <w:w w:val="150"/>
        </w:rPr>
        <w:t xml:space="preserve"> </w:t>
      </w:r>
      <w:r>
        <w:t>«Клей»,</w:t>
      </w:r>
      <w:r>
        <w:rPr>
          <w:spacing w:val="61"/>
          <w:w w:val="150"/>
        </w:rPr>
        <w:t xml:space="preserve"> </w:t>
      </w:r>
      <w:r>
        <w:t>пер.</w:t>
      </w:r>
      <w:r>
        <w:rPr>
          <w:spacing w:val="62"/>
          <w:w w:val="150"/>
        </w:rPr>
        <w:t xml:space="preserve"> </w:t>
      </w:r>
      <w:r>
        <w:t>с</w:t>
      </w:r>
      <w:r>
        <w:rPr>
          <w:spacing w:val="62"/>
          <w:w w:val="150"/>
        </w:rPr>
        <w:t xml:space="preserve"> </w:t>
      </w:r>
      <w:r>
        <w:t>польск.</w:t>
      </w:r>
      <w:r>
        <w:rPr>
          <w:spacing w:val="61"/>
          <w:w w:val="150"/>
        </w:rPr>
        <w:t xml:space="preserve"> </w:t>
      </w:r>
      <w:r>
        <w:t>Б.</w:t>
      </w:r>
      <w:r>
        <w:rPr>
          <w:spacing w:val="62"/>
          <w:w w:val="150"/>
        </w:rPr>
        <w:t xml:space="preserve"> </w:t>
      </w:r>
      <w:r>
        <w:t>Заходер;</w:t>
      </w:r>
      <w:r>
        <w:rPr>
          <w:spacing w:val="61"/>
          <w:w w:val="150"/>
        </w:rPr>
        <w:t xml:space="preserve"> </w:t>
      </w:r>
      <w:r>
        <w:t>Грубин</w:t>
      </w:r>
      <w:r>
        <w:rPr>
          <w:spacing w:val="63"/>
          <w:w w:val="150"/>
        </w:rPr>
        <w:t xml:space="preserve"> </w:t>
      </w:r>
      <w:r>
        <w:rPr>
          <w:spacing w:val="-5"/>
        </w:rPr>
        <w:t>Ф.</w:t>
      </w:r>
    </w:p>
    <w:p w:rsidR="00C374AF" w:rsidRDefault="00506334">
      <w:pPr>
        <w:pStyle w:val="a8"/>
        <w:spacing w:before="1"/>
        <w:ind w:right="411"/>
      </w:pPr>
      <w:r>
        <w:t>«Слезы», пер. с чеш. Е. Солоновича; Квитко Л.М. «Бабушкины руки»(пер. с евр. Т.</w:t>
      </w:r>
      <w:r>
        <w:rPr>
          <w:spacing w:val="-4"/>
        </w:rPr>
        <w:t xml:space="preserve"> </w:t>
      </w:r>
      <w:r>
        <w:t>Спендиаровой); Райнис Я. «Наперегонки», пер. с латыш. Л.</w:t>
      </w:r>
      <w:r>
        <w:rPr>
          <w:spacing w:val="-1"/>
        </w:rPr>
        <w:t xml:space="preserve"> </w:t>
      </w:r>
      <w:r>
        <w:t>Мезинова; Тувим Ю. «Чудеса», пер. с польск. В. Приходько; «Про пана</w:t>
      </w:r>
      <w:r>
        <w:rPr>
          <w:spacing w:val="40"/>
        </w:rPr>
        <w:t xml:space="preserve"> </w:t>
      </w:r>
      <w:r>
        <w:t xml:space="preserve">Трулялинского», пересказ с польск. Б. Заходера; «Овощи», пер. с польск. С. </w:t>
      </w:r>
      <w:r>
        <w:rPr>
          <w:spacing w:val="-2"/>
        </w:rPr>
        <w:t>Михалкова.</w:t>
      </w:r>
    </w:p>
    <w:p w:rsidR="00C374AF" w:rsidRDefault="00506334">
      <w:pPr>
        <w:pStyle w:val="a8"/>
        <w:ind w:right="407" w:firstLine="707"/>
      </w:pPr>
      <w:r>
        <w:rPr>
          <w:i/>
        </w:rPr>
        <w:t xml:space="preserve">Литературные сказки. </w:t>
      </w:r>
      <w:r>
        <w:t>Балинт А. «Гном Гномыч и Изюмка»(1-2 главы из книги по</w:t>
      </w:r>
      <w:r>
        <w:rPr>
          <w:spacing w:val="19"/>
        </w:rPr>
        <w:t xml:space="preserve"> </w:t>
      </w:r>
      <w:r>
        <w:t>выбору), пер. с</w:t>
      </w:r>
      <w:r>
        <w:rPr>
          <w:spacing w:val="19"/>
        </w:rPr>
        <w:t xml:space="preserve"> </w:t>
      </w:r>
      <w:r>
        <w:t>венг. Г. Лейбутина;</w:t>
      </w:r>
      <w:r>
        <w:rPr>
          <w:spacing w:val="19"/>
        </w:rPr>
        <w:t xml:space="preserve"> </w:t>
      </w:r>
      <w:r>
        <w:t>Дональдсон</w:t>
      </w:r>
      <w:r>
        <w:rPr>
          <w:spacing w:val="19"/>
        </w:rPr>
        <w:t xml:space="preserve"> </w:t>
      </w:r>
      <w:r>
        <w:t>Д. «Груффало»,</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07"/>
      </w:pPr>
      <w:r>
        <w:lastRenderedPageBreak/>
        <w:t>«Хочу к маме»(пер. М. Бородицкой) (по выбору); Ивамура К. «14 лесных мышей»(пер. Е. Байбиковой); Ингавес Г. «Мишка Бруно»(пер. О. Мяэотс); Керр Д. «Мяули. Истории из жизни удивительной кошки»(пер. М. Аромштам);</w:t>
      </w:r>
      <w:r>
        <w:rPr>
          <w:spacing w:val="13"/>
        </w:rPr>
        <w:t xml:space="preserve"> </w:t>
      </w:r>
      <w:r>
        <w:t>Лангройтер</w:t>
      </w:r>
      <w:r>
        <w:rPr>
          <w:spacing w:val="16"/>
        </w:rPr>
        <w:t xml:space="preserve"> </w:t>
      </w:r>
      <w:r>
        <w:t>Ю.</w:t>
      </w:r>
      <w:r>
        <w:rPr>
          <w:spacing w:val="15"/>
        </w:rPr>
        <w:t xml:space="preserve"> </w:t>
      </w:r>
      <w:r>
        <w:t>«А</w:t>
      </w:r>
      <w:r>
        <w:rPr>
          <w:spacing w:val="14"/>
        </w:rPr>
        <w:t xml:space="preserve"> </w:t>
      </w:r>
      <w:r>
        <w:t>дома</w:t>
      </w:r>
      <w:r>
        <w:rPr>
          <w:spacing w:val="16"/>
        </w:rPr>
        <w:t xml:space="preserve"> </w:t>
      </w:r>
      <w:r>
        <w:t>лучше!»(пер.</w:t>
      </w:r>
      <w:r>
        <w:rPr>
          <w:spacing w:val="15"/>
        </w:rPr>
        <w:t xml:space="preserve"> </w:t>
      </w:r>
      <w:r>
        <w:t>В.</w:t>
      </w:r>
      <w:r>
        <w:rPr>
          <w:spacing w:val="15"/>
        </w:rPr>
        <w:t xml:space="preserve"> </w:t>
      </w:r>
      <w:r>
        <w:t>Фербикова);</w:t>
      </w:r>
      <w:r>
        <w:rPr>
          <w:spacing w:val="16"/>
        </w:rPr>
        <w:t xml:space="preserve"> </w:t>
      </w:r>
      <w:r>
        <w:t>Мугур</w:t>
      </w:r>
      <w:r>
        <w:rPr>
          <w:spacing w:val="16"/>
        </w:rPr>
        <w:t xml:space="preserve"> </w:t>
      </w:r>
      <w:r>
        <w:rPr>
          <w:spacing w:val="-5"/>
        </w:rPr>
        <w:t>Ф.</w:t>
      </w:r>
    </w:p>
    <w:p w:rsidR="00C374AF" w:rsidRDefault="00506334">
      <w:pPr>
        <w:pStyle w:val="a8"/>
        <w:spacing w:line="242" w:lineRule="auto"/>
        <w:ind w:right="412"/>
      </w:pPr>
      <w:r>
        <w:t>«Рилэ-Йепурилэ и Жучок с золотыми крылышками»(пер. с румынск. Д. Шполянской);</w:t>
      </w:r>
      <w:r>
        <w:rPr>
          <w:spacing w:val="13"/>
        </w:rPr>
        <w:t xml:space="preserve"> </w:t>
      </w:r>
      <w:r>
        <w:t>Пени</w:t>
      </w:r>
      <w:r>
        <w:rPr>
          <w:spacing w:val="15"/>
        </w:rPr>
        <w:t xml:space="preserve"> </w:t>
      </w:r>
      <w:r>
        <w:t>О.</w:t>
      </w:r>
      <w:r>
        <w:rPr>
          <w:spacing w:val="16"/>
        </w:rPr>
        <w:t xml:space="preserve"> </w:t>
      </w:r>
      <w:r>
        <w:t>«Поцелуй</w:t>
      </w:r>
      <w:r>
        <w:rPr>
          <w:spacing w:val="16"/>
        </w:rPr>
        <w:t xml:space="preserve"> </w:t>
      </w:r>
      <w:r>
        <w:t>в</w:t>
      </w:r>
      <w:r>
        <w:rPr>
          <w:spacing w:val="15"/>
        </w:rPr>
        <w:t xml:space="preserve"> </w:t>
      </w:r>
      <w:r>
        <w:t>ладошке»(пер.</w:t>
      </w:r>
      <w:r>
        <w:rPr>
          <w:spacing w:val="16"/>
        </w:rPr>
        <w:t xml:space="preserve"> </w:t>
      </w:r>
      <w:r>
        <w:t>Е.</w:t>
      </w:r>
      <w:r>
        <w:rPr>
          <w:spacing w:val="15"/>
        </w:rPr>
        <w:t xml:space="preserve"> </w:t>
      </w:r>
      <w:r>
        <w:t>Сорокиной);</w:t>
      </w:r>
      <w:r>
        <w:rPr>
          <w:spacing w:val="16"/>
        </w:rPr>
        <w:t xml:space="preserve"> </w:t>
      </w:r>
      <w:r>
        <w:t>Родари</w:t>
      </w:r>
      <w:r>
        <w:rPr>
          <w:spacing w:val="16"/>
        </w:rPr>
        <w:t xml:space="preserve"> </w:t>
      </w:r>
      <w:r>
        <w:rPr>
          <w:spacing w:val="-5"/>
        </w:rPr>
        <w:t>Д.</w:t>
      </w:r>
    </w:p>
    <w:p w:rsidR="00C374AF" w:rsidRDefault="00506334">
      <w:pPr>
        <w:pStyle w:val="a8"/>
        <w:ind w:right="406"/>
      </w:pPr>
      <w:r>
        <w:t>«Собака, которая не умела лаять»(из книги «Сказки, у которых три конца»), пер. с итал. И. Константиновой; Хогарт Э. «Мафии и его веселые друзья»(1-2 главы из книги по выбору), пер. с англ. О. Образцовой и Н. Шанько;</w:t>
      </w:r>
      <w:r>
        <w:rPr>
          <w:spacing w:val="40"/>
        </w:rPr>
        <w:t xml:space="preserve"> </w:t>
      </w:r>
      <w:r>
        <w:t>Юхансон Г. «Мулле Мек и Буффа»(пер. Л. Затолокиной).</w:t>
      </w:r>
    </w:p>
    <w:p w:rsidR="00C374AF" w:rsidRDefault="00506334">
      <w:pPr>
        <w:pStyle w:val="3"/>
        <w:numPr>
          <w:ilvl w:val="3"/>
          <w:numId w:val="1"/>
        </w:numPr>
        <w:tabs>
          <w:tab w:val="left" w:pos="2519"/>
        </w:tabs>
        <w:spacing w:line="319" w:lineRule="exact"/>
        <w:ind w:left="2519" w:hanging="909"/>
        <w:rPr>
          <w:u w:val="none"/>
        </w:rPr>
      </w:pPr>
      <w:r>
        <w:rPr>
          <w:u w:val="none"/>
        </w:rPr>
        <w:t>От</w:t>
      </w:r>
      <w:r>
        <w:rPr>
          <w:spacing w:val="-1"/>
          <w:u w:val="none"/>
        </w:rPr>
        <w:t xml:space="preserve"> </w:t>
      </w:r>
      <w:r>
        <w:rPr>
          <w:u w:val="none"/>
        </w:rPr>
        <w:t>5</w:t>
      </w:r>
      <w:r>
        <w:rPr>
          <w:spacing w:val="-2"/>
          <w:u w:val="none"/>
        </w:rPr>
        <w:t xml:space="preserve"> </w:t>
      </w:r>
      <w:r>
        <w:rPr>
          <w:u w:val="none"/>
        </w:rPr>
        <w:t>до</w:t>
      </w:r>
      <w:r>
        <w:rPr>
          <w:spacing w:val="-1"/>
          <w:u w:val="none"/>
        </w:rPr>
        <w:t xml:space="preserve"> </w:t>
      </w:r>
      <w:r>
        <w:rPr>
          <w:u w:val="none"/>
        </w:rPr>
        <w:t>6</w:t>
      </w:r>
      <w:r>
        <w:rPr>
          <w:spacing w:val="-2"/>
          <w:u w:val="none"/>
        </w:rPr>
        <w:t xml:space="preserve"> </w:t>
      </w:r>
      <w:r>
        <w:rPr>
          <w:spacing w:val="-5"/>
          <w:u w:val="none"/>
        </w:rPr>
        <w:t>лет</w:t>
      </w:r>
    </w:p>
    <w:p w:rsidR="00C374AF" w:rsidRDefault="00506334">
      <w:pPr>
        <w:pStyle w:val="a8"/>
        <w:ind w:right="408" w:firstLine="707"/>
      </w:pPr>
      <w:r>
        <w:rPr>
          <w:i/>
        </w:rPr>
        <w:t xml:space="preserve">Малые формы фольклора. </w:t>
      </w:r>
      <w:r>
        <w:t xml:space="preserve">Загадки, небылицы, дразнилки, считалки, пословицы, поговорки, заклички, народные песенки, прибаутки, </w:t>
      </w:r>
      <w:r>
        <w:rPr>
          <w:spacing w:val="-2"/>
        </w:rPr>
        <w:t>скороговорки.</w:t>
      </w:r>
    </w:p>
    <w:p w:rsidR="00C374AF" w:rsidRDefault="00506334">
      <w:pPr>
        <w:spacing w:line="321" w:lineRule="exact"/>
        <w:ind w:left="1610"/>
        <w:jc w:val="both"/>
        <w:rPr>
          <w:sz w:val="28"/>
        </w:rPr>
      </w:pPr>
      <w:r>
        <w:rPr>
          <w:i/>
          <w:sz w:val="28"/>
        </w:rPr>
        <w:t>Русские</w:t>
      </w:r>
      <w:r>
        <w:rPr>
          <w:i/>
          <w:spacing w:val="48"/>
          <w:sz w:val="28"/>
        </w:rPr>
        <w:t xml:space="preserve">  </w:t>
      </w:r>
      <w:r>
        <w:rPr>
          <w:i/>
          <w:sz w:val="28"/>
        </w:rPr>
        <w:t>народные</w:t>
      </w:r>
      <w:r>
        <w:rPr>
          <w:i/>
          <w:spacing w:val="47"/>
          <w:sz w:val="28"/>
        </w:rPr>
        <w:t xml:space="preserve">  </w:t>
      </w:r>
      <w:r>
        <w:rPr>
          <w:i/>
          <w:sz w:val="28"/>
        </w:rPr>
        <w:t>сказки</w:t>
      </w:r>
      <w:r>
        <w:rPr>
          <w:sz w:val="28"/>
        </w:rPr>
        <w:t>.</w:t>
      </w:r>
      <w:r>
        <w:rPr>
          <w:spacing w:val="48"/>
          <w:sz w:val="28"/>
        </w:rPr>
        <w:t xml:space="preserve">  </w:t>
      </w:r>
      <w:r>
        <w:rPr>
          <w:sz w:val="28"/>
        </w:rPr>
        <w:t>«Жил-был</w:t>
      </w:r>
      <w:r>
        <w:rPr>
          <w:spacing w:val="48"/>
          <w:sz w:val="28"/>
        </w:rPr>
        <w:t xml:space="preserve">  </w:t>
      </w:r>
      <w:r>
        <w:rPr>
          <w:sz w:val="28"/>
        </w:rPr>
        <w:t>карась...»(докучная</w:t>
      </w:r>
      <w:r>
        <w:rPr>
          <w:spacing w:val="48"/>
          <w:sz w:val="28"/>
        </w:rPr>
        <w:t xml:space="preserve">  </w:t>
      </w:r>
      <w:r>
        <w:rPr>
          <w:spacing w:val="-2"/>
          <w:sz w:val="28"/>
        </w:rPr>
        <w:t>сказка);</w:t>
      </w:r>
    </w:p>
    <w:p w:rsidR="00C374AF" w:rsidRDefault="00506334">
      <w:pPr>
        <w:pStyle w:val="a8"/>
        <w:ind w:right="406"/>
      </w:pPr>
      <w:r>
        <w:t>«Жили-были два братца...»(докучная сказка); «Заяц-хвастун»(обраб. О.И. Капицы/ пересказ А.Н. Толстого); «Крылатый, мохнатый да масляный»(обраб. И.В. Карнауховой); «Лиса и кувшин»(обраб. О.И.</w:t>
      </w:r>
      <w:r>
        <w:rPr>
          <w:spacing w:val="40"/>
        </w:rPr>
        <w:t xml:space="preserve"> </w:t>
      </w:r>
      <w:r>
        <w:t>Капицы); «Морозко»(пересказ М.</w:t>
      </w:r>
      <w:r>
        <w:rPr>
          <w:spacing w:val="-1"/>
        </w:rPr>
        <w:t xml:space="preserve"> </w:t>
      </w:r>
      <w:r>
        <w:t>Булатова); «По щучьему веленью»(обраб. А.Н. Толстого); «Сестрица Алёнушка и братец Иванушка»(пересказ А.Н. Толстого); «Сивка-бурка»(обраб. М.А. Булатова/ обраб. А.Н. Толстого/ пересказ К.Д. Ушинского); «Царевна-лягушка»(обраб. А.Н. Толстого/ обраб. М. Булатова).</w:t>
      </w:r>
    </w:p>
    <w:p w:rsidR="00C374AF" w:rsidRDefault="00506334">
      <w:pPr>
        <w:pStyle w:val="a8"/>
        <w:spacing w:line="242" w:lineRule="auto"/>
        <w:ind w:right="411" w:firstLine="707"/>
      </w:pPr>
      <w:r>
        <w:rPr>
          <w:i/>
        </w:rPr>
        <w:t>Сказки народов мира.</w:t>
      </w:r>
      <w:r>
        <w:t>«Госпожа Метелица», пересказ с нем. А. Введенского,</w:t>
      </w:r>
      <w:r>
        <w:rPr>
          <w:spacing w:val="25"/>
        </w:rPr>
        <w:t xml:space="preserve">  </w:t>
      </w:r>
      <w:r>
        <w:t>под</w:t>
      </w:r>
      <w:r>
        <w:rPr>
          <w:spacing w:val="25"/>
        </w:rPr>
        <w:t xml:space="preserve">  </w:t>
      </w:r>
      <w:r>
        <w:t>редакцией</w:t>
      </w:r>
      <w:r>
        <w:rPr>
          <w:spacing w:val="27"/>
        </w:rPr>
        <w:t xml:space="preserve">  </w:t>
      </w:r>
      <w:r>
        <w:t>С.Я.</w:t>
      </w:r>
      <w:r>
        <w:rPr>
          <w:spacing w:val="24"/>
        </w:rPr>
        <w:t xml:space="preserve">  </w:t>
      </w:r>
      <w:r>
        <w:t>Маршака,</w:t>
      </w:r>
      <w:r>
        <w:rPr>
          <w:spacing w:val="25"/>
        </w:rPr>
        <w:t xml:space="preserve">  </w:t>
      </w:r>
      <w:r>
        <w:t>из</w:t>
      </w:r>
      <w:r>
        <w:rPr>
          <w:spacing w:val="25"/>
        </w:rPr>
        <w:t xml:space="preserve">  </w:t>
      </w:r>
      <w:r>
        <w:t>сказок</w:t>
      </w:r>
      <w:r>
        <w:rPr>
          <w:spacing w:val="25"/>
        </w:rPr>
        <w:t xml:space="preserve">  </w:t>
      </w:r>
      <w:r>
        <w:t>братьев</w:t>
      </w:r>
      <w:r>
        <w:rPr>
          <w:spacing w:val="25"/>
        </w:rPr>
        <w:t xml:space="preserve">  </w:t>
      </w:r>
      <w:r>
        <w:rPr>
          <w:spacing w:val="-2"/>
        </w:rPr>
        <w:t>Гримм;</w:t>
      </w:r>
    </w:p>
    <w:p w:rsidR="00C374AF" w:rsidRDefault="00506334">
      <w:pPr>
        <w:pStyle w:val="a8"/>
        <w:ind w:right="410"/>
      </w:pPr>
      <w:r>
        <w:t>«Жёлтый аист», пер. с кит. Ф. Ярлина; «Златовласка», пер. с чешск. К.Г. Паустовского; «Летучий корабль», пер. с укр. А. Нечаева; «Рапунцель»пер. с нем. Г. Петникова/ пер. и обраб. И. Архангельской.</w:t>
      </w:r>
    </w:p>
    <w:p w:rsidR="00C374AF" w:rsidRDefault="00506334">
      <w:pPr>
        <w:spacing w:line="321" w:lineRule="exact"/>
        <w:ind w:left="1610"/>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C374AF" w:rsidRDefault="00506334">
      <w:pPr>
        <w:pStyle w:val="a8"/>
        <w:spacing w:line="322" w:lineRule="exact"/>
        <w:ind w:left="1610"/>
      </w:pPr>
      <w:r>
        <w:rPr>
          <w:i/>
        </w:rPr>
        <w:t>Поэзия.</w:t>
      </w:r>
      <w:r>
        <w:rPr>
          <w:i/>
          <w:spacing w:val="6"/>
        </w:rPr>
        <w:t xml:space="preserve"> </w:t>
      </w:r>
      <w:r>
        <w:t>Аким</w:t>
      </w:r>
      <w:r>
        <w:rPr>
          <w:spacing w:val="6"/>
        </w:rPr>
        <w:t xml:space="preserve"> </w:t>
      </w:r>
      <w:r>
        <w:t>Я.Л.</w:t>
      </w:r>
      <w:r>
        <w:rPr>
          <w:spacing w:val="8"/>
        </w:rPr>
        <w:t xml:space="preserve"> </w:t>
      </w:r>
      <w:r>
        <w:t>«Жадина»;</w:t>
      </w:r>
      <w:r>
        <w:rPr>
          <w:spacing w:val="8"/>
        </w:rPr>
        <w:t xml:space="preserve"> </w:t>
      </w:r>
      <w:r>
        <w:t>Барто</w:t>
      </w:r>
      <w:r>
        <w:rPr>
          <w:spacing w:val="9"/>
        </w:rPr>
        <w:t xml:space="preserve"> </w:t>
      </w:r>
      <w:r>
        <w:t>А.Л.</w:t>
      </w:r>
      <w:r>
        <w:rPr>
          <w:spacing w:val="7"/>
        </w:rPr>
        <w:t xml:space="preserve"> </w:t>
      </w:r>
      <w:r>
        <w:t>«Верёвочка»,</w:t>
      </w:r>
      <w:r>
        <w:rPr>
          <w:spacing w:val="7"/>
        </w:rPr>
        <w:t xml:space="preserve"> </w:t>
      </w:r>
      <w:r>
        <w:t>«Гуси-</w:t>
      </w:r>
      <w:r>
        <w:rPr>
          <w:spacing w:val="-2"/>
        </w:rPr>
        <w:t>лебеди»,</w:t>
      </w:r>
    </w:p>
    <w:p w:rsidR="00C374AF" w:rsidRDefault="00506334">
      <w:pPr>
        <w:pStyle w:val="a8"/>
        <w:ind w:right="406"/>
      </w:pPr>
      <w:r>
        <w:t>«Есть такие мальчики», «Мы не заметили жука»(1-2 стихотворения по выбору); Бородицкая М. «Тетушка Луна»; Бунин И.А. «Первый снег»; Волкова</w:t>
      </w:r>
      <w:r>
        <w:rPr>
          <w:spacing w:val="67"/>
        </w:rPr>
        <w:t xml:space="preserve"> </w:t>
      </w:r>
      <w:r>
        <w:t>Н.</w:t>
      </w:r>
      <w:r>
        <w:rPr>
          <w:spacing w:val="66"/>
        </w:rPr>
        <w:t xml:space="preserve"> </w:t>
      </w:r>
      <w:r>
        <w:t>«Воздушные</w:t>
      </w:r>
      <w:r>
        <w:rPr>
          <w:spacing w:val="67"/>
        </w:rPr>
        <w:t xml:space="preserve"> </w:t>
      </w:r>
      <w:r>
        <w:t>замки»;</w:t>
      </w:r>
      <w:r>
        <w:rPr>
          <w:spacing w:val="68"/>
        </w:rPr>
        <w:t xml:space="preserve"> </w:t>
      </w:r>
      <w:r>
        <w:t>Городецкий</w:t>
      </w:r>
      <w:r>
        <w:rPr>
          <w:spacing w:val="68"/>
        </w:rPr>
        <w:t xml:space="preserve"> </w:t>
      </w:r>
      <w:r>
        <w:t>С.М.</w:t>
      </w:r>
      <w:r>
        <w:rPr>
          <w:spacing w:val="65"/>
        </w:rPr>
        <w:t xml:space="preserve"> </w:t>
      </w:r>
      <w:r>
        <w:t>«Котёнок»;</w:t>
      </w:r>
      <w:r>
        <w:rPr>
          <w:spacing w:val="68"/>
        </w:rPr>
        <w:t xml:space="preserve"> </w:t>
      </w:r>
      <w:r>
        <w:t>Дядина</w:t>
      </w:r>
      <w:r>
        <w:rPr>
          <w:spacing w:val="68"/>
        </w:rPr>
        <w:t xml:space="preserve"> </w:t>
      </w:r>
      <w:r>
        <w:rPr>
          <w:spacing w:val="-5"/>
        </w:rPr>
        <w:t>Г.</w:t>
      </w:r>
    </w:p>
    <w:p w:rsidR="00C374AF" w:rsidRDefault="00506334">
      <w:pPr>
        <w:pStyle w:val="a8"/>
        <w:ind w:right="410"/>
      </w:pPr>
      <w:r>
        <w:t>«Пуговичный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w:t>
      </w:r>
      <w:r>
        <w:rPr>
          <w:spacing w:val="23"/>
        </w:rPr>
        <w:t xml:space="preserve">  </w:t>
      </w:r>
      <w:r>
        <w:t>Пушкин</w:t>
      </w:r>
      <w:r>
        <w:rPr>
          <w:spacing w:val="24"/>
        </w:rPr>
        <w:t xml:space="preserve">  </w:t>
      </w:r>
      <w:r>
        <w:t>А.С</w:t>
      </w:r>
      <w:r>
        <w:rPr>
          <w:spacing w:val="23"/>
        </w:rPr>
        <w:t xml:space="preserve">  </w:t>
      </w:r>
      <w:r>
        <w:t>«У</w:t>
      </w:r>
      <w:r>
        <w:rPr>
          <w:spacing w:val="24"/>
        </w:rPr>
        <w:t xml:space="preserve">  </w:t>
      </w:r>
      <w:r>
        <w:t>лукоморья</w:t>
      </w:r>
      <w:r>
        <w:rPr>
          <w:spacing w:val="79"/>
          <w:w w:val="150"/>
        </w:rPr>
        <w:t xml:space="preserve"> </w:t>
      </w:r>
      <w:r>
        <w:t>дуб</w:t>
      </w:r>
      <w:r>
        <w:rPr>
          <w:spacing w:val="24"/>
        </w:rPr>
        <w:t xml:space="preserve">  </w:t>
      </w:r>
      <w:r>
        <w:t>зелёный....»(отрывок</w:t>
      </w:r>
      <w:r>
        <w:rPr>
          <w:spacing w:val="23"/>
        </w:rPr>
        <w:t xml:space="preserve">  </w:t>
      </w:r>
      <w:r>
        <w:t>из</w:t>
      </w:r>
      <w:r>
        <w:rPr>
          <w:spacing w:val="24"/>
        </w:rPr>
        <w:t xml:space="preserve">  </w:t>
      </w:r>
      <w:r>
        <w:rPr>
          <w:spacing w:val="-2"/>
        </w:rPr>
        <w:t>поэмы</w:t>
      </w:r>
    </w:p>
    <w:p w:rsidR="00C374AF" w:rsidRDefault="00506334">
      <w:pPr>
        <w:pStyle w:val="a8"/>
        <w:ind w:right="410"/>
      </w:pPr>
      <w:r>
        <w:t>«Руслан и Людмила»), «Ель растёт перед дворцом....»(отрывок из «Сказки о царе</w:t>
      </w:r>
      <w:r>
        <w:rPr>
          <w:spacing w:val="-2"/>
        </w:rPr>
        <w:t xml:space="preserve"> </w:t>
      </w:r>
      <w:r>
        <w:t>Салтане.</w:t>
      </w:r>
      <w:r>
        <w:rPr>
          <w:spacing w:val="28"/>
        </w:rPr>
        <w:t xml:space="preserve">  </w:t>
      </w:r>
      <w:r>
        <w:t>»(по выбору);</w:t>
      </w:r>
      <w:r>
        <w:rPr>
          <w:spacing w:val="1"/>
        </w:rPr>
        <w:t xml:space="preserve"> </w:t>
      </w:r>
      <w:r>
        <w:t>Сеф</w:t>
      </w:r>
      <w:r>
        <w:rPr>
          <w:spacing w:val="-1"/>
        </w:rPr>
        <w:t xml:space="preserve"> </w:t>
      </w:r>
      <w:r>
        <w:t>Р.С.</w:t>
      </w:r>
      <w:r>
        <w:rPr>
          <w:spacing w:val="-4"/>
        </w:rPr>
        <w:t xml:space="preserve"> </w:t>
      </w:r>
      <w:r>
        <w:t>«Бесконечные стихи»;</w:t>
      </w:r>
      <w:r>
        <w:rPr>
          <w:spacing w:val="1"/>
        </w:rPr>
        <w:t xml:space="preserve"> </w:t>
      </w:r>
      <w:r>
        <w:t>Симбирская</w:t>
      </w:r>
      <w:r>
        <w:rPr>
          <w:spacing w:val="1"/>
        </w:rPr>
        <w:t xml:space="preserve"> </w:t>
      </w:r>
      <w:r>
        <w:rPr>
          <w:spacing w:val="-5"/>
        </w:rPr>
        <w:t>Ю.</w:t>
      </w:r>
    </w:p>
    <w:p w:rsidR="00C374AF" w:rsidRDefault="00506334">
      <w:pPr>
        <w:pStyle w:val="a8"/>
        <w:ind w:right="403"/>
      </w:pPr>
      <w:r>
        <w:t>«Ехал дождь в командировку»; Степанов В.А. «Родные просторы»; Суриков И.З. «Белый снег пушистый», «Зима»(отрывок); Токмакова И.П. «Осенние листья»; Тютчев Ф.И. «Зима недаром злится....»; Усачев А. «Колыбельная книга»,</w:t>
      </w:r>
      <w:r>
        <w:rPr>
          <w:spacing w:val="40"/>
        </w:rPr>
        <w:t xml:space="preserve"> </w:t>
      </w:r>
      <w:r>
        <w:t>«К</w:t>
      </w:r>
      <w:r>
        <w:rPr>
          <w:spacing w:val="40"/>
        </w:rPr>
        <w:t xml:space="preserve"> </w:t>
      </w:r>
      <w:r>
        <w:t>нам</w:t>
      </w:r>
      <w:r>
        <w:rPr>
          <w:spacing w:val="40"/>
        </w:rPr>
        <w:t xml:space="preserve"> </w:t>
      </w:r>
      <w:r>
        <w:t>приходит</w:t>
      </w:r>
      <w:r>
        <w:rPr>
          <w:spacing w:val="40"/>
        </w:rPr>
        <w:t xml:space="preserve"> </w:t>
      </w:r>
      <w:r>
        <w:t>Новый</w:t>
      </w:r>
      <w:r>
        <w:rPr>
          <w:spacing w:val="40"/>
        </w:rPr>
        <w:t xml:space="preserve"> </w:t>
      </w:r>
      <w:r>
        <w:t>год»;</w:t>
      </w:r>
      <w:r>
        <w:rPr>
          <w:spacing w:val="40"/>
        </w:rPr>
        <w:t xml:space="preserve"> </w:t>
      </w:r>
      <w:r>
        <w:t>Фет</w:t>
      </w:r>
      <w:r>
        <w:rPr>
          <w:spacing w:val="40"/>
        </w:rPr>
        <w:t xml:space="preserve"> </w:t>
      </w:r>
      <w:r>
        <w:t>А.А.</w:t>
      </w:r>
      <w:r>
        <w:rPr>
          <w:spacing w:val="40"/>
        </w:rPr>
        <w:t xml:space="preserve"> </w:t>
      </w:r>
      <w:r>
        <w:t>«Мама,</w:t>
      </w:r>
      <w:r>
        <w:rPr>
          <w:spacing w:val="40"/>
        </w:rPr>
        <w:t xml:space="preserve"> </w:t>
      </w:r>
      <w:r>
        <w:t>глянь-ка</w:t>
      </w:r>
      <w:r>
        <w:rPr>
          <w:spacing w:val="40"/>
        </w:rPr>
        <w:t xml:space="preserve"> </w:t>
      </w:r>
      <w:r>
        <w:t>из окошка.</w:t>
      </w:r>
      <w:r>
        <w:rPr>
          <w:spacing w:val="80"/>
          <w:w w:val="150"/>
        </w:rPr>
        <w:t xml:space="preserve"> </w:t>
      </w:r>
      <w:r>
        <w:t>»; Цветаева М.И. «У кроватки»; Чёрный С. «Волк»; Чуковский К.И.</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09"/>
      </w:pPr>
      <w:r>
        <w:lastRenderedPageBreak/>
        <w:t>«Ёлка»; Яснов М.Д. «Мирная считалка», «Жила-была семья», «Подарки для Елки. Зимняя книга»(по выбору).</w:t>
      </w:r>
    </w:p>
    <w:p w:rsidR="00C374AF" w:rsidRDefault="00506334">
      <w:pPr>
        <w:pStyle w:val="a8"/>
        <w:ind w:right="408" w:firstLine="707"/>
      </w:pPr>
      <w:r>
        <w:rPr>
          <w:i/>
        </w:rPr>
        <w:t xml:space="preserve">Проза. </w:t>
      </w:r>
      <w:r>
        <w:t>Аксаков С.Т. «Сурка»; Алмазов Б.А. «Горбушка»; Баруздин</w:t>
      </w:r>
      <w:r>
        <w:rPr>
          <w:spacing w:val="40"/>
        </w:rPr>
        <w:t xml:space="preserve"> </w:t>
      </w:r>
      <w:r>
        <w:t>С.А. «Берегите свои косы!», «Забракованный мишка» (по выбору); Бианки В.В.</w:t>
      </w:r>
      <w:r>
        <w:rPr>
          <w:spacing w:val="63"/>
        </w:rPr>
        <w:t xml:space="preserve"> </w:t>
      </w:r>
      <w:r>
        <w:t>«Лесная</w:t>
      </w:r>
      <w:r>
        <w:rPr>
          <w:spacing w:val="68"/>
        </w:rPr>
        <w:t xml:space="preserve"> </w:t>
      </w:r>
      <w:r>
        <w:t>газета»(2-3</w:t>
      </w:r>
      <w:r>
        <w:rPr>
          <w:spacing w:val="66"/>
        </w:rPr>
        <w:t xml:space="preserve"> </w:t>
      </w:r>
      <w:r>
        <w:t>рассказа</w:t>
      </w:r>
      <w:r>
        <w:rPr>
          <w:spacing w:val="67"/>
        </w:rPr>
        <w:t xml:space="preserve"> </w:t>
      </w:r>
      <w:r>
        <w:t>по</w:t>
      </w:r>
      <w:r>
        <w:rPr>
          <w:spacing w:val="65"/>
        </w:rPr>
        <w:t xml:space="preserve"> </w:t>
      </w:r>
      <w:r>
        <w:t>выбору);</w:t>
      </w:r>
      <w:r>
        <w:rPr>
          <w:spacing w:val="68"/>
        </w:rPr>
        <w:t xml:space="preserve"> </w:t>
      </w:r>
      <w:r>
        <w:t>Гайдар</w:t>
      </w:r>
      <w:r>
        <w:rPr>
          <w:spacing w:val="68"/>
        </w:rPr>
        <w:t xml:space="preserve"> </w:t>
      </w:r>
      <w:r>
        <w:t>А.П.</w:t>
      </w:r>
      <w:r>
        <w:rPr>
          <w:spacing w:val="66"/>
        </w:rPr>
        <w:t xml:space="preserve"> </w:t>
      </w:r>
      <w:r>
        <w:t>«Чук</w:t>
      </w:r>
      <w:r>
        <w:rPr>
          <w:spacing w:val="67"/>
        </w:rPr>
        <w:t xml:space="preserve"> </w:t>
      </w:r>
      <w:r>
        <w:t>и</w:t>
      </w:r>
      <w:r>
        <w:rPr>
          <w:spacing w:val="68"/>
        </w:rPr>
        <w:t xml:space="preserve"> </w:t>
      </w:r>
      <w:r>
        <w:rPr>
          <w:spacing w:val="-2"/>
        </w:rPr>
        <w:t>Гек»,</w:t>
      </w:r>
    </w:p>
    <w:p w:rsidR="00C374AF" w:rsidRDefault="00506334">
      <w:pPr>
        <w:pStyle w:val="a8"/>
        <w:spacing w:before="1"/>
        <w:ind w:right="407"/>
      </w:pPr>
      <w:r>
        <w:t>«Поход»(по выбору); Голявкин В.В. «И мы помогали», «Язык», «Как я помогал маме мыть пол», «Закутанный мальчик»(1-2 рассказа по выбору); Дмитриева В.И. «Малыш и Жучка»; Драгунский В.Ю. «Денискины рассказы»(1-2</w:t>
      </w:r>
      <w:r>
        <w:rPr>
          <w:spacing w:val="72"/>
        </w:rPr>
        <w:t xml:space="preserve"> </w:t>
      </w:r>
      <w:r>
        <w:t>рассказа</w:t>
      </w:r>
      <w:r>
        <w:rPr>
          <w:spacing w:val="72"/>
        </w:rPr>
        <w:t xml:space="preserve"> </w:t>
      </w:r>
      <w:r>
        <w:t>по</w:t>
      </w:r>
      <w:r>
        <w:rPr>
          <w:spacing w:val="72"/>
        </w:rPr>
        <w:t xml:space="preserve"> </w:t>
      </w:r>
      <w:r>
        <w:t>выбору);</w:t>
      </w:r>
      <w:r>
        <w:rPr>
          <w:spacing w:val="72"/>
        </w:rPr>
        <w:t xml:space="preserve"> </w:t>
      </w:r>
      <w:r>
        <w:t>Москвина</w:t>
      </w:r>
      <w:r>
        <w:rPr>
          <w:spacing w:val="72"/>
        </w:rPr>
        <w:t xml:space="preserve"> </w:t>
      </w:r>
      <w:r>
        <w:t>М.Л.</w:t>
      </w:r>
      <w:r>
        <w:rPr>
          <w:spacing w:val="71"/>
        </w:rPr>
        <w:t xml:space="preserve"> </w:t>
      </w:r>
      <w:r>
        <w:t>«Кроха»;</w:t>
      </w:r>
      <w:r>
        <w:rPr>
          <w:spacing w:val="70"/>
        </w:rPr>
        <w:t xml:space="preserve"> </w:t>
      </w:r>
      <w:r>
        <w:t>Носов</w:t>
      </w:r>
      <w:r>
        <w:rPr>
          <w:spacing w:val="71"/>
        </w:rPr>
        <w:t xml:space="preserve"> </w:t>
      </w:r>
      <w:r>
        <w:t>Н.Н.</w:t>
      </w:r>
    </w:p>
    <w:p w:rsidR="00C374AF" w:rsidRDefault="00506334">
      <w:pPr>
        <w:pStyle w:val="a8"/>
        <w:ind w:right="409"/>
      </w:pPr>
      <w:r>
        <w:t>«Живая шляпа», «Дружок», «На горке»(по выбору); Пантелеев Л. «Буква ТЫ»; Паустовский К.Г. «Кот-ворюга»; Погодин Р.П. «Книжка про Гришку»(1-2</w:t>
      </w:r>
      <w:r>
        <w:rPr>
          <w:spacing w:val="42"/>
        </w:rPr>
        <w:t xml:space="preserve">  </w:t>
      </w:r>
      <w:r>
        <w:t>рассказа</w:t>
      </w:r>
      <w:r>
        <w:rPr>
          <w:spacing w:val="44"/>
        </w:rPr>
        <w:t xml:space="preserve">  </w:t>
      </w:r>
      <w:r>
        <w:t>по</w:t>
      </w:r>
      <w:r>
        <w:rPr>
          <w:spacing w:val="44"/>
        </w:rPr>
        <w:t xml:space="preserve">  </w:t>
      </w:r>
      <w:r>
        <w:t>выбору);</w:t>
      </w:r>
      <w:r>
        <w:rPr>
          <w:spacing w:val="42"/>
        </w:rPr>
        <w:t xml:space="preserve">  </w:t>
      </w:r>
      <w:r>
        <w:t>Пришвин</w:t>
      </w:r>
      <w:r>
        <w:rPr>
          <w:spacing w:val="44"/>
        </w:rPr>
        <w:t xml:space="preserve">  </w:t>
      </w:r>
      <w:r>
        <w:t>М.М.</w:t>
      </w:r>
      <w:r>
        <w:rPr>
          <w:spacing w:val="43"/>
        </w:rPr>
        <w:t xml:space="preserve">  </w:t>
      </w:r>
      <w:r>
        <w:t>«Глоток</w:t>
      </w:r>
      <w:r>
        <w:rPr>
          <w:spacing w:val="44"/>
        </w:rPr>
        <w:t xml:space="preserve">  </w:t>
      </w:r>
      <w:r>
        <w:rPr>
          <w:spacing w:val="-2"/>
        </w:rPr>
        <w:t>молока»,</w:t>
      </w:r>
    </w:p>
    <w:p w:rsidR="00C374AF" w:rsidRDefault="00506334">
      <w:pPr>
        <w:pStyle w:val="a8"/>
        <w:spacing w:before="1" w:line="322" w:lineRule="exact"/>
      </w:pPr>
      <w:r>
        <w:t>«Беличья</w:t>
      </w:r>
      <w:r>
        <w:rPr>
          <w:spacing w:val="38"/>
        </w:rPr>
        <w:t xml:space="preserve">  </w:t>
      </w:r>
      <w:r>
        <w:t>память»,</w:t>
      </w:r>
      <w:r>
        <w:rPr>
          <w:spacing w:val="37"/>
        </w:rPr>
        <w:t xml:space="preserve">  </w:t>
      </w:r>
      <w:r>
        <w:t>«Курица</w:t>
      </w:r>
      <w:r>
        <w:rPr>
          <w:spacing w:val="39"/>
        </w:rPr>
        <w:t xml:space="preserve">  </w:t>
      </w:r>
      <w:r>
        <w:t>на</w:t>
      </w:r>
      <w:r>
        <w:rPr>
          <w:spacing w:val="39"/>
        </w:rPr>
        <w:t xml:space="preserve">  </w:t>
      </w:r>
      <w:r>
        <w:t>столбах»(по</w:t>
      </w:r>
      <w:r>
        <w:rPr>
          <w:spacing w:val="39"/>
        </w:rPr>
        <w:t xml:space="preserve">  </w:t>
      </w:r>
      <w:r>
        <w:t>выбору);</w:t>
      </w:r>
      <w:r>
        <w:rPr>
          <w:spacing w:val="38"/>
        </w:rPr>
        <w:t xml:space="preserve">  </w:t>
      </w:r>
      <w:r>
        <w:t>Симбирская</w:t>
      </w:r>
      <w:r>
        <w:rPr>
          <w:spacing w:val="39"/>
        </w:rPr>
        <w:t xml:space="preserve">  </w:t>
      </w:r>
      <w:r>
        <w:rPr>
          <w:spacing w:val="-5"/>
        </w:rPr>
        <w:t>Ю.</w:t>
      </w:r>
    </w:p>
    <w:p w:rsidR="00C374AF" w:rsidRDefault="00506334">
      <w:pPr>
        <w:pStyle w:val="a8"/>
        <w:ind w:right="407"/>
      </w:pPr>
      <w:r>
        <w:t>«Лапин»; Сладков Н.И. «Серьёзная птица», «Карлуха»(по выбору); Снегирёв Г.Я.</w:t>
      </w:r>
      <w:r>
        <w:rPr>
          <w:spacing w:val="52"/>
        </w:rPr>
        <w:t xml:space="preserve"> </w:t>
      </w:r>
      <w:r>
        <w:t>«Про</w:t>
      </w:r>
      <w:r>
        <w:rPr>
          <w:spacing w:val="53"/>
        </w:rPr>
        <w:t xml:space="preserve"> </w:t>
      </w:r>
      <w:r>
        <w:t>пингвинов»(1-2</w:t>
      </w:r>
      <w:r>
        <w:rPr>
          <w:spacing w:val="53"/>
        </w:rPr>
        <w:t xml:space="preserve"> </w:t>
      </w:r>
      <w:r>
        <w:t>рассказа</w:t>
      </w:r>
      <w:r>
        <w:rPr>
          <w:spacing w:val="52"/>
        </w:rPr>
        <w:t xml:space="preserve"> </w:t>
      </w:r>
      <w:r>
        <w:t>по</w:t>
      </w:r>
      <w:r>
        <w:rPr>
          <w:spacing w:val="54"/>
        </w:rPr>
        <w:t xml:space="preserve"> </w:t>
      </w:r>
      <w:r>
        <w:t>выбору);</w:t>
      </w:r>
      <w:r>
        <w:rPr>
          <w:spacing w:val="56"/>
        </w:rPr>
        <w:t xml:space="preserve"> </w:t>
      </w:r>
      <w:r>
        <w:t>Толстой</w:t>
      </w:r>
      <w:r>
        <w:rPr>
          <w:spacing w:val="53"/>
        </w:rPr>
        <w:t xml:space="preserve"> </w:t>
      </w:r>
      <w:r>
        <w:t>Л.Н.</w:t>
      </w:r>
      <w:r>
        <w:rPr>
          <w:spacing w:val="55"/>
        </w:rPr>
        <w:t xml:space="preserve"> </w:t>
      </w:r>
      <w:r>
        <w:rPr>
          <w:spacing w:val="-2"/>
        </w:rPr>
        <w:t>«Косточка»,</w:t>
      </w:r>
    </w:p>
    <w:p w:rsidR="00C374AF" w:rsidRDefault="00506334">
      <w:pPr>
        <w:pStyle w:val="a8"/>
        <w:spacing w:line="321" w:lineRule="exact"/>
      </w:pPr>
      <w:r>
        <w:t>«Котёнок»(по</w:t>
      </w:r>
      <w:r>
        <w:rPr>
          <w:spacing w:val="78"/>
          <w:w w:val="150"/>
        </w:rPr>
        <w:t xml:space="preserve"> </w:t>
      </w:r>
      <w:r>
        <w:t>выбору);</w:t>
      </w:r>
      <w:r>
        <w:rPr>
          <w:spacing w:val="79"/>
          <w:w w:val="150"/>
        </w:rPr>
        <w:t xml:space="preserve"> </w:t>
      </w:r>
      <w:r>
        <w:t>Ушинский</w:t>
      </w:r>
      <w:r>
        <w:rPr>
          <w:spacing w:val="78"/>
          <w:w w:val="150"/>
        </w:rPr>
        <w:t xml:space="preserve"> </w:t>
      </w:r>
      <w:r>
        <w:t>К.Д.</w:t>
      </w:r>
      <w:r>
        <w:rPr>
          <w:spacing w:val="78"/>
          <w:w w:val="150"/>
        </w:rPr>
        <w:t xml:space="preserve"> </w:t>
      </w:r>
      <w:r>
        <w:t>«Четыре</w:t>
      </w:r>
      <w:r>
        <w:rPr>
          <w:spacing w:val="78"/>
          <w:w w:val="150"/>
        </w:rPr>
        <w:t xml:space="preserve"> </w:t>
      </w:r>
      <w:r>
        <w:t>желания»;</w:t>
      </w:r>
      <w:r>
        <w:rPr>
          <w:spacing w:val="78"/>
          <w:w w:val="150"/>
        </w:rPr>
        <w:t xml:space="preserve"> </w:t>
      </w:r>
      <w:r>
        <w:t>Фадеева</w:t>
      </w:r>
      <w:r>
        <w:rPr>
          <w:spacing w:val="78"/>
          <w:w w:val="150"/>
        </w:rPr>
        <w:t xml:space="preserve"> </w:t>
      </w:r>
      <w:r>
        <w:rPr>
          <w:spacing w:val="-5"/>
        </w:rPr>
        <w:t>О.</w:t>
      </w:r>
    </w:p>
    <w:p w:rsidR="00C374AF" w:rsidRDefault="00506334">
      <w:pPr>
        <w:pStyle w:val="a8"/>
        <w:ind w:right="411"/>
      </w:pPr>
      <w:r>
        <w:t>«Фрося - ель обыкновенная»; Шим Э.Ю. «Петух и наседка», «Солнечная капля»(по выбору).</w:t>
      </w:r>
    </w:p>
    <w:p w:rsidR="00C374AF" w:rsidRDefault="00506334">
      <w:pPr>
        <w:pStyle w:val="a8"/>
        <w:spacing w:before="1"/>
        <w:ind w:right="406" w:firstLine="707"/>
      </w:pPr>
      <w:r>
        <w:rPr>
          <w:i/>
        </w:rPr>
        <w:t xml:space="preserve">Литературные сказки. </w:t>
      </w:r>
      <w:r>
        <w:t>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w:t>
      </w:r>
      <w:r>
        <w:rPr>
          <w:spacing w:val="21"/>
        </w:rPr>
        <w:t xml:space="preserve"> </w:t>
      </w:r>
      <w:r>
        <w:t>«Кукушонок»,</w:t>
      </w:r>
      <w:r>
        <w:rPr>
          <w:spacing w:val="23"/>
        </w:rPr>
        <w:t xml:space="preserve"> </w:t>
      </w:r>
      <w:r>
        <w:t>«Где</w:t>
      </w:r>
      <w:r>
        <w:rPr>
          <w:spacing w:val="20"/>
        </w:rPr>
        <w:t xml:space="preserve"> </w:t>
      </w:r>
      <w:r>
        <w:t>раки</w:t>
      </w:r>
      <w:r>
        <w:rPr>
          <w:spacing w:val="24"/>
        </w:rPr>
        <w:t xml:space="preserve"> </w:t>
      </w:r>
      <w:r>
        <w:t>зимуют»(2-3</w:t>
      </w:r>
      <w:r>
        <w:rPr>
          <w:spacing w:val="23"/>
        </w:rPr>
        <w:t xml:space="preserve"> </w:t>
      </w:r>
      <w:r>
        <w:t>сказки</w:t>
      </w:r>
      <w:r>
        <w:rPr>
          <w:spacing w:val="24"/>
        </w:rPr>
        <w:t xml:space="preserve"> </w:t>
      </w:r>
      <w:r>
        <w:t>по</w:t>
      </w:r>
      <w:r>
        <w:rPr>
          <w:spacing w:val="23"/>
        </w:rPr>
        <w:t xml:space="preserve"> </w:t>
      </w:r>
      <w:r>
        <w:t>выбору);</w:t>
      </w:r>
      <w:r>
        <w:rPr>
          <w:spacing w:val="24"/>
        </w:rPr>
        <w:t xml:space="preserve"> </w:t>
      </w:r>
      <w:r>
        <w:t>Даль</w:t>
      </w:r>
      <w:r>
        <w:rPr>
          <w:spacing w:val="22"/>
        </w:rPr>
        <w:t xml:space="preserve"> </w:t>
      </w:r>
      <w:r>
        <w:rPr>
          <w:spacing w:val="-4"/>
        </w:rPr>
        <w:t>В.И.</w:t>
      </w:r>
    </w:p>
    <w:p w:rsidR="00C374AF" w:rsidRDefault="00506334">
      <w:pPr>
        <w:pStyle w:val="a8"/>
        <w:ind w:right="404"/>
      </w:pPr>
      <w:r>
        <w:t>«Старик-годовик»; Ершов П.П. «Конёк-горбунок»; Заходер Б.В. «Серая Звёздочка»; Катаев В.П. «Цветик-семицветик», «Дудочка и кувшинчик»(по выбору); Мамин-Сибиряк Д.Н. «Алёнушкины сказки»(1-2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богатырях»(по выбору); Сапгир Г.Л. «Как лягушку продавали»; Телешов</w:t>
      </w:r>
      <w:r>
        <w:rPr>
          <w:spacing w:val="40"/>
        </w:rPr>
        <w:t xml:space="preserve"> </w:t>
      </w:r>
      <w:r>
        <w:t>Н.Д.</w:t>
      </w:r>
      <w:r>
        <w:rPr>
          <w:spacing w:val="78"/>
          <w:w w:val="150"/>
        </w:rPr>
        <w:t xml:space="preserve"> </w:t>
      </w:r>
      <w:r>
        <w:t>«Крупеничка»;</w:t>
      </w:r>
      <w:r>
        <w:rPr>
          <w:spacing w:val="79"/>
          <w:w w:val="150"/>
        </w:rPr>
        <w:t xml:space="preserve"> </w:t>
      </w:r>
      <w:r>
        <w:t>Ушинский</w:t>
      </w:r>
      <w:r>
        <w:rPr>
          <w:spacing w:val="79"/>
          <w:w w:val="150"/>
        </w:rPr>
        <w:t xml:space="preserve"> </w:t>
      </w:r>
      <w:r>
        <w:t>К.Д.</w:t>
      </w:r>
      <w:r>
        <w:rPr>
          <w:spacing w:val="75"/>
          <w:w w:val="150"/>
        </w:rPr>
        <w:t xml:space="preserve"> </w:t>
      </w:r>
      <w:r>
        <w:t>«Слепая</w:t>
      </w:r>
      <w:r>
        <w:rPr>
          <w:spacing w:val="79"/>
          <w:w w:val="150"/>
        </w:rPr>
        <w:t xml:space="preserve"> </w:t>
      </w:r>
      <w:r>
        <w:t>лошадь»;</w:t>
      </w:r>
      <w:r>
        <w:rPr>
          <w:spacing w:val="77"/>
          <w:w w:val="150"/>
        </w:rPr>
        <w:t xml:space="preserve"> </w:t>
      </w:r>
      <w:r>
        <w:t>Чуковский</w:t>
      </w:r>
      <w:r>
        <w:rPr>
          <w:spacing w:val="77"/>
          <w:w w:val="150"/>
        </w:rPr>
        <w:t xml:space="preserve"> </w:t>
      </w:r>
      <w:r>
        <w:t>К.И.</w:t>
      </w:r>
    </w:p>
    <w:p w:rsidR="00C374AF" w:rsidRDefault="00506334">
      <w:pPr>
        <w:pStyle w:val="a8"/>
      </w:pPr>
      <w:r>
        <w:t>«Доктор</w:t>
      </w:r>
      <w:r>
        <w:rPr>
          <w:spacing w:val="-6"/>
        </w:rPr>
        <w:t xml:space="preserve"> </w:t>
      </w:r>
      <w:r>
        <w:t>Айболит»(по</w:t>
      </w:r>
      <w:r>
        <w:rPr>
          <w:spacing w:val="-6"/>
        </w:rPr>
        <w:t xml:space="preserve"> </w:t>
      </w:r>
      <w:r>
        <w:t>мотивам</w:t>
      </w:r>
      <w:r>
        <w:rPr>
          <w:spacing w:val="-7"/>
        </w:rPr>
        <w:t xml:space="preserve"> </w:t>
      </w:r>
      <w:r>
        <w:t>романа</w:t>
      </w:r>
      <w:r>
        <w:rPr>
          <w:spacing w:val="-9"/>
        </w:rPr>
        <w:t xml:space="preserve"> </w:t>
      </w:r>
      <w:r>
        <w:t>X.</w:t>
      </w:r>
      <w:r>
        <w:rPr>
          <w:spacing w:val="-7"/>
        </w:rPr>
        <w:t xml:space="preserve"> </w:t>
      </w:r>
      <w:r>
        <w:rPr>
          <w:spacing w:val="-2"/>
        </w:rPr>
        <w:t>Лофтинга).</w:t>
      </w:r>
    </w:p>
    <w:p w:rsidR="00C374AF" w:rsidRDefault="00C374AF">
      <w:pPr>
        <w:pStyle w:val="a8"/>
        <w:ind w:left="0"/>
        <w:jc w:val="left"/>
      </w:pPr>
    </w:p>
    <w:p w:rsidR="00C374AF" w:rsidRDefault="00506334">
      <w:pPr>
        <w:spacing w:line="322" w:lineRule="exact"/>
        <w:ind w:left="1610"/>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C374AF" w:rsidRDefault="00506334">
      <w:pPr>
        <w:pStyle w:val="a8"/>
        <w:ind w:right="410" w:firstLine="707"/>
      </w:pPr>
      <w:r>
        <w:rPr>
          <w:i/>
        </w:rPr>
        <w:t xml:space="preserve">Поэзия. </w:t>
      </w:r>
      <w:r>
        <w:t>Бжехва Я. «На Горизонтских островах»(пер. с польск. Б.В. Заходера);</w:t>
      </w:r>
      <w:r>
        <w:rPr>
          <w:spacing w:val="9"/>
        </w:rPr>
        <w:t xml:space="preserve"> </w:t>
      </w:r>
      <w:r>
        <w:t>Валек</w:t>
      </w:r>
      <w:r>
        <w:rPr>
          <w:spacing w:val="11"/>
        </w:rPr>
        <w:t xml:space="preserve"> </w:t>
      </w:r>
      <w:r>
        <w:t>М.</w:t>
      </w:r>
      <w:r>
        <w:rPr>
          <w:spacing w:val="5"/>
        </w:rPr>
        <w:t xml:space="preserve"> </w:t>
      </w:r>
      <w:r>
        <w:t>«Мудрецы»(пер.</w:t>
      </w:r>
      <w:r>
        <w:rPr>
          <w:spacing w:val="8"/>
        </w:rPr>
        <w:t xml:space="preserve"> </w:t>
      </w:r>
      <w:r>
        <w:t>со</w:t>
      </w:r>
      <w:r>
        <w:rPr>
          <w:spacing w:val="7"/>
        </w:rPr>
        <w:t xml:space="preserve"> </w:t>
      </w:r>
      <w:r>
        <w:t>словацк.</w:t>
      </w:r>
      <w:r>
        <w:rPr>
          <w:spacing w:val="8"/>
        </w:rPr>
        <w:t xml:space="preserve"> </w:t>
      </w:r>
      <w:r>
        <w:t>Р.С.</w:t>
      </w:r>
      <w:r>
        <w:rPr>
          <w:spacing w:val="7"/>
        </w:rPr>
        <w:t xml:space="preserve"> </w:t>
      </w:r>
      <w:r>
        <w:t>Сефа);</w:t>
      </w:r>
      <w:r>
        <w:rPr>
          <w:spacing w:val="9"/>
        </w:rPr>
        <w:t xml:space="preserve"> </w:t>
      </w:r>
      <w:r>
        <w:t>Капутикян</w:t>
      </w:r>
      <w:r>
        <w:rPr>
          <w:spacing w:val="10"/>
        </w:rPr>
        <w:t xml:space="preserve"> </w:t>
      </w:r>
      <w:r>
        <w:rPr>
          <w:spacing w:val="-4"/>
        </w:rPr>
        <w:t>С.Б.</w:t>
      </w:r>
    </w:p>
    <w:p w:rsidR="00C374AF" w:rsidRDefault="00506334">
      <w:pPr>
        <w:pStyle w:val="a8"/>
        <w:spacing w:before="1"/>
        <w:ind w:right="402"/>
      </w:pPr>
      <w:r>
        <w:t>«Моя бабушка»(пер. с армянск. Т. Спендиаровой); Карем М. «Мирная считалка»(пер. с франц. В.Д. Берестова); Сиххад А. «Сад»(пер. с азербайдж. А. Ахундовой); Смит У.Д. «Про летающую корову»(пер. с англ. Б.В. Заходера); Фройденберг А. «Великан и мышь»(пер. с нем. Ю.И. Коринца); Чиарди Дж. «О том, у кого три глаза»(пер. с англ. Р.С. Сефа).</w:t>
      </w:r>
    </w:p>
    <w:p w:rsidR="00C374AF" w:rsidRDefault="00506334">
      <w:pPr>
        <w:pStyle w:val="a8"/>
        <w:ind w:right="404" w:firstLine="707"/>
      </w:pPr>
      <w:r>
        <w:rPr>
          <w:i/>
        </w:rPr>
        <w:t xml:space="preserve">Литературные сказки. </w:t>
      </w:r>
      <w:r>
        <w:t>Сказки-повести (для длительного чтения). Андерсен</w:t>
      </w:r>
      <w:r>
        <w:rPr>
          <w:spacing w:val="-2"/>
        </w:rPr>
        <w:t xml:space="preserve"> </w:t>
      </w:r>
      <w:r>
        <w:t>Г.Х.</w:t>
      </w:r>
      <w:r>
        <w:rPr>
          <w:spacing w:val="-3"/>
        </w:rPr>
        <w:t xml:space="preserve"> </w:t>
      </w:r>
      <w:r>
        <w:t>«Огниво»(пер.</w:t>
      </w:r>
      <w:r>
        <w:rPr>
          <w:spacing w:val="-5"/>
        </w:rPr>
        <w:t xml:space="preserve"> </w:t>
      </w:r>
      <w:r>
        <w:t>с</w:t>
      </w:r>
      <w:r>
        <w:rPr>
          <w:spacing w:val="-3"/>
        </w:rPr>
        <w:t xml:space="preserve"> </w:t>
      </w:r>
      <w:r>
        <w:t>датск.</w:t>
      </w:r>
      <w:r>
        <w:rPr>
          <w:spacing w:val="-3"/>
        </w:rPr>
        <w:t xml:space="preserve"> </w:t>
      </w:r>
      <w:r>
        <w:t>А.</w:t>
      </w:r>
      <w:r>
        <w:rPr>
          <w:spacing w:val="-3"/>
        </w:rPr>
        <w:t xml:space="preserve"> </w:t>
      </w:r>
      <w:r>
        <w:t>Ганзен),</w:t>
      </w:r>
      <w:r>
        <w:rPr>
          <w:spacing w:val="-3"/>
        </w:rPr>
        <w:t xml:space="preserve"> </w:t>
      </w:r>
      <w:r>
        <w:t>«Свинопас»(пер.</w:t>
      </w:r>
      <w:r>
        <w:rPr>
          <w:spacing w:val="-5"/>
        </w:rPr>
        <w:t xml:space="preserve"> </w:t>
      </w:r>
      <w:r>
        <w:t>с</w:t>
      </w:r>
      <w:r>
        <w:rPr>
          <w:spacing w:val="-3"/>
        </w:rPr>
        <w:t xml:space="preserve"> </w:t>
      </w:r>
      <w:r>
        <w:t>датск.</w:t>
      </w:r>
      <w:r>
        <w:rPr>
          <w:spacing w:val="-2"/>
        </w:rPr>
        <w:t xml:space="preserve"> </w:t>
      </w:r>
      <w:r>
        <w:rPr>
          <w:spacing w:val="-5"/>
        </w:rPr>
        <w:t>А.</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11"/>
      </w:pPr>
      <w:r>
        <w:lastRenderedPageBreak/>
        <w:t>Ганзен), «Дюймовочка»(пер. с датск. и пересказ А. Ганзен), «Гадкий утёнок»(пер. с датск. А. Ганзен, пересказ Т. Габбе и А. Любарской), «Новое платье</w:t>
      </w:r>
      <w:r>
        <w:rPr>
          <w:spacing w:val="15"/>
        </w:rPr>
        <w:t xml:space="preserve"> </w:t>
      </w:r>
      <w:r>
        <w:t>короля»(пер.</w:t>
      </w:r>
      <w:r>
        <w:rPr>
          <w:spacing w:val="12"/>
        </w:rPr>
        <w:t xml:space="preserve"> </w:t>
      </w:r>
      <w:r>
        <w:t>с</w:t>
      </w:r>
      <w:r>
        <w:rPr>
          <w:spacing w:val="15"/>
        </w:rPr>
        <w:t xml:space="preserve"> </w:t>
      </w:r>
      <w:r>
        <w:t>датск.</w:t>
      </w:r>
      <w:r>
        <w:rPr>
          <w:spacing w:val="16"/>
        </w:rPr>
        <w:t xml:space="preserve"> </w:t>
      </w:r>
      <w:r>
        <w:t>А.</w:t>
      </w:r>
      <w:r>
        <w:rPr>
          <w:spacing w:val="14"/>
        </w:rPr>
        <w:t xml:space="preserve"> </w:t>
      </w:r>
      <w:r>
        <w:t>Ганзен),</w:t>
      </w:r>
      <w:r>
        <w:rPr>
          <w:spacing w:val="14"/>
        </w:rPr>
        <w:t xml:space="preserve"> </w:t>
      </w:r>
      <w:r>
        <w:t>«Ромашка»(пер.</w:t>
      </w:r>
      <w:r>
        <w:rPr>
          <w:spacing w:val="15"/>
        </w:rPr>
        <w:t xml:space="preserve"> </w:t>
      </w:r>
      <w:r>
        <w:t>с</w:t>
      </w:r>
      <w:r>
        <w:rPr>
          <w:spacing w:val="13"/>
        </w:rPr>
        <w:t xml:space="preserve"> </w:t>
      </w:r>
      <w:r>
        <w:t>датск.</w:t>
      </w:r>
      <w:r>
        <w:rPr>
          <w:spacing w:val="15"/>
        </w:rPr>
        <w:t xml:space="preserve"> </w:t>
      </w:r>
      <w:r>
        <w:t>А.</w:t>
      </w:r>
      <w:r>
        <w:rPr>
          <w:spacing w:val="15"/>
        </w:rPr>
        <w:t xml:space="preserve"> </w:t>
      </w:r>
      <w:r>
        <w:rPr>
          <w:spacing w:val="-2"/>
        </w:rPr>
        <w:t>Ганзен),</w:t>
      </w:r>
    </w:p>
    <w:p w:rsidR="00C374AF" w:rsidRDefault="00506334">
      <w:pPr>
        <w:pStyle w:val="a8"/>
        <w:ind w:right="404"/>
      </w:pPr>
      <w:r>
        <w:t>«Дикие лебеди»(пер. с датск. А. Ганзен)</w:t>
      </w:r>
      <w:r>
        <w:rPr>
          <w:spacing w:val="-2"/>
        </w:rPr>
        <w:t xml:space="preserve"> </w:t>
      </w:r>
      <w:r>
        <w:t>(1-2 сказки по выбору); Киплинг Дж. Р. «Сказка о слонёнке»(пер. с англ. К.И. Чуковского), «Откуда у кита такая глотка»(пер. с англ. К.И. Чуковского, стихи в пер. С.Я. Маршака) (по выбору); Коллоди К. «Пиноккио. История деревянной куклы»(пер. с итал. Э.Г. Казакевича); Лагерлёф С. «Чудесное путешествие Нильса с дикими гусями»(в пересказе</w:t>
      </w:r>
      <w:r>
        <w:rPr>
          <w:spacing w:val="-1"/>
        </w:rPr>
        <w:t xml:space="preserve"> </w:t>
      </w:r>
      <w:r>
        <w:t>З. Задунайской и А.</w:t>
      </w:r>
      <w:r>
        <w:rPr>
          <w:spacing w:val="-2"/>
        </w:rPr>
        <w:t xml:space="preserve"> </w:t>
      </w:r>
      <w:r>
        <w:t>Любарской); Линдгрен А. «Карлсон, который живёт на крыше, опять прилетел»(пер. со швед. Л.З. Лунгиной); Лофтинг X. «Путешествия доктора Дулиттла»(пер. с англ. С. Мещерякова); Милн А.А. «Винни-Пух и все, все, все»(перевод с англ. Б.В. Заходера); Пройслер О. «Маленькая Баба-яга»(пер. с нем. Ю. Коринца), «Маленькое привидение»(пер. с нем. Ю. Коринца); Родари Д. «Приключения Чипполино»(пер. с</w:t>
      </w:r>
      <w:r>
        <w:rPr>
          <w:spacing w:val="-1"/>
        </w:rPr>
        <w:t xml:space="preserve"> </w:t>
      </w:r>
      <w:r>
        <w:t>итал.</w:t>
      </w:r>
      <w:r>
        <w:rPr>
          <w:spacing w:val="-1"/>
        </w:rPr>
        <w:t xml:space="preserve"> </w:t>
      </w:r>
      <w:r>
        <w:t>З. Потаповой),</w:t>
      </w:r>
      <w:r>
        <w:rPr>
          <w:spacing w:val="-3"/>
        </w:rPr>
        <w:t xml:space="preserve"> </w:t>
      </w:r>
      <w:r>
        <w:t>«Сказки, у</w:t>
      </w:r>
      <w:r>
        <w:rPr>
          <w:spacing w:val="-4"/>
        </w:rPr>
        <w:t xml:space="preserve"> </w:t>
      </w:r>
      <w:r>
        <w:t>которых</w:t>
      </w:r>
      <w:r>
        <w:rPr>
          <w:spacing w:val="-1"/>
        </w:rPr>
        <w:t xml:space="preserve"> </w:t>
      </w:r>
      <w:r>
        <w:t>три конца»(пер. с итал. И.Г. Константиновой).</w:t>
      </w:r>
    </w:p>
    <w:p w:rsidR="00C374AF" w:rsidRDefault="00506334">
      <w:pPr>
        <w:pStyle w:val="3"/>
        <w:numPr>
          <w:ilvl w:val="3"/>
          <w:numId w:val="1"/>
        </w:numPr>
        <w:tabs>
          <w:tab w:val="left" w:pos="2519"/>
        </w:tabs>
        <w:spacing w:before="7"/>
        <w:ind w:left="2519" w:hanging="909"/>
        <w:rPr>
          <w:u w:val="none"/>
        </w:rPr>
      </w:pPr>
      <w:r>
        <w:rPr>
          <w:u w:val="none"/>
        </w:rPr>
        <w:t>От</w:t>
      </w:r>
      <w:r>
        <w:rPr>
          <w:spacing w:val="-1"/>
          <w:u w:val="none"/>
        </w:rPr>
        <w:t xml:space="preserve"> </w:t>
      </w:r>
      <w:r>
        <w:rPr>
          <w:u w:val="none"/>
        </w:rPr>
        <w:t>6</w:t>
      </w:r>
      <w:r>
        <w:rPr>
          <w:spacing w:val="-2"/>
          <w:u w:val="none"/>
        </w:rPr>
        <w:t xml:space="preserve"> </w:t>
      </w:r>
      <w:r>
        <w:rPr>
          <w:u w:val="none"/>
        </w:rPr>
        <w:t>до</w:t>
      </w:r>
      <w:r>
        <w:rPr>
          <w:spacing w:val="-1"/>
          <w:u w:val="none"/>
        </w:rPr>
        <w:t xml:space="preserve"> </w:t>
      </w:r>
      <w:r>
        <w:rPr>
          <w:u w:val="none"/>
        </w:rPr>
        <w:t>7</w:t>
      </w:r>
      <w:r>
        <w:rPr>
          <w:spacing w:val="-2"/>
          <w:u w:val="none"/>
        </w:rPr>
        <w:t xml:space="preserve"> </w:t>
      </w:r>
      <w:r>
        <w:rPr>
          <w:spacing w:val="-5"/>
          <w:u w:val="none"/>
        </w:rPr>
        <w:t>лет</w:t>
      </w:r>
    </w:p>
    <w:p w:rsidR="00C374AF" w:rsidRDefault="00506334">
      <w:pPr>
        <w:pStyle w:val="a8"/>
        <w:ind w:right="408" w:firstLine="707"/>
      </w:pPr>
      <w:r>
        <w:rPr>
          <w:i/>
        </w:rPr>
        <w:t xml:space="preserve">Малые формы фольклора. </w:t>
      </w:r>
      <w:r>
        <w:t xml:space="preserve">Загадки, небылицы, дразнилки, считалки, пословицы, поговорки, заклички, народные песенки, прибаутки, </w:t>
      </w:r>
      <w:r>
        <w:rPr>
          <w:spacing w:val="-2"/>
        </w:rPr>
        <w:t>скороговорки.</w:t>
      </w:r>
    </w:p>
    <w:p w:rsidR="00C374AF" w:rsidRDefault="00506334">
      <w:pPr>
        <w:pStyle w:val="a8"/>
        <w:ind w:right="408" w:firstLine="707"/>
      </w:pPr>
      <w:r>
        <w:rPr>
          <w:i/>
        </w:rPr>
        <w:t>Русские народные сказки.</w:t>
      </w:r>
      <w:r>
        <w:t>«Василиса Прекрасная»(из сборника А.Н. Афанасьева); «Вежливый Кот-воркот»(обраб. М.</w:t>
      </w:r>
      <w:r>
        <w:rPr>
          <w:spacing w:val="-1"/>
        </w:rPr>
        <w:t xml:space="preserve"> </w:t>
      </w:r>
      <w:r>
        <w:t>Булатова); «Иван Царевич и Серый Волк»(обраб. А.Н. Толстого); «Зимовье зверей»(обраб. А.Н.</w:t>
      </w:r>
      <w:r>
        <w:rPr>
          <w:spacing w:val="40"/>
        </w:rPr>
        <w:t xml:space="preserve"> </w:t>
      </w:r>
      <w:r>
        <w:t>Толстого); «Кощей Бессмертный»(2 вариант) (из сборника А.Н. Афанасьева);</w:t>
      </w:r>
    </w:p>
    <w:p w:rsidR="00C374AF" w:rsidRDefault="00506334">
      <w:pPr>
        <w:pStyle w:val="a8"/>
        <w:ind w:right="402"/>
      </w:pPr>
      <w:r>
        <w:t>«Рифмы»(авторизованный пересказ Б.В. Шергина); «Семь Симеонов - семь работников»(обраб. И.В. Карнауховой); «Солдатская загадка»(из сборника А.Н.</w:t>
      </w:r>
      <w:r>
        <w:rPr>
          <w:spacing w:val="72"/>
        </w:rPr>
        <w:t xml:space="preserve">  </w:t>
      </w:r>
      <w:r>
        <w:t>Афанасьева);</w:t>
      </w:r>
      <w:r>
        <w:rPr>
          <w:spacing w:val="71"/>
        </w:rPr>
        <w:t xml:space="preserve">  </w:t>
      </w:r>
      <w:r>
        <w:t>«У</w:t>
      </w:r>
      <w:r>
        <w:rPr>
          <w:spacing w:val="71"/>
        </w:rPr>
        <w:t xml:space="preserve">  </w:t>
      </w:r>
      <w:r>
        <w:t>страха</w:t>
      </w:r>
      <w:r>
        <w:rPr>
          <w:spacing w:val="71"/>
        </w:rPr>
        <w:t xml:space="preserve">  </w:t>
      </w:r>
      <w:r>
        <w:t>глаза</w:t>
      </w:r>
      <w:r>
        <w:rPr>
          <w:spacing w:val="71"/>
        </w:rPr>
        <w:t xml:space="preserve">  </w:t>
      </w:r>
      <w:r>
        <w:t>велики»(обраб.</w:t>
      </w:r>
      <w:r>
        <w:rPr>
          <w:spacing w:val="70"/>
        </w:rPr>
        <w:t xml:space="preserve">  </w:t>
      </w:r>
      <w:r>
        <w:t>О.И.</w:t>
      </w:r>
      <w:r>
        <w:rPr>
          <w:spacing w:val="71"/>
        </w:rPr>
        <w:t xml:space="preserve">  </w:t>
      </w:r>
      <w:r>
        <w:t>Капицы);</w:t>
      </w:r>
    </w:p>
    <w:p w:rsidR="00C374AF" w:rsidRDefault="00506334">
      <w:pPr>
        <w:pStyle w:val="a8"/>
        <w:spacing w:line="321" w:lineRule="exact"/>
      </w:pPr>
      <w:r>
        <w:t>«Хвосты»(обраб.</w:t>
      </w:r>
      <w:r>
        <w:rPr>
          <w:spacing w:val="-10"/>
        </w:rPr>
        <w:t xml:space="preserve"> </w:t>
      </w:r>
      <w:r>
        <w:t>О.И.</w:t>
      </w:r>
      <w:r>
        <w:rPr>
          <w:spacing w:val="-9"/>
        </w:rPr>
        <w:t xml:space="preserve"> </w:t>
      </w:r>
      <w:r>
        <w:rPr>
          <w:spacing w:val="-2"/>
        </w:rPr>
        <w:t>Капицы).</w:t>
      </w:r>
    </w:p>
    <w:p w:rsidR="00C374AF" w:rsidRDefault="00506334">
      <w:pPr>
        <w:pStyle w:val="a8"/>
        <w:spacing w:line="322" w:lineRule="exact"/>
        <w:ind w:left="0" w:right="412"/>
        <w:jc w:val="right"/>
      </w:pPr>
      <w:r>
        <w:rPr>
          <w:i/>
        </w:rPr>
        <w:t>Былины.</w:t>
      </w:r>
      <w:r>
        <w:t>«Садко»(пересказ</w:t>
      </w:r>
      <w:r>
        <w:rPr>
          <w:spacing w:val="18"/>
        </w:rPr>
        <w:t xml:space="preserve"> </w:t>
      </w:r>
      <w:r>
        <w:t>И.В.</w:t>
      </w:r>
      <w:r>
        <w:rPr>
          <w:spacing w:val="19"/>
        </w:rPr>
        <w:t xml:space="preserve"> </w:t>
      </w:r>
      <w:r>
        <w:t>Карнауховой/</w:t>
      </w:r>
      <w:r>
        <w:rPr>
          <w:spacing w:val="21"/>
        </w:rPr>
        <w:t xml:space="preserve"> </w:t>
      </w:r>
      <w:r>
        <w:t>запись</w:t>
      </w:r>
      <w:r>
        <w:rPr>
          <w:spacing w:val="20"/>
        </w:rPr>
        <w:t xml:space="preserve"> </w:t>
      </w:r>
      <w:r>
        <w:t>П.Н.</w:t>
      </w:r>
      <w:r>
        <w:rPr>
          <w:spacing w:val="24"/>
        </w:rPr>
        <w:t xml:space="preserve"> </w:t>
      </w:r>
      <w:r>
        <w:rPr>
          <w:spacing w:val="-2"/>
        </w:rPr>
        <w:t>Рыбникова);</w:t>
      </w:r>
    </w:p>
    <w:p w:rsidR="00C374AF" w:rsidRDefault="00506334">
      <w:pPr>
        <w:pStyle w:val="a8"/>
        <w:spacing w:line="322" w:lineRule="exact"/>
        <w:ind w:left="0" w:right="416"/>
        <w:jc w:val="right"/>
      </w:pPr>
      <w:r>
        <w:t>«Добрыня</w:t>
      </w:r>
      <w:r>
        <w:rPr>
          <w:spacing w:val="69"/>
        </w:rPr>
        <w:t xml:space="preserve"> </w:t>
      </w:r>
      <w:r>
        <w:t>и</w:t>
      </w:r>
      <w:r>
        <w:rPr>
          <w:spacing w:val="70"/>
        </w:rPr>
        <w:t xml:space="preserve"> </w:t>
      </w:r>
      <w:r>
        <w:t>Змей»(обраб.</w:t>
      </w:r>
      <w:r>
        <w:rPr>
          <w:spacing w:val="71"/>
        </w:rPr>
        <w:t xml:space="preserve"> </w:t>
      </w:r>
      <w:r>
        <w:t>Н.П.</w:t>
      </w:r>
      <w:r>
        <w:rPr>
          <w:spacing w:val="71"/>
        </w:rPr>
        <w:t xml:space="preserve"> </w:t>
      </w:r>
      <w:r>
        <w:t>Колпаковой/</w:t>
      </w:r>
      <w:r>
        <w:rPr>
          <w:spacing w:val="73"/>
        </w:rPr>
        <w:t xml:space="preserve"> </w:t>
      </w:r>
      <w:r>
        <w:t>пересказ</w:t>
      </w:r>
      <w:r>
        <w:rPr>
          <w:spacing w:val="72"/>
        </w:rPr>
        <w:t xml:space="preserve"> </w:t>
      </w:r>
      <w:r>
        <w:t>И.В.</w:t>
      </w:r>
      <w:r>
        <w:rPr>
          <w:spacing w:val="71"/>
        </w:rPr>
        <w:t xml:space="preserve"> </w:t>
      </w:r>
      <w:r>
        <w:rPr>
          <w:spacing w:val="-2"/>
        </w:rPr>
        <w:t>Карнауховой);</w:t>
      </w:r>
    </w:p>
    <w:p w:rsidR="00C374AF" w:rsidRDefault="00506334">
      <w:pPr>
        <w:pStyle w:val="a8"/>
        <w:spacing w:line="242" w:lineRule="auto"/>
        <w:ind w:right="410"/>
      </w:pPr>
      <w:r>
        <w:t>«Илья Муромец и Соловей-Разбойник»(обраб. А.Ф. Гильфердинга/ пересказ И.В. Карнауховой).</w:t>
      </w:r>
    </w:p>
    <w:p w:rsidR="00C374AF" w:rsidRDefault="00506334">
      <w:pPr>
        <w:tabs>
          <w:tab w:val="left" w:pos="1093"/>
          <w:tab w:val="left" w:pos="2309"/>
          <w:tab w:val="left" w:pos="4317"/>
          <w:tab w:val="left" w:pos="5672"/>
          <w:tab w:val="left" w:pos="6686"/>
          <w:tab w:val="left" w:pos="7199"/>
        </w:tabs>
        <w:spacing w:line="317" w:lineRule="exact"/>
        <w:ind w:right="409"/>
        <w:jc w:val="right"/>
        <w:rPr>
          <w:sz w:val="28"/>
        </w:rPr>
      </w:pPr>
      <w:r>
        <w:rPr>
          <w:i/>
          <w:spacing w:val="-2"/>
          <w:sz w:val="28"/>
        </w:rPr>
        <w:t>Сказки</w:t>
      </w:r>
      <w:r>
        <w:rPr>
          <w:i/>
          <w:sz w:val="28"/>
        </w:rPr>
        <w:tab/>
      </w:r>
      <w:r>
        <w:rPr>
          <w:i/>
          <w:spacing w:val="-2"/>
          <w:sz w:val="28"/>
        </w:rPr>
        <w:t>народов</w:t>
      </w:r>
      <w:r>
        <w:rPr>
          <w:i/>
          <w:sz w:val="28"/>
        </w:rPr>
        <w:tab/>
      </w:r>
      <w:r>
        <w:rPr>
          <w:i/>
          <w:spacing w:val="-2"/>
          <w:sz w:val="28"/>
        </w:rPr>
        <w:t>мира.</w:t>
      </w:r>
      <w:r>
        <w:rPr>
          <w:spacing w:val="-2"/>
          <w:sz w:val="28"/>
        </w:rPr>
        <w:t>«Айога»,</w:t>
      </w:r>
      <w:r>
        <w:rPr>
          <w:sz w:val="28"/>
        </w:rPr>
        <w:tab/>
      </w:r>
      <w:r>
        <w:rPr>
          <w:spacing w:val="-2"/>
          <w:sz w:val="28"/>
        </w:rPr>
        <w:t>нанайск.,</w:t>
      </w:r>
      <w:r>
        <w:rPr>
          <w:sz w:val="28"/>
        </w:rPr>
        <w:tab/>
      </w:r>
      <w:r>
        <w:rPr>
          <w:spacing w:val="-2"/>
          <w:sz w:val="28"/>
        </w:rPr>
        <w:t>обраб.</w:t>
      </w:r>
      <w:r>
        <w:rPr>
          <w:sz w:val="28"/>
        </w:rPr>
        <w:tab/>
      </w:r>
      <w:r>
        <w:rPr>
          <w:spacing w:val="-5"/>
          <w:sz w:val="28"/>
        </w:rPr>
        <w:t>Д.</w:t>
      </w:r>
      <w:r>
        <w:rPr>
          <w:sz w:val="28"/>
        </w:rPr>
        <w:tab/>
      </w:r>
      <w:r>
        <w:rPr>
          <w:spacing w:val="-2"/>
          <w:sz w:val="28"/>
        </w:rPr>
        <w:t>Нагишкина;</w:t>
      </w:r>
    </w:p>
    <w:p w:rsidR="00C374AF" w:rsidRDefault="00506334">
      <w:pPr>
        <w:pStyle w:val="a8"/>
        <w:ind w:left="0" w:right="413"/>
        <w:jc w:val="right"/>
      </w:pPr>
      <w:r>
        <w:t>«Беляночка</w:t>
      </w:r>
      <w:r>
        <w:rPr>
          <w:spacing w:val="3"/>
        </w:rPr>
        <w:t xml:space="preserve"> </w:t>
      </w:r>
      <w:r>
        <w:t>и</w:t>
      </w:r>
      <w:r>
        <w:rPr>
          <w:spacing w:val="5"/>
        </w:rPr>
        <w:t xml:space="preserve"> </w:t>
      </w:r>
      <w:r>
        <w:t>Розочка»,</w:t>
      </w:r>
      <w:r>
        <w:rPr>
          <w:spacing w:val="3"/>
        </w:rPr>
        <w:t xml:space="preserve"> </w:t>
      </w:r>
      <w:r>
        <w:t>нем.</w:t>
      </w:r>
      <w:r>
        <w:rPr>
          <w:spacing w:val="3"/>
        </w:rPr>
        <w:t xml:space="preserve"> </w:t>
      </w:r>
      <w:r>
        <w:t>из</w:t>
      </w:r>
      <w:r>
        <w:rPr>
          <w:spacing w:val="4"/>
        </w:rPr>
        <w:t xml:space="preserve"> </w:t>
      </w:r>
      <w:r>
        <w:t>сказок</w:t>
      </w:r>
      <w:r>
        <w:rPr>
          <w:spacing w:val="4"/>
        </w:rPr>
        <w:t xml:space="preserve"> </w:t>
      </w:r>
      <w:r>
        <w:t>Бр.</w:t>
      </w:r>
      <w:r>
        <w:rPr>
          <w:spacing w:val="4"/>
        </w:rPr>
        <w:t xml:space="preserve"> </w:t>
      </w:r>
      <w:r>
        <w:t>Гримм,</w:t>
      </w:r>
      <w:r>
        <w:rPr>
          <w:spacing w:val="3"/>
        </w:rPr>
        <w:t xml:space="preserve"> </w:t>
      </w:r>
      <w:r>
        <w:t>пересказ</w:t>
      </w:r>
      <w:r>
        <w:rPr>
          <w:spacing w:val="1"/>
        </w:rPr>
        <w:t xml:space="preserve"> </w:t>
      </w:r>
      <w:r>
        <w:t>А.К.</w:t>
      </w:r>
      <w:r>
        <w:rPr>
          <w:spacing w:val="6"/>
        </w:rPr>
        <w:t xml:space="preserve"> </w:t>
      </w:r>
      <w:r>
        <w:rPr>
          <w:spacing w:val="-2"/>
        </w:rPr>
        <w:t>Покровской;</w:t>
      </w:r>
    </w:p>
    <w:p w:rsidR="00C374AF" w:rsidRDefault="00506334">
      <w:pPr>
        <w:pStyle w:val="a8"/>
        <w:ind w:right="406"/>
      </w:pPr>
      <w:r>
        <w:t>«Самый красивый наряд на свете», пер. с япон. В. Марковой; «Голубая птица», туркм. обраб. А. Александровой и М. Туберовского; «Кот в сапогах»(пер. с франц. Т. Габбе), «Волшебница»(пер. с франц. И.С. Тургенева),</w:t>
      </w:r>
      <w:r>
        <w:rPr>
          <w:spacing w:val="78"/>
        </w:rPr>
        <w:t xml:space="preserve">  </w:t>
      </w:r>
      <w:r>
        <w:t>«Мальчик</w:t>
      </w:r>
      <w:r>
        <w:rPr>
          <w:spacing w:val="79"/>
        </w:rPr>
        <w:t xml:space="preserve">  </w:t>
      </w:r>
      <w:r>
        <w:t>с</w:t>
      </w:r>
      <w:r>
        <w:rPr>
          <w:spacing w:val="79"/>
        </w:rPr>
        <w:t xml:space="preserve">  </w:t>
      </w:r>
      <w:r>
        <w:t>пальчик»(пер.</w:t>
      </w:r>
      <w:r>
        <w:rPr>
          <w:spacing w:val="78"/>
        </w:rPr>
        <w:t xml:space="preserve">  </w:t>
      </w:r>
      <w:r>
        <w:t>с</w:t>
      </w:r>
      <w:r>
        <w:rPr>
          <w:spacing w:val="79"/>
        </w:rPr>
        <w:t xml:space="preserve">  </w:t>
      </w:r>
      <w:r>
        <w:t>франц.</w:t>
      </w:r>
      <w:r>
        <w:rPr>
          <w:spacing w:val="78"/>
        </w:rPr>
        <w:t xml:space="preserve">  </w:t>
      </w:r>
      <w:r>
        <w:t>Б.А.</w:t>
      </w:r>
      <w:r>
        <w:rPr>
          <w:spacing w:val="79"/>
        </w:rPr>
        <w:t xml:space="preserve">  </w:t>
      </w:r>
      <w:r>
        <w:rPr>
          <w:spacing w:val="-2"/>
        </w:rPr>
        <w:t>Дехтерёва),</w:t>
      </w:r>
    </w:p>
    <w:p w:rsidR="00C374AF" w:rsidRDefault="00506334">
      <w:pPr>
        <w:pStyle w:val="a8"/>
        <w:spacing w:line="322" w:lineRule="exact"/>
        <w:ind w:left="0" w:right="2305"/>
        <w:jc w:val="center"/>
      </w:pPr>
      <w:r>
        <w:t>«Золушка»(пер.</w:t>
      </w:r>
      <w:r>
        <w:rPr>
          <w:spacing w:val="-7"/>
        </w:rPr>
        <w:t xml:space="preserve"> </w:t>
      </w:r>
      <w:r>
        <w:t>с</w:t>
      </w:r>
      <w:r>
        <w:rPr>
          <w:spacing w:val="-4"/>
        </w:rPr>
        <w:t xml:space="preserve"> </w:t>
      </w:r>
      <w:r>
        <w:t>франц.</w:t>
      </w:r>
      <w:r>
        <w:rPr>
          <w:spacing w:val="-4"/>
        </w:rPr>
        <w:t xml:space="preserve"> </w:t>
      </w:r>
      <w:r>
        <w:t>Т.</w:t>
      </w:r>
      <w:r>
        <w:rPr>
          <w:spacing w:val="-4"/>
        </w:rPr>
        <w:t xml:space="preserve"> </w:t>
      </w:r>
      <w:r>
        <w:t>Габбе)</w:t>
      </w:r>
      <w:r>
        <w:rPr>
          <w:spacing w:val="-7"/>
        </w:rPr>
        <w:t xml:space="preserve"> </w:t>
      </w:r>
      <w:r>
        <w:t>из</w:t>
      </w:r>
      <w:r>
        <w:rPr>
          <w:spacing w:val="-4"/>
        </w:rPr>
        <w:t xml:space="preserve"> </w:t>
      </w:r>
      <w:r>
        <w:t>сказок</w:t>
      </w:r>
      <w:r>
        <w:rPr>
          <w:spacing w:val="-4"/>
        </w:rPr>
        <w:t xml:space="preserve"> </w:t>
      </w:r>
      <w:r>
        <w:t>Перро</w:t>
      </w:r>
      <w:r>
        <w:rPr>
          <w:spacing w:val="-2"/>
        </w:rPr>
        <w:t xml:space="preserve"> </w:t>
      </w:r>
      <w:r>
        <w:rPr>
          <w:spacing w:val="-5"/>
        </w:rPr>
        <w:t>Ш.</w:t>
      </w:r>
    </w:p>
    <w:p w:rsidR="00C374AF" w:rsidRDefault="00506334">
      <w:pPr>
        <w:spacing w:line="322" w:lineRule="exact"/>
        <w:ind w:right="2338"/>
        <w:jc w:val="center"/>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C374AF" w:rsidRDefault="00506334">
      <w:pPr>
        <w:pStyle w:val="a8"/>
        <w:ind w:right="410" w:firstLine="707"/>
      </w:pPr>
      <w:r>
        <w:rPr>
          <w:i/>
        </w:rPr>
        <w:t xml:space="preserve">Поэзия. </w:t>
      </w:r>
      <w:r>
        <w:t>Аким Я.Л. «Мой верный чиж»; Бальмонт К.Д. «Снежинка»; Благинина Е.А. «Шинель», «Одуванчик», «Наш дедушка»(по выбору); Бунин И.А. «Листопад»; Владимиров Ю.Д. «Чудаки»; Гамзатов Р.Г. «Мой дедушка»(перевод</w:t>
      </w:r>
      <w:r>
        <w:rPr>
          <w:spacing w:val="61"/>
          <w:w w:val="150"/>
        </w:rPr>
        <w:t xml:space="preserve"> </w:t>
      </w:r>
      <w:r>
        <w:t>с</w:t>
      </w:r>
      <w:r>
        <w:rPr>
          <w:spacing w:val="63"/>
          <w:w w:val="150"/>
        </w:rPr>
        <w:t xml:space="preserve"> </w:t>
      </w:r>
      <w:r>
        <w:t>аварского</w:t>
      </w:r>
      <w:r>
        <w:rPr>
          <w:spacing w:val="63"/>
          <w:w w:val="150"/>
        </w:rPr>
        <w:t xml:space="preserve"> </w:t>
      </w:r>
      <w:r>
        <w:t>языка</w:t>
      </w:r>
      <w:r>
        <w:rPr>
          <w:spacing w:val="62"/>
          <w:w w:val="150"/>
        </w:rPr>
        <w:t xml:space="preserve"> </w:t>
      </w:r>
      <w:r>
        <w:t>Я.</w:t>
      </w:r>
      <w:r>
        <w:rPr>
          <w:spacing w:val="62"/>
          <w:w w:val="150"/>
        </w:rPr>
        <w:t xml:space="preserve"> </w:t>
      </w:r>
      <w:r>
        <w:t>Козловского),</w:t>
      </w:r>
      <w:r>
        <w:rPr>
          <w:spacing w:val="61"/>
          <w:w w:val="150"/>
        </w:rPr>
        <w:t xml:space="preserve"> </w:t>
      </w:r>
      <w:r>
        <w:t>Городецкий</w:t>
      </w:r>
      <w:r>
        <w:rPr>
          <w:spacing w:val="62"/>
          <w:w w:val="150"/>
        </w:rPr>
        <w:t xml:space="preserve"> </w:t>
      </w:r>
      <w:r>
        <w:rPr>
          <w:spacing w:val="-4"/>
        </w:rPr>
        <w:t>С.М.</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05"/>
      </w:pPr>
      <w:r>
        <w:lastRenderedPageBreak/>
        <w:t>«Весенняя песенка»; Есенин С.А. «Поёт зима, аукает....», «Пороша»; Жуковский</w:t>
      </w:r>
      <w:r>
        <w:rPr>
          <w:spacing w:val="15"/>
        </w:rPr>
        <w:t xml:space="preserve"> </w:t>
      </w:r>
      <w:r>
        <w:t>В.А.</w:t>
      </w:r>
      <w:r>
        <w:rPr>
          <w:spacing w:val="15"/>
        </w:rPr>
        <w:t xml:space="preserve"> </w:t>
      </w:r>
      <w:r>
        <w:t>«Жаворонок»;</w:t>
      </w:r>
      <w:r>
        <w:rPr>
          <w:spacing w:val="15"/>
        </w:rPr>
        <w:t xml:space="preserve"> </w:t>
      </w:r>
      <w:r>
        <w:t>Левин</w:t>
      </w:r>
      <w:r>
        <w:rPr>
          <w:spacing w:val="14"/>
        </w:rPr>
        <w:t xml:space="preserve"> </w:t>
      </w:r>
      <w:r>
        <w:t>В.А.</w:t>
      </w:r>
      <w:r>
        <w:rPr>
          <w:spacing w:val="15"/>
        </w:rPr>
        <w:t xml:space="preserve"> </w:t>
      </w:r>
      <w:r>
        <w:t>«Зелёная</w:t>
      </w:r>
      <w:r>
        <w:rPr>
          <w:spacing w:val="15"/>
        </w:rPr>
        <w:t xml:space="preserve"> </w:t>
      </w:r>
      <w:r>
        <w:t>история»;</w:t>
      </w:r>
      <w:r>
        <w:rPr>
          <w:spacing w:val="16"/>
        </w:rPr>
        <w:t xml:space="preserve"> </w:t>
      </w:r>
      <w:r>
        <w:t>Маршак</w:t>
      </w:r>
      <w:r>
        <w:rPr>
          <w:spacing w:val="16"/>
        </w:rPr>
        <w:t xml:space="preserve"> </w:t>
      </w:r>
      <w:r>
        <w:rPr>
          <w:spacing w:val="-4"/>
        </w:rPr>
        <w:t>С.Я.</w:t>
      </w:r>
    </w:p>
    <w:p w:rsidR="00C374AF" w:rsidRDefault="00506334">
      <w:pPr>
        <w:pStyle w:val="a8"/>
        <w:ind w:right="410"/>
      </w:pPr>
      <w:r>
        <w:t>«Рассказ о неизвестном герое»; Маяковский В.В. «Эта книжечка моя, про моря</w:t>
      </w:r>
      <w:r>
        <w:rPr>
          <w:spacing w:val="43"/>
        </w:rPr>
        <w:t xml:space="preserve"> </w:t>
      </w:r>
      <w:r>
        <w:t>и</w:t>
      </w:r>
      <w:r>
        <w:rPr>
          <w:spacing w:val="41"/>
        </w:rPr>
        <w:t xml:space="preserve"> </w:t>
      </w:r>
      <w:r>
        <w:t>про</w:t>
      </w:r>
      <w:r>
        <w:rPr>
          <w:spacing w:val="44"/>
        </w:rPr>
        <w:t xml:space="preserve"> </w:t>
      </w:r>
      <w:r>
        <w:t>маяк»;</w:t>
      </w:r>
      <w:r>
        <w:rPr>
          <w:spacing w:val="41"/>
        </w:rPr>
        <w:t xml:space="preserve"> </w:t>
      </w:r>
      <w:r>
        <w:t>Моравская</w:t>
      </w:r>
      <w:r>
        <w:rPr>
          <w:spacing w:val="44"/>
        </w:rPr>
        <w:t xml:space="preserve"> </w:t>
      </w:r>
      <w:r>
        <w:t>М.</w:t>
      </w:r>
      <w:r>
        <w:rPr>
          <w:spacing w:val="42"/>
        </w:rPr>
        <w:t xml:space="preserve"> </w:t>
      </w:r>
      <w:r>
        <w:t>«Апельсинные</w:t>
      </w:r>
      <w:r>
        <w:rPr>
          <w:spacing w:val="41"/>
        </w:rPr>
        <w:t xml:space="preserve"> </w:t>
      </w:r>
      <w:r>
        <w:t>корки»;</w:t>
      </w:r>
      <w:r>
        <w:rPr>
          <w:spacing w:val="41"/>
        </w:rPr>
        <w:t xml:space="preserve"> </w:t>
      </w:r>
      <w:r>
        <w:t>Мошковская</w:t>
      </w:r>
      <w:r>
        <w:rPr>
          <w:spacing w:val="44"/>
        </w:rPr>
        <w:t xml:space="preserve"> </w:t>
      </w:r>
      <w:r>
        <w:rPr>
          <w:spacing w:val="-4"/>
        </w:rPr>
        <w:t>Э.Э.</w:t>
      </w:r>
    </w:p>
    <w:p w:rsidR="00C374AF" w:rsidRDefault="00506334">
      <w:pPr>
        <w:pStyle w:val="a8"/>
        <w:ind w:right="408"/>
      </w:pPr>
      <w:r>
        <w:t>«Добежали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очарованье!..»(«Осень»), «Зимнее утро»(по выбору); Рубцов Н.М. «Про зайца»; Сапгир</w:t>
      </w:r>
      <w:r>
        <w:rPr>
          <w:spacing w:val="-2"/>
        </w:rPr>
        <w:t xml:space="preserve"> </w:t>
      </w:r>
      <w:r>
        <w:t>Г.В.</w:t>
      </w:r>
      <w:r>
        <w:rPr>
          <w:spacing w:val="-2"/>
        </w:rPr>
        <w:t xml:space="preserve"> </w:t>
      </w:r>
      <w:r>
        <w:t>«Считалки»,</w:t>
      </w:r>
      <w:r>
        <w:rPr>
          <w:spacing w:val="-1"/>
        </w:rPr>
        <w:t xml:space="preserve"> </w:t>
      </w:r>
      <w:r>
        <w:t>«Скороговорки»,</w:t>
      </w:r>
      <w:r>
        <w:rPr>
          <w:spacing w:val="-1"/>
        </w:rPr>
        <w:t xml:space="preserve"> </w:t>
      </w:r>
      <w:r>
        <w:t>«Людоед и</w:t>
      </w:r>
      <w:r>
        <w:rPr>
          <w:spacing w:val="-2"/>
        </w:rPr>
        <w:t xml:space="preserve"> </w:t>
      </w:r>
      <w:r>
        <w:t>принцесса,</w:t>
      </w:r>
      <w:r>
        <w:rPr>
          <w:spacing w:val="-1"/>
        </w:rPr>
        <w:t xml:space="preserve"> </w:t>
      </w:r>
      <w:r>
        <w:t>или Всё</w:t>
      </w:r>
      <w:r>
        <w:rPr>
          <w:spacing w:val="23"/>
        </w:rPr>
        <w:t xml:space="preserve">  </w:t>
      </w:r>
      <w:r>
        <w:t>наоборот»(по</w:t>
      </w:r>
      <w:r>
        <w:rPr>
          <w:spacing w:val="23"/>
        </w:rPr>
        <w:t xml:space="preserve">  </w:t>
      </w:r>
      <w:r>
        <w:t>выбору);</w:t>
      </w:r>
      <w:r>
        <w:rPr>
          <w:spacing w:val="24"/>
        </w:rPr>
        <w:t xml:space="preserve">  </w:t>
      </w:r>
      <w:r>
        <w:t>Серова</w:t>
      </w:r>
      <w:r>
        <w:rPr>
          <w:spacing w:val="23"/>
        </w:rPr>
        <w:t xml:space="preserve">  </w:t>
      </w:r>
      <w:r>
        <w:t>Е.В.</w:t>
      </w:r>
      <w:r>
        <w:rPr>
          <w:spacing w:val="23"/>
        </w:rPr>
        <w:t xml:space="preserve">  </w:t>
      </w:r>
      <w:r>
        <w:t>«Новогоднее»;</w:t>
      </w:r>
      <w:r>
        <w:rPr>
          <w:spacing w:val="24"/>
        </w:rPr>
        <w:t xml:space="preserve">  </w:t>
      </w:r>
      <w:r>
        <w:t>Соловьёва</w:t>
      </w:r>
      <w:r>
        <w:rPr>
          <w:spacing w:val="23"/>
        </w:rPr>
        <w:t xml:space="preserve">  </w:t>
      </w:r>
      <w:r>
        <w:rPr>
          <w:spacing w:val="-4"/>
        </w:rPr>
        <w:t>П.С.</w:t>
      </w:r>
    </w:p>
    <w:p w:rsidR="00C374AF" w:rsidRDefault="00506334">
      <w:pPr>
        <w:pStyle w:val="a8"/>
        <w:ind w:right="411"/>
      </w:pPr>
      <w:r>
        <w:t>«Подснежник», «Ночь и день»; Степанов В.А. «Что мы Родиной зовём?»; Токмакова И.П. «Мне грустно», «Куда в машинах снег везут»(по выбору); Тютчев</w:t>
      </w:r>
      <w:r>
        <w:rPr>
          <w:spacing w:val="44"/>
          <w:w w:val="150"/>
        </w:rPr>
        <w:t xml:space="preserve"> </w:t>
      </w:r>
      <w:r>
        <w:t>Ф.И.</w:t>
      </w:r>
      <w:r>
        <w:rPr>
          <w:spacing w:val="47"/>
          <w:w w:val="150"/>
        </w:rPr>
        <w:t xml:space="preserve"> </w:t>
      </w:r>
      <w:r>
        <w:t>«Чародейкою</w:t>
      </w:r>
      <w:r>
        <w:rPr>
          <w:spacing w:val="47"/>
          <w:w w:val="150"/>
        </w:rPr>
        <w:t xml:space="preserve"> </w:t>
      </w:r>
      <w:r>
        <w:t>зимою...»,</w:t>
      </w:r>
      <w:r>
        <w:rPr>
          <w:spacing w:val="47"/>
          <w:w w:val="150"/>
        </w:rPr>
        <w:t xml:space="preserve"> </w:t>
      </w:r>
      <w:r>
        <w:t>«Весенняя</w:t>
      </w:r>
      <w:r>
        <w:rPr>
          <w:spacing w:val="47"/>
          <w:w w:val="150"/>
        </w:rPr>
        <w:t xml:space="preserve"> </w:t>
      </w:r>
      <w:r>
        <w:t>гроза»;</w:t>
      </w:r>
      <w:r>
        <w:rPr>
          <w:spacing w:val="47"/>
          <w:w w:val="150"/>
        </w:rPr>
        <w:t xml:space="preserve"> </w:t>
      </w:r>
      <w:r>
        <w:t>Успенский</w:t>
      </w:r>
      <w:r>
        <w:rPr>
          <w:spacing w:val="47"/>
          <w:w w:val="150"/>
        </w:rPr>
        <w:t xml:space="preserve"> </w:t>
      </w:r>
      <w:r>
        <w:rPr>
          <w:spacing w:val="-4"/>
        </w:rPr>
        <w:t>Э.Н.</w:t>
      </w:r>
    </w:p>
    <w:p w:rsidR="00C374AF" w:rsidRDefault="00506334">
      <w:pPr>
        <w:pStyle w:val="a8"/>
        <w:spacing w:before="1" w:line="322" w:lineRule="exact"/>
      </w:pPr>
      <w:r>
        <w:t>«Память»;</w:t>
      </w:r>
      <w:r>
        <w:rPr>
          <w:spacing w:val="-7"/>
        </w:rPr>
        <w:t xml:space="preserve"> </w:t>
      </w:r>
      <w:r>
        <w:t>Чёрный</w:t>
      </w:r>
      <w:r>
        <w:rPr>
          <w:spacing w:val="-7"/>
        </w:rPr>
        <w:t xml:space="preserve"> </w:t>
      </w:r>
      <w:r>
        <w:t>С.</w:t>
      </w:r>
      <w:r>
        <w:rPr>
          <w:spacing w:val="-7"/>
        </w:rPr>
        <w:t xml:space="preserve"> </w:t>
      </w:r>
      <w:r>
        <w:t>«На</w:t>
      </w:r>
      <w:r>
        <w:rPr>
          <w:spacing w:val="-5"/>
        </w:rPr>
        <w:t xml:space="preserve"> </w:t>
      </w:r>
      <w:r>
        <w:t>коньках»,</w:t>
      </w:r>
      <w:r>
        <w:rPr>
          <w:spacing w:val="-6"/>
        </w:rPr>
        <w:t xml:space="preserve"> </w:t>
      </w:r>
      <w:r>
        <w:t>«Волшебник»(по</w:t>
      </w:r>
      <w:r>
        <w:rPr>
          <w:spacing w:val="-4"/>
        </w:rPr>
        <w:t xml:space="preserve"> </w:t>
      </w:r>
      <w:r>
        <w:rPr>
          <w:spacing w:val="-2"/>
        </w:rPr>
        <w:t>выбору).</w:t>
      </w:r>
    </w:p>
    <w:p w:rsidR="00C374AF" w:rsidRDefault="00506334">
      <w:pPr>
        <w:pStyle w:val="a8"/>
        <w:ind w:right="412" w:firstLine="707"/>
      </w:pPr>
      <w:r>
        <w:rPr>
          <w:i/>
        </w:rPr>
        <w:t xml:space="preserve">Проза. </w:t>
      </w:r>
      <w:r>
        <w:t>Алексеев С.П. «Первый ночной таран»; Бианки В.В. «Тайна ночного</w:t>
      </w:r>
      <w:r>
        <w:rPr>
          <w:spacing w:val="58"/>
          <w:w w:val="150"/>
        </w:rPr>
        <w:t xml:space="preserve"> </w:t>
      </w:r>
      <w:r>
        <w:t>леса»;</w:t>
      </w:r>
      <w:r>
        <w:rPr>
          <w:spacing w:val="60"/>
          <w:w w:val="150"/>
        </w:rPr>
        <w:t xml:space="preserve"> </w:t>
      </w:r>
      <w:r>
        <w:t>Воробьёв</w:t>
      </w:r>
      <w:r>
        <w:rPr>
          <w:spacing w:val="61"/>
          <w:w w:val="150"/>
        </w:rPr>
        <w:t xml:space="preserve"> </w:t>
      </w:r>
      <w:r>
        <w:t>Е.З.</w:t>
      </w:r>
      <w:r>
        <w:rPr>
          <w:spacing w:val="60"/>
          <w:w w:val="150"/>
        </w:rPr>
        <w:t xml:space="preserve"> </w:t>
      </w:r>
      <w:r>
        <w:t>«Обрывок</w:t>
      </w:r>
      <w:r>
        <w:rPr>
          <w:spacing w:val="60"/>
          <w:w w:val="150"/>
        </w:rPr>
        <w:t xml:space="preserve"> </w:t>
      </w:r>
      <w:r>
        <w:t>провода»;</w:t>
      </w:r>
      <w:r>
        <w:rPr>
          <w:spacing w:val="61"/>
          <w:w w:val="150"/>
        </w:rPr>
        <w:t xml:space="preserve"> </w:t>
      </w:r>
      <w:r>
        <w:t>Воскобойников</w:t>
      </w:r>
      <w:r>
        <w:rPr>
          <w:spacing w:val="60"/>
          <w:w w:val="150"/>
        </w:rPr>
        <w:t xml:space="preserve"> </w:t>
      </w:r>
      <w:r>
        <w:rPr>
          <w:spacing w:val="-4"/>
        </w:rPr>
        <w:t>В.М.</w:t>
      </w:r>
    </w:p>
    <w:p w:rsidR="00C374AF" w:rsidRDefault="00506334">
      <w:pPr>
        <w:pStyle w:val="a8"/>
        <w:ind w:right="405"/>
      </w:pPr>
      <w:r>
        <w:t>«Когда Александр Пушкин был маленьким»; Житков Б.С. «Морские истории»(1-2 рассказа по выбору); Зощенко М.М. «Рассказы о Лёле и Миньке»(1-2</w:t>
      </w:r>
      <w:r>
        <w:rPr>
          <w:spacing w:val="62"/>
        </w:rPr>
        <w:t xml:space="preserve">  </w:t>
      </w:r>
      <w:r>
        <w:t>рассказа</w:t>
      </w:r>
      <w:r>
        <w:rPr>
          <w:spacing w:val="62"/>
        </w:rPr>
        <w:t xml:space="preserve">  </w:t>
      </w:r>
      <w:r>
        <w:t>по</w:t>
      </w:r>
      <w:r>
        <w:rPr>
          <w:spacing w:val="62"/>
        </w:rPr>
        <w:t xml:space="preserve">  </w:t>
      </w:r>
      <w:r>
        <w:t>выбору);</w:t>
      </w:r>
      <w:r>
        <w:rPr>
          <w:spacing w:val="62"/>
        </w:rPr>
        <w:t xml:space="preserve">  </w:t>
      </w:r>
      <w:r>
        <w:t>Коваль</w:t>
      </w:r>
      <w:r>
        <w:rPr>
          <w:spacing w:val="62"/>
        </w:rPr>
        <w:t xml:space="preserve">  </w:t>
      </w:r>
      <w:r>
        <w:t>Ю.И.</w:t>
      </w:r>
      <w:r>
        <w:rPr>
          <w:spacing w:val="62"/>
        </w:rPr>
        <w:t xml:space="preserve">  </w:t>
      </w:r>
      <w:r>
        <w:t>«Русачок-</w:t>
      </w:r>
      <w:r>
        <w:rPr>
          <w:spacing w:val="-2"/>
        </w:rPr>
        <w:t>травник»,</w:t>
      </w:r>
    </w:p>
    <w:p w:rsidR="00C374AF" w:rsidRDefault="00506334">
      <w:pPr>
        <w:pStyle w:val="a8"/>
        <w:spacing w:before="1"/>
        <w:ind w:right="411"/>
      </w:pPr>
      <w:r>
        <w:t>«Стожок», «Алый»(по выбору); Куприн А.И. «Слон»; Мартынова К., Василиади</w:t>
      </w:r>
      <w:r>
        <w:rPr>
          <w:spacing w:val="28"/>
        </w:rPr>
        <w:t xml:space="preserve"> </w:t>
      </w:r>
      <w:r>
        <w:t>О.</w:t>
      </w:r>
      <w:r>
        <w:rPr>
          <w:spacing w:val="30"/>
        </w:rPr>
        <w:t xml:space="preserve"> </w:t>
      </w:r>
      <w:r>
        <w:t>«Ёлка,</w:t>
      </w:r>
      <w:r>
        <w:rPr>
          <w:spacing w:val="30"/>
        </w:rPr>
        <w:t xml:space="preserve"> </w:t>
      </w:r>
      <w:r>
        <w:t>кот</w:t>
      </w:r>
      <w:r>
        <w:rPr>
          <w:spacing w:val="28"/>
        </w:rPr>
        <w:t xml:space="preserve"> </w:t>
      </w:r>
      <w:r>
        <w:t>и</w:t>
      </w:r>
      <w:r>
        <w:rPr>
          <w:spacing w:val="31"/>
        </w:rPr>
        <w:t xml:space="preserve"> </w:t>
      </w:r>
      <w:r>
        <w:t>Новый</w:t>
      </w:r>
      <w:r>
        <w:rPr>
          <w:spacing w:val="30"/>
        </w:rPr>
        <w:t xml:space="preserve"> </w:t>
      </w:r>
      <w:r>
        <w:t>год»;</w:t>
      </w:r>
      <w:r>
        <w:rPr>
          <w:spacing w:val="32"/>
        </w:rPr>
        <w:t xml:space="preserve"> </w:t>
      </w:r>
      <w:r>
        <w:t>Носов</w:t>
      </w:r>
      <w:r>
        <w:rPr>
          <w:spacing w:val="29"/>
        </w:rPr>
        <w:t xml:space="preserve"> </w:t>
      </w:r>
      <w:r>
        <w:t>Н.Н.</w:t>
      </w:r>
      <w:r>
        <w:rPr>
          <w:spacing w:val="30"/>
        </w:rPr>
        <w:t xml:space="preserve"> </w:t>
      </w:r>
      <w:r>
        <w:t>«Заплатка»,</w:t>
      </w:r>
      <w:r>
        <w:rPr>
          <w:spacing w:val="30"/>
        </w:rPr>
        <w:t xml:space="preserve"> </w:t>
      </w:r>
      <w:r>
        <w:rPr>
          <w:spacing w:val="-2"/>
        </w:rPr>
        <w:t>«Огурцы»,</w:t>
      </w:r>
    </w:p>
    <w:p w:rsidR="00C374AF" w:rsidRDefault="00506334">
      <w:pPr>
        <w:pStyle w:val="a8"/>
        <w:spacing w:line="321" w:lineRule="exact"/>
      </w:pPr>
      <w:r>
        <w:t>«Мишкина</w:t>
      </w:r>
      <w:r>
        <w:rPr>
          <w:spacing w:val="10"/>
        </w:rPr>
        <w:t xml:space="preserve"> </w:t>
      </w:r>
      <w:r>
        <w:t>каша»(по</w:t>
      </w:r>
      <w:r>
        <w:rPr>
          <w:spacing w:val="13"/>
        </w:rPr>
        <w:t xml:space="preserve"> </w:t>
      </w:r>
      <w:r>
        <w:t>выбору);</w:t>
      </w:r>
      <w:r>
        <w:rPr>
          <w:spacing w:val="13"/>
        </w:rPr>
        <w:t xml:space="preserve"> </w:t>
      </w:r>
      <w:r>
        <w:t>Митяев</w:t>
      </w:r>
      <w:r>
        <w:rPr>
          <w:spacing w:val="10"/>
        </w:rPr>
        <w:t xml:space="preserve"> </w:t>
      </w:r>
      <w:r>
        <w:t>А.В.</w:t>
      </w:r>
      <w:r>
        <w:rPr>
          <w:spacing w:val="11"/>
        </w:rPr>
        <w:t xml:space="preserve"> </w:t>
      </w:r>
      <w:r>
        <w:t>«Мешок</w:t>
      </w:r>
      <w:r>
        <w:rPr>
          <w:spacing w:val="11"/>
        </w:rPr>
        <w:t xml:space="preserve"> </w:t>
      </w:r>
      <w:r>
        <w:t>овсянки»;</w:t>
      </w:r>
      <w:r>
        <w:rPr>
          <w:spacing w:val="13"/>
        </w:rPr>
        <w:t xml:space="preserve"> </w:t>
      </w:r>
      <w:r>
        <w:t>Погодин</w:t>
      </w:r>
      <w:r>
        <w:rPr>
          <w:spacing w:val="11"/>
        </w:rPr>
        <w:t xml:space="preserve"> </w:t>
      </w:r>
      <w:r>
        <w:rPr>
          <w:spacing w:val="-4"/>
        </w:rPr>
        <w:t>Р.П.</w:t>
      </w:r>
    </w:p>
    <w:p w:rsidR="00C374AF" w:rsidRDefault="00506334">
      <w:pPr>
        <w:pStyle w:val="a8"/>
      </w:pPr>
      <w:r>
        <w:t>«Жаба»,</w:t>
      </w:r>
      <w:r>
        <w:rPr>
          <w:spacing w:val="53"/>
          <w:w w:val="150"/>
        </w:rPr>
        <w:t xml:space="preserve">  </w:t>
      </w:r>
      <w:r>
        <w:t>«Шутка»(по</w:t>
      </w:r>
      <w:r>
        <w:rPr>
          <w:spacing w:val="57"/>
          <w:w w:val="150"/>
        </w:rPr>
        <w:t xml:space="preserve">  </w:t>
      </w:r>
      <w:r>
        <w:t>выбору);</w:t>
      </w:r>
      <w:r>
        <w:rPr>
          <w:spacing w:val="56"/>
          <w:w w:val="150"/>
        </w:rPr>
        <w:t xml:space="preserve">  </w:t>
      </w:r>
      <w:r>
        <w:t>Пришвин</w:t>
      </w:r>
      <w:r>
        <w:rPr>
          <w:spacing w:val="57"/>
          <w:w w:val="150"/>
        </w:rPr>
        <w:t xml:space="preserve">  </w:t>
      </w:r>
      <w:r>
        <w:t>М.М.</w:t>
      </w:r>
      <w:r>
        <w:rPr>
          <w:spacing w:val="55"/>
          <w:w w:val="150"/>
        </w:rPr>
        <w:t xml:space="preserve">  </w:t>
      </w:r>
      <w:r>
        <w:t>«Лисичкин</w:t>
      </w:r>
      <w:r>
        <w:rPr>
          <w:spacing w:val="57"/>
          <w:w w:val="150"/>
        </w:rPr>
        <w:t xml:space="preserve">  </w:t>
      </w:r>
      <w:r>
        <w:rPr>
          <w:spacing w:val="-2"/>
        </w:rPr>
        <w:t>хлеб»,</w:t>
      </w:r>
    </w:p>
    <w:p w:rsidR="00C374AF" w:rsidRDefault="00506334">
      <w:pPr>
        <w:pStyle w:val="a8"/>
        <w:ind w:right="400"/>
      </w:pPr>
      <w:r>
        <w:t>«Изобретатель»(по выбору); Ракитина Е. «Приключения новогодних игрушек», «Серёжик»(по выбору); Раскин А.Б. «Как папа был маленьким»(1- 2 рассказа по выбору); Сладкое Н.И. «Хитрющий зайчишка», «Синичка необыкновенная», «Почему ноябрь пегий»(по выбору); Соколов-Микитов И.С.</w:t>
      </w:r>
      <w:r>
        <w:rPr>
          <w:spacing w:val="53"/>
        </w:rPr>
        <w:t xml:space="preserve">  </w:t>
      </w:r>
      <w:r>
        <w:t>«Листопадничек»;</w:t>
      </w:r>
      <w:r>
        <w:rPr>
          <w:spacing w:val="56"/>
        </w:rPr>
        <w:t xml:space="preserve">  </w:t>
      </w:r>
      <w:r>
        <w:t>Толстой</w:t>
      </w:r>
      <w:r>
        <w:rPr>
          <w:spacing w:val="55"/>
        </w:rPr>
        <w:t xml:space="preserve">  </w:t>
      </w:r>
      <w:r>
        <w:t>Л.Н.</w:t>
      </w:r>
      <w:r>
        <w:rPr>
          <w:spacing w:val="54"/>
        </w:rPr>
        <w:t xml:space="preserve">  </w:t>
      </w:r>
      <w:r>
        <w:t>«Филипок»,</w:t>
      </w:r>
      <w:r>
        <w:rPr>
          <w:spacing w:val="54"/>
        </w:rPr>
        <w:t xml:space="preserve">  </w:t>
      </w:r>
      <w:r>
        <w:t>«Лев</w:t>
      </w:r>
      <w:r>
        <w:rPr>
          <w:spacing w:val="54"/>
        </w:rPr>
        <w:t xml:space="preserve">  </w:t>
      </w:r>
      <w:r>
        <w:t>и</w:t>
      </w:r>
      <w:r>
        <w:rPr>
          <w:spacing w:val="55"/>
        </w:rPr>
        <w:t xml:space="preserve">  </w:t>
      </w:r>
      <w:r>
        <w:rPr>
          <w:spacing w:val="-2"/>
        </w:rPr>
        <w:t>собачка»,</w:t>
      </w:r>
    </w:p>
    <w:p w:rsidR="00C374AF" w:rsidRDefault="00506334">
      <w:pPr>
        <w:pStyle w:val="a8"/>
        <w:ind w:right="408"/>
      </w:pPr>
      <w:r>
        <w:t>«Прыжок», «Акула», «Пожарные собаки»(1-2 рассказа по выбору); Фадеева О. «Мне письмо!»; Чаплина В.В. «Кинули»; Шим Э.Ю. «Хлеб растет».</w:t>
      </w:r>
    </w:p>
    <w:p w:rsidR="00C374AF" w:rsidRDefault="00506334">
      <w:pPr>
        <w:pStyle w:val="a8"/>
        <w:ind w:right="403" w:firstLine="707"/>
      </w:pPr>
      <w:r>
        <w:rPr>
          <w:i/>
        </w:rPr>
        <w:t xml:space="preserve">Литературные сказки. </w:t>
      </w:r>
      <w:r>
        <w:t>Гайдар А.П. «Сказка о Военной тайне, о Мальчише-Кибальчише и его твёрдом слове»; Гаршин В.М. «Лягушка- путешественница»; Козлов С.Г. «Как Ёжик с Медвежонком звёзды протирали»; Маршак С.Я. «Двенадцать месяцев»; Паустовский К.Г. «Тёплый хлеб»,</w:t>
      </w:r>
      <w:r>
        <w:rPr>
          <w:spacing w:val="31"/>
        </w:rPr>
        <w:t xml:space="preserve">  </w:t>
      </w:r>
      <w:r>
        <w:t>«Дремучий</w:t>
      </w:r>
      <w:r>
        <w:rPr>
          <w:spacing w:val="32"/>
        </w:rPr>
        <w:t xml:space="preserve">  </w:t>
      </w:r>
      <w:r>
        <w:t>медведь»(по</w:t>
      </w:r>
      <w:r>
        <w:rPr>
          <w:spacing w:val="34"/>
        </w:rPr>
        <w:t xml:space="preserve">  </w:t>
      </w:r>
      <w:r>
        <w:t>выбору);</w:t>
      </w:r>
      <w:r>
        <w:rPr>
          <w:spacing w:val="34"/>
        </w:rPr>
        <w:t xml:space="preserve">  </w:t>
      </w:r>
      <w:r>
        <w:t>Ремизов</w:t>
      </w:r>
      <w:r>
        <w:rPr>
          <w:spacing w:val="33"/>
        </w:rPr>
        <w:t xml:space="preserve">  </w:t>
      </w:r>
      <w:r>
        <w:t>A.M.</w:t>
      </w:r>
      <w:r>
        <w:rPr>
          <w:spacing w:val="33"/>
        </w:rPr>
        <w:t xml:space="preserve">  </w:t>
      </w:r>
      <w:r>
        <w:t>«Гуси-</w:t>
      </w:r>
      <w:r>
        <w:rPr>
          <w:spacing w:val="-2"/>
        </w:rPr>
        <w:t>лебеди»,</w:t>
      </w:r>
    </w:p>
    <w:p w:rsidR="00C374AF" w:rsidRDefault="00506334">
      <w:pPr>
        <w:pStyle w:val="a8"/>
        <w:ind w:right="403"/>
      </w:pPr>
      <w:r>
        <w:t>«Хлебный голос»; Скребицкий Г.А. «Всяк по-своему»; Соколов-Микитов И.С. «Соль Земли».</w:t>
      </w:r>
    </w:p>
    <w:p w:rsidR="00C374AF" w:rsidRDefault="00506334">
      <w:pPr>
        <w:spacing w:before="2" w:line="322" w:lineRule="exact"/>
        <w:ind w:left="1610"/>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C374AF" w:rsidRDefault="00506334">
      <w:pPr>
        <w:pStyle w:val="a8"/>
        <w:ind w:right="403" w:firstLine="707"/>
      </w:pPr>
      <w:r>
        <w:rPr>
          <w:i/>
        </w:rPr>
        <w:t xml:space="preserve">Поэзия. </w:t>
      </w:r>
      <w:r>
        <w:t>Брехт Б. «Зимний вечер через форточку»(пер. с нем. К. Орешина); Дриз О.О. «Как сделать утро волшебным»(пер. с евр. Т. Спендиаровой);</w:t>
      </w:r>
      <w:r>
        <w:rPr>
          <w:spacing w:val="46"/>
        </w:rPr>
        <w:t xml:space="preserve"> </w:t>
      </w:r>
      <w:r>
        <w:t>Лир</w:t>
      </w:r>
      <w:r>
        <w:rPr>
          <w:spacing w:val="46"/>
        </w:rPr>
        <w:t xml:space="preserve"> </w:t>
      </w:r>
      <w:r>
        <w:t>Э.</w:t>
      </w:r>
      <w:r>
        <w:rPr>
          <w:spacing w:val="44"/>
        </w:rPr>
        <w:t xml:space="preserve"> </w:t>
      </w:r>
      <w:r>
        <w:t>«Лимерики»(пер.</w:t>
      </w:r>
      <w:r>
        <w:rPr>
          <w:spacing w:val="45"/>
        </w:rPr>
        <w:t xml:space="preserve"> </w:t>
      </w:r>
      <w:r>
        <w:t>с</w:t>
      </w:r>
      <w:r>
        <w:rPr>
          <w:spacing w:val="45"/>
        </w:rPr>
        <w:t xml:space="preserve"> </w:t>
      </w:r>
      <w:r>
        <w:t>англ.</w:t>
      </w:r>
      <w:r>
        <w:rPr>
          <w:spacing w:val="45"/>
        </w:rPr>
        <w:t xml:space="preserve"> </w:t>
      </w:r>
      <w:r>
        <w:t>Г.</w:t>
      </w:r>
      <w:r>
        <w:rPr>
          <w:spacing w:val="45"/>
        </w:rPr>
        <w:t xml:space="preserve"> </w:t>
      </w:r>
      <w:r>
        <w:t>Кружкова);</w:t>
      </w:r>
      <w:r>
        <w:rPr>
          <w:spacing w:val="46"/>
        </w:rPr>
        <w:t xml:space="preserve"> </w:t>
      </w:r>
      <w:r>
        <w:t>Станчев</w:t>
      </w:r>
      <w:r>
        <w:rPr>
          <w:spacing w:val="46"/>
        </w:rPr>
        <w:t xml:space="preserve"> </w:t>
      </w:r>
      <w:r>
        <w:rPr>
          <w:spacing w:val="-5"/>
        </w:rPr>
        <w:t>Л.</w:t>
      </w:r>
    </w:p>
    <w:p w:rsidR="00C374AF" w:rsidRDefault="00506334">
      <w:pPr>
        <w:pStyle w:val="a8"/>
        <w:spacing w:line="321" w:lineRule="exact"/>
      </w:pPr>
      <w:r>
        <w:t>«Осенняя</w:t>
      </w:r>
      <w:r>
        <w:rPr>
          <w:spacing w:val="78"/>
        </w:rPr>
        <w:t xml:space="preserve">  </w:t>
      </w:r>
      <w:r>
        <w:t>гамма»(пер.</w:t>
      </w:r>
      <w:r>
        <w:rPr>
          <w:spacing w:val="76"/>
        </w:rPr>
        <w:t xml:space="preserve">  </w:t>
      </w:r>
      <w:r>
        <w:t>с</w:t>
      </w:r>
      <w:r>
        <w:rPr>
          <w:spacing w:val="78"/>
        </w:rPr>
        <w:t xml:space="preserve">  </w:t>
      </w:r>
      <w:r>
        <w:t>болг.</w:t>
      </w:r>
      <w:r>
        <w:rPr>
          <w:spacing w:val="78"/>
        </w:rPr>
        <w:t xml:space="preserve">  </w:t>
      </w:r>
      <w:r>
        <w:t>И.П.</w:t>
      </w:r>
      <w:r>
        <w:rPr>
          <w:spacing w:val="77"/>
        </w:rPr>
        <w:t xml:space="preserve">  </w:t>
      </w:r>
      <w:r>
        <w:t>Токмаковой);</w:t>
      </w:r>
      <w:r>
        <w:rPr>
          <w:spacing w:val="78"/>
        </w:rPr>
        <w:t xml:space="preserve">  </w:t>
      </w:r>
      <w:r>
        <w:t>Стивенсон</w:t>
      </w:r>
      <w:r>
        <w:rPr>
          <w:spacing w:val="78"/>
        </w:rPr>
        <w:t xml:space="preserve">  </w:t>
      </w:r>
      <w:r>
        <w:rPr>
          <w:spacing w:val="-4"/>
        </w:rPr>
        <w:t>Р.Л.</w:t>
      </w:r>
    </w:p>
    <w:p w:rsidR="00C374AF" w:rsidRDefault="00506334">
      <w:pPr>
        <w:pStyle w:val="a8"/>
        <w:spacing w:line="322" w:lineRule="exact"/>
      </w:pPr>
      <w:r>
        <w:t>«Вычитанные</w:t>
      </w:r>
      <w:r>
        <w:rPr>
          <w:spacing w:val="-11"/>
        </w:rPr>
        <w:t xml:space="preserve"> </w:t>
      </w:r>
      <w:r>
        <w:t>страны»(пер.</w:t>
      </w:r>
      <w:r>
        <w:rPr>
          <w:spacing w:val="-6"/>
        </w:rPr>
        <w:t xml:space="preserve"> </w:t>
      </w:r>
      <w:r>
        <w:t>с</w:t>
      </w:r>
      <w:r>
        <w:rPr>
          <w:spacing w:val="-5"/>
        </w:rPr>
        <w:t xml:space="preserve"> </w:t>
      </w:r>
      <w:r>
        <w:t>англ.</w:t>
      </w:r>
      <w:r>
        <w:rPr>
          <w:spacing w:val="-7"/>
        </w:rPr>
        <w:t xml:space="preserve"> </w:t>
      </w:r>
      <w:r>
        <w:t>Вл.Ф.</w:t>
      </w:r>
      <w:r>
        <w:rPr>
          <w:spacing w:val="-6"/>
        </w:rPr>
        <w:t xml:space="preserve"> </w:t>
      </w:r>
      <w:r>
        <w:rPr>
          <w:spacing w:val="-2"/>
        </w:rPr>
        <w:t>Ходасевича).</w:t>
      </w:r>
    </w:p>
    <w:p w:rsidR="00C374AF" w:rsidRDefault="00C374AF">
      <w:pPr>
        <w:spacing w:line="322" w:lineRule="exact"/>
        <w:sectPr w:rsidR="00C374AF">
          <w:pgSz w:w="11910" w:h="16840"/>
          <w:pgMar w:top="1140" w:right="440" w:bottom="280" w:left="800" w:header="749" w:footer="0" w:gutter="0"/>
          <w:cols w:space="720"/>
        </w:sectPr>
      </w:pPr>
    </w:p>
    <w:p w:rsidR="00C374AF" w:rsidRDefault="00506334">
      <w:pPr>
        <w:pStyle w:val="a8"/>
        <w:spacing w:before="91"/>
        <w:ind w:right="404" w:firstLine="707"/>
      </w:pPr>
      <w:r>
        <w:rPr>
          <w:noProof/>
          <w:lang w:eastAsia="ru-RU"/>
        </w:rPr>
        <w:lastRenderedPageBreak/>
        <mc:AlternateContent>
          <mc:Choice Requires="wps">
            <w:drawing>
              <wp:anchor distT="0" distB="0" distL="0" distR="0" simplePos="0" relativeHeight="251664384" behindDoc="1" locked="0" layoutInCell="1" allowOverlap="1">
                <wp:simplePos x="0" y="0"/>
                <wp:positionH relativeFrom="page">
                  <wp:posOffset>3342640</wp:posOffset>
                </wp:positionH>
                <wp:positionV relativeFrom="paragraph">
                  <wp:posOffset>243840</wp:posOffset>
                </wp:positionV>
                <wp:extent cx="44450" cy="9525"/>
                <wp:effectExtent l="0" t="0" r="0" b="0"/>
                <wp:wrapNone/>
                <wp:docPr id="43" name="Graphic 43"/>
                <wp:cNvGraphicFramePr/>
                <a:graphic xmlns:a="http://schemas.openxmlformats.org/drawingml/2006/main">
                  <a:graphicData uri="http://schemas.microsoft.com/office/word/2010/wordprocessingShape">
                    <wps:wsp>
                      <wps:cNvSpPr/>
                      <wps:spPr>
                        <a:xfrm>
                          <a:off x="0" y="0"/>
                          <a:ext cx="44450" cy="9525"/>
                        </a:xfrm>
                        <a:custGeom>
                          <a:avLst/>
                          <a:gdLst/>
                          <a:ahLst/>
                          <a:cxnLst/>
                          <a:rect l="l" t="t" r="r" b="b"/>
                          <a:pathLst>
                            <a:path w="44450" h="9525">
                              <a:moveTo>
                                <a:pt x="44196" y="0"/>
                              </a:moveTo>
                              <a:lnTo>
                                <a:pt x="0" y="0"/>
                              </a:lnTo>
                              <a:lnTo>
                                <a:pt x="0" y="9144"/>
                              </a:lnTo>
                              <a:lnTo>
                                <a:pt x="44196" y="9144"/>
                              </a:lnTo>
                              <a:lnTo>
                                <a:pt x="44196"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xmlns:w15="http://schemas.microsoft.com/office/word/2012/wordml">
            <w:pict>
              <v:shape id="Graphic 43" o:spid="_x0000_s1026" o:spt="100" style="position:absolute;left:0pt;margin-left:263.2pt;margin-top:19.2pt;height:0.75pt;width:3.5pt;mso-position-horizontal-relative:page;z-index:-251652096;mso-width-relative:page;mso-height-relative:page;" fillcolor="#000000" filled="t" stroked="f" coordsize="44450,9525" o:gfxdata="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9rAMJ&#10;2QAAAAkBAAAPAAAAAAAAAAEAIAAAACIAAABkcnMvZG93bnJldi54bWxQSwECFAAUAAAACACHTuJA&#10;Q7+f2CACAADUBAAADgAAAAAAAAABACAAAAAoAQAAZHJzL2Uyb0RvYy54bWxQSwUGAAAAAAYABgBZ&#10;AQAAugUAAAAA&#10;" path="m44196,0l0,0,0,9144,44196,9144,44196,0xe">
                <v:fill on="t" focussize="0,0"/>
                <v:stroke on="f"/>
                <v:imagedata o:title=""/>
                <o:lock v:ext="edit" aspectratio="f"/>
                <v:textbox inset="0mm,0mm,0mm,0mm"/>
              </v:shape>
            </w:pict>
          </mc:Fallback>
        </mc:AlternateContent>
      </w:r>
      <w:r>
        <w:rPr>
          <w:i/>
        </w:rPr>
        <w:t xml:space="preserve">Литературные сказки. </w:t>
      </w:r>
      <w:r>
        <w:t>Сказки-повести (для длительного чтения). Андерсен Г.Х. «Оле-Лукойе»(пер. с датск. А. Ганзен), «Соловей»(пер. с</w:t>
      </w:r>
      <w:r>
        <w:rPr>
          <w:spacing w:val="40"/>
        </w:rPr>
        <w:t xml:space="preserve"> </w:t>
      </w:r>
      <w:r>
        <w:t>датск. А.</w:t>
      </w:r>
      <w:r>
        <w:rPr>
          <w:spacing w:val="-2"/>
        </w:rPr>
        <w:t xml:space="preserve"> </w:t>
      </w:r>
      <w:r>
        <w:t>Ганзен, пересказ Т. Габбе и А. Любарской), «Стойкий оловянный солдатик»(пер.</w:t>
      </w:r>
      <w:r>
        <w:rPr>
          <w:spacing w:val="52"/>
          <w:w w:val="150"/>
        </w:rPr>
        <w:t xml:space="preserve"> </w:t>
      </w:r>
      <w:r>
        <w:t>с</w:t>
      </w:r>
      <w:r>
        <w:rPr>
          <w:spacing w:val="56"/>
          <w:w w:val="150"/>
        </w:rPr>
        <w:t xml:space="preserve"> </w:t>
      </w:r>
      <w:r>
        <w:t>датск.</w:t>
      </w:r>
      <w:r>
        <w:rPr>
          <w:spacing w:val="54"/>
          <w:w w:val="150"/>
        </w:rPr>
        <w:t xml:space="preserve"> </w:t>
      </w:r>
      <w:r>
        <w:t>А.</w:t>
      </w:r>
      <w:r>
        <w:rPr>
          <w:spacing w:val="55"/>
          <w:w w:val="150"/>
        </w:rPr>
        <w:t xml:space="preserve"> </w:t>
      </w:r>
      <w:r>
        <w:t>Ганзен,</w:t>
      </w:r>
      <w:r>
        <w:rPr>
          <w:spacing w:val="54"/>
          <w:w w:val="150"/>
        </w:rPr>
        <w:t xml:space="preserve"> </w:t>
      </w:r>
      <w:r>
        <w:t>пересказ</w:t>
      </w:r>
      <w:r>
        <w:rPr>
          <w:spacing w:val="55"/>
          <w:w w:val="150"/>
        </w:rPr>
        <w:t xml:space="preserve"> </w:t>
      </w:r>
      <w:r>
        <w:t>Т.</w:t>
      </w:r>
      <w:r>
        <w:rPr>
          <w:spacing w:val="54"/>
          <w:w w:val="150"/>
        </w:rPr>
        <w:t xml:space="preserve"> </w:t>
      </w:r>
      <w:r>
        <w:t>Габбе</w:t>
      </w:r>
      <w:r>
        <w:rPr>
          <w:spacing w:val="56"/>
          <w:w w:val="150"/>
        </w:rPr>
        <w:t xml:space="preserve"> </w:t>
      </w:r>
      <w:r>
        <w:t>и</w:t>
      </w:r>
      <w:r>
        <w:rPr>
          <w:spacing w:val="55"/>
          <w:w w:val="150"/>
        </w:rPr>
        <w:t xml:space="preserve"> </w:t>
      </w:r>
      <w:r>
        <w:t>А.</w:t>
      </w:r>
      <w:r>
        <w:rPr>
          <w:spacing w:val="55"/>
          <w:w w:val="150"/>
        </w:rPr>
        <w:t xml:space="preserve"> </w:t>
      </w:r>
      <w:r>
        <w:rPr>
          <w:spacing w:val="-2"/>
        </w:rPr>
        <w:t>Любарской),</w:t>
      </w:r>
    </w:p>
    <w:p w:rsidR="00C374AF" w:rsidRDefault="00506334">
      <w:pPr>
        <w:pStyle w:val="a8"/>
        <w:ind w:right="404"/>
      </w:pPr>
      <w:r>
        <w:t>«Снежная Королева»(пер. с датск. А. Ганзен), «Русалочка»(пер. с датск. А. Ганзен) (1-2 сказки по выбору); Гофман Э.Т.А. «Щелкунчик и мышиный Король»(пер. с нем. И. Татариновой); Киплинг Дж. Р. «Маугли»(пер. с англ. Н. Дарузес/И. Шустовой), «Кошка, которая гуляла сама по себе»(пер. с англ. К.И. Чуковского/Н. Дарузерс); Кэррол Л. «Алиса в стране чудес»(пер. с англ. Н. Демуровой, Г. Кружкова, А. Боченкова, стихи в пер. С.Я. Маршака, Д. Орловской, О. Седаковой); Линдгрен А. «Три повести о Малыше и Карлсоне»(пер. со</w:t>
      </w:r>
      <w:r>
        <w:rPr>
          <w:spacing w:val="-1"/>
        </w:rPr>
        <w:t xml:space="preserve"> </w:t>
      </w:r>
      <w:r>
        <w:t>шведск.</w:t>
      </w:r>
      <w:r>
        <w:rPr>
          <w:spacing w:val="-2"/>
        </w:rPr>
        <w:t xml:space="preserve"> </w:t>
      </w:r>
      <w:r>
        <w:t>Л.З. Лунгиной); Нурдквист С. «История</w:t>
      </w:r>
      <w:r>
        <w:rPr>
          <w:spacing w:val="-1"/>
        </w:rPr>
        <w:t xml:space="preserve"> </w:t>
      </w:r>
      <w:r>
        <w:t>о том,</w:t>
      </w:r>
      <w:r>
        <w:rPr>
          <w:spacing w:val="-2"/>
        </w:rPr>
        <w:t xml:space="preserve"> </w:t>
      </w:r>
      <w:r>
        <w:t>как Финдус потерялся, когда был маленьким»; Поттер Б. «Сказка про Джемайму Нырнивлужу»(пер. с англ. И.П. Токмаковой); Родари Дж. «Путешествие Голубой Стрелы»(пер. с итал. Ю. Ермаченко); Топпелиус С. «Три ржаных колоска»(пер. со шведск. А. Любарской); Эме М. «Краски»(пер. с франц. И. Кузнецовой); Янссон Т. «Шляпа волшебника»(пер. со шведск. языка В.А. Смирнова/Л. Брауде).</w:t>
      </w:r>
    </w:p>
    <w:p w:rsidR="00C374AF" w:rsidRDefault="00506334">
      <w:pPr>
        <w:pStyle w:val="3"/>
        <w:numPr>
          <w:ilvl w:val="2"/>
          <w:numId w:val="1"/>
        </w:numPr>
        <w:tabs>
          <w:tab w:val="left" w:pos="2307"/>
        </w:tabs>
        <w:spacing w:before="9" w:line="322" w:lineRule="exact"/>
        <w:ind w:left="2307" w:hanging="697"/>
        <w:rPr>
          <w:u w:val="none"/>
        </w:rPr>
      </w:pPr>
      <w:r>
        <w:rPr>
          <w:u w:val="none"/>
        </w:rPr>
        <w:t>Перечень</w:t>
      </w:r>
      <w:r>
        <w:rPr>
          <w:spacing w:val="-7"/>
          <w:u w:val="none"/>
        </w:rPr>
        <w:t xml:space="preserve"> </w:t>
      </w:r>
      <w:r>
        <w:rPr>
          <w:u w:val="none"/>
        </w:rPr>
        <w:t>музыкальных</w:t>
      </w:r>
      <w:r>
        <w:rPr>
          <w:spacing w:val="-5"/>
          <w:u w:val="none"/>
        </w:rPr>
        <w:t xml:space="preserve"> </w:t>
      </w:r>
      <w:r>
        <w:rPr>
          <w:spacing w:val="-2"/>
          <w:u w:val="none"/>
        </w:rPr>
        <w:t>произведений</w:t>
      </w:r>
    </w:p>
    <w:p w:rsidR="00C374AF" w:rsidRDefault="00506334">
      <w:pPr>
        <w:pStyle w:val="aa"/>
        <w:numPr>
          <w:ilvl w:val="3"/>
          <w:numId w:val="1"/>
        </w:numPr>
        <w:tabs>
          <w:tab w:val="left" w:pos="2519"/>
        </w:tabs>
        <w:spacing w:line="318" w:lineRule="exact"/>
        <w:ind w:left="2519" w:hanging="909"/>
        <w:rPr>
          <w:b/>
          <w:i/>
          <w:sz w:val="28"/>
        </w:rPr>
      </w:pPr>
      <w:r>
        <w:rPr>
          <w:b/>
          <w:i/>
          <w:sz w:val="28"/>
        </w:rPr>
        <w:t>От</w:t>
      </w:r>
      <w:r>
        <w:rPr>
          <w:b/>
          <w:i/>
          <w:spacing w:val="-2"/>
          <w:sz w:val="28"/>
        </w:rPr>
        <w:t xml:space="preserve"> </w:t>
      </w:r>
      <w:r>
        <w:rPr>
          <w:b/>
          <w:i/>
          <w:sz w:val="28"/>
        </w:rPr>
        <w:t>2</w:t>
      </w:r>
      <w:r>
        <w:rPr>
          <w:b/>
          <w:i/>
          <w:spacing w:val="-3"/>
          <w:sz w:val="28"/>
        </w:rPr>
        <w:t xml:space="preserve"> </w:t>
      </w:r>
      <w:r>
        <w:rPr>
          <w:b/>
          <w:i/>
          <w:sz w:val="28"/>
        </w:rPr>
        <w:t>месяцев</w:t>
      </w:r>
      <w:r>
        <w:rPr>
          <w:b/>
          <w:i/>
          <w:spacing w:val="-4"/>
          <w:sz w:val="28"/>
        </w:rPr>
        <w:t xml:space="preserve"> </w:t>
      </w:r>
      <w:r>
        <w:rPr>
          <w:b/>
          <w:i/>
          <w:sz w:val="28"/>
        </w:rPr>
        <w:t>до</w:t>
      </w:r>
      <w:r>
        <w:rPr>
          <w:b/>
          <w:i/>
          <w:spacing w:val="-2"/>
          <w:sz w:val="28"/>
        </w:rPr>
        <w:t xml:space="preserve"> </w:t>
      </w:r>
      <w:r>
        <w:rPr>
          <w:b/>
          <w:i/>
          <w:sz w:val="28"/>
        </w:rPr>
        <w:t>1</w:t>
      </w:r>
      <w:r>
        <w:rPr>
          <w:b/>
          <w:i/>
          <w:spacing w:val="-2"/>
          <w:sz w:val="28"/>
        </w:rPr>
        <w:t xml:space="preserve"> </w:t>
      </w:r>
      <w:r>
        <w:rPr>
          <w:b/>
          <w:i/>
          <w:spacing w:val="-4"/>
          <w:sz w:val="28"/>
        </w:rPr>
        <w:t>года</w:t>
      </w:r>
    </w:p>
    <w:p w:rsidR="00C374AF" w:rsidRDefault="00506334">
      <w:pPr>
        <w:pStyle w:val="a8"/>
        <w:ind w:right="405" w:firstLine="707"/>
      </w:pPr>
      <w:r>
        <w:rPr>
          <w:i/>
        </w:rPr>
        <w:t>Слушание.</w:t>
      </w:r>
      <w:r>
        <w:t>«Весело - грустно», муз. Л. Бетховена; «Ласковая просьба», муз. Г. Свиридова; «Смелый наездник», муз. Р. Шумана; «Верхом на лошадке»,</w:t>
      </w:r>
      <w:r>
        <w:rPr>
          <w:spacing w:val="2"/>
        </w:rPr>
        <w:t xml:space="preserve"> </w:t>
      </w:r>
      <w:r>
        <w:t>муз.</w:t>
      </w:r>
      <w:r>
        <w:rPr>
          <w:spacing w:val="7"/>
        </w:rPr>
        <w:t xml:space="preserve"> </w:t>
      </w:r>
      <w:r>
        <w:t>А.</w:t>
      </w:r>
      <w:r>
        <w:rPr>
          <w:spacing w:val="7"/>
        </w:rPr>
        <w:t xml:space="preserve"> </w:t>
      </w:r>
      <w:r>
        <w:t>Гречанинова;</w:t>
      </w:r>
      <w:r>
        <w:rPr>
          <w:spacing w:val="6"/>
        </w:rPr>
        <w:t xml:space="preserve"> </w:t>
      </w:r>
      <w:r>
        <w:t>«Колыбельная»,</w:t>
      </w:r>
      <w:r>
        <w:rPr>
          <w:spacing w:val="5"/>
        </w:rPr>
        <w:t xml:space="preserve"> </w:t>
      </w:r>
      <w:r>
        <w:t>«Петушок»,</w:t>
      </w:r>
      <w:r>
        <w:rPr>
          <w:spacing w:val="5"/>
        </w:rPr>
        <w:t xml:space="preserve"> </w:t>
      </w:r>
      <w:r>
        <w:t>муз.</w:t>
      </w:r>
      <w:r>
        <w:rPr>
          <w:spacing w:val="7"/>
        </w:rPr>
        <w:t xml:space="preserve"> </w:t>
      </w:r>
      <w:r>
        <w:t>А.</w:t>
      </w:r>
      <w:r>
        <w:rPr>
          <w:spacing w:val="8"/>
        </w:rPr>
        <w:t xml:space="preserve"> </w:t>
      </w:r>
      <w:r>
        <w:rPr>
          <w:spacing w:val="-2"/>
        </w:rPr>
        <w:t>Лядова;</w:t>
      </w:r>
    </w:p>
    <w:p w:rsidR="00C374AF" w:rsidRDefault="00506334">
      <w:pPr>
        <w:pStyle w:val="a8"/>
        <w:spacing w:line="321" w:lineRule="exact"/>
      </w:pPr>
      <w:r>
        <w:t>«Колыбельная»,</w:t>
      </w:r>
      <w:r>
        <w:rPr>
          <w:spacing w:val="29"/>
        </w:rPr>
        <w:t xml:space="preserve"> </w:t>
      </w:r>
      <w:r>
        <w:t>муз.</w:t>
      </w:r>
      <w:r>
        <w:rPr>
          <w:spacing w:val="31"/>
        </w:rPr>
        <w:t xml:space="preserve"> </w:t>
      </w:r>
      <w:r>
        <w:t>Н.</w:t>
      </w:r>
      <w:r>
        <w:rPr>
          <w:spacing w:val="31"/>
        </w:rPr>
        <w:t xml:space="preserve"> </w:t>
      </w:r>
      <w:r>
        <w:t>Римского-Корсакова;</w:t>
      </w:r>
      <w:r>
        <w:rPr>
          <w:spacing w:val="33"/>
        </w:rPr>
        <w:t xml:space="preserve"> </w:t>
      </w:r>
      <w:r>
        <w:t>«Полька»,</w:t>
      </w:r>
      <w:r>
        <w:rPr>
          <w:spacing w:val="31"/>
        </w:rPr>
        <w:t xml:space="preserve"> </w:t>
      </w:r>
      <w:r>
        <w:t>«Игра</w:t>
      </w:r>
      <w:r>
        <w:rPr>
          <w:spacing w:val="32"/>
        </w:rPr>
        <w:t xml:space="preserve"> </w:t>
      </w:r>
      <w:r>
        <w:t>в</w:t>
      </w:r>
      <w:r>
        <w:rPr>
          <w:spacing w:val="33"/>
        </w:rPr>
        <w:t xml:space="preserve"> </w:t>
      </w:r>
      <w:r>
        <w:rPr>
          <w:spacing w:val="-2"/>
        </w:rPr>
        <w:t>лошадки»,</w:t>
      </w:r>
    </w:p>
    <w:p w:rsidR="00C374AF" w:rsidRDefault="00506334">
      <w:pPr>
        <w:pStyle w:val="a8"/>
        <w:spacing w:line="322" w:lineRule="exact"/>
      </w:pPr>
      <w:r>
        <w:t>«Мама»,</w:t>
      </w:r>
      <w:r>
        <w:rPr>
          <w:spacing w:val="-7"/>
        </w:rPr>
        <w:t xml:space="preserve"> </w:t>
      </w:r>
      <w:r>
        <w:t>муз.</w:t>
      </w:r>
      <w:r>
        <w:rPr>
          <w:spacing w:val="-5"/>
        </w:rPr>
        <w:t xml:space="preserve"> </w:t>
      </w:r>
      <w:r>
        <w:t>П.</w:t>
      </w:r>
      <w:r>
        <w:rPr>
          <w:spacing w:val="-5"/>
        </w:rPr>
        <w:t xml:space="preserve"> </w:t>
      </w:r>
      <w:r>
        <w:t>Чайковского;</w:t>
      </w:r>
      <w:r>
        <w:rPr>
          <w:spacing w:val="-3"/>
        </w:rPr>
        <w:t xml:space="preserve"> </w:t>
      </w:r>
      <w:r>
        <w:t>«Зайчик»,</w:t>
      </w:r>
      <w:r>
        <w:rPr>
          <w:spacing w:val="-5"/>
        </w:rPr>
        <w:t xml:space="preserve"> </w:t>
      </w:r>
      <w:r>
        <w:t>муз.</w:t>
      </w:r>
      <w:r>
        <w:rPr>
          <w:spacing w:val="-5"/>
        </w:rPr>
        <w:t xml:space="preserve"> </w:t>
      </w:r>
      <w:r>
        <w:t>М.</w:t>
      </w:r>
      <w:r>
        <w:rPr>
          <w:spacing w:val="-4"/>
        </w:rPr>
        <w:t xml:space="preserve"> </w:t>
      </w:r>
      <w:r>
        <w:rPr>
          <w:spacing w:val="-2"/>
        </w:rPr>
        <w:t>Старокадомского.</w:t>
      </w:r>
    </w:p>
    <w:p w:rsidR="00C374AF" w:rsidRDefault="00506334">
      <w:pPr>
        <w:pStyle w:val="a8"/>
        <w:ind w:right="405" w:firstLine="707"/>
      </w:pPr>
      <w:r>
        <w:rPr>
          <w:i/>
        </w:rPr>
        <w:t>Подпевание.</w:t>
      </w:r>
      <w:r>
        <w:t>«Петушок», «Ладушки», «Идет коза рогатая», «Баюшки- баю», «Ой, люлюшки, люлюшки»; «Кап-кап»; прибаутки, скороговорки, пестушки и игры с пением.</w:t>
      </w:r>
    </w:p>
    <w:p w:rsidR="00C374AF" w:rsidRDefault="00506334">
      <w:pPr>
        <w:pStyle w:val="a8"/>
        <w:ind w:right="401" w:firstLine="707"/>
      </w:pPr>
      <w:r>
        <w:t>Музыкально-ритмические движение. «Устали наши ножки», муз. Т. Ломовой, сл. Е. Соковниной; «Маленькая полечка», муз. Е. Тиличеевой, сл. А.</w:t>
      </w:r>
      <w:r>
        <w:rPr>
          <w:spacing w:val="-4"/>
        </w:rPr>
        <w:t xml:space="preserve"> </w:t>
      </w:r>
      <w:r>
        <w:t>Шибицкой; «Ой, летали птички»; «Ай-да!», муз. В. Верховинца; «Поезд», муз. Н. Метлова, сл. Т. Бабаджан.</w:t>
      </w:r>
    </w:p>
    <w:p w:rsidR="00C374AF" w:rsidRDefault="00506334">
      <w:pPr>
        <w:pStyle w:val="a8"/>
        <w:spacing w:line="322" w:lineRule="exact"/>
        <w:ind w:left="1610"/>
      </w:pPr>
      <w:r>
        <w:rPr>
          <w:i/>
        </w:rPr>
        <w:t>Пляски.</w:t>
      </w:r>
      <w:r>
        <w:t>«Зайчики</w:t>
      </w:r>
      <w:r>
        <w:rPr>
          <w:spacing w:val="18"/>
        </w:rPr>
        <w:t xml:space="preserve"> </w:t>
      </w:r>
      <w:r>
        <w:t>и</w:t>
      </w:r>
      <w:r>
        <w:rPr>
          <w:spacing w:val="18"/>
        </w:rPr>
        <w:t xml:space="preserve"> </w:t>
      </w:r>
      <w:r>
        <w:t>лисичка»,</w:t>
      </w:r>
      <w:r>
        <w:rPr>
          <w:spacing w:val="17"/>
        </w:rPr>
        <w:t xml:space="preserve"> </w:t>
      </w:r>
      <w:r>
        <w:t>муз.</w:t>
      </w:r>
      <w:r>
        <w:rPr>
          <w:spacing w:val="18"/>
        </w:rPr>
        <w:t xml:space="preserve"> </w:t>
      </w:r>
      <w:r>
        <w:t>Б.</w:t>
      </w:r>
      <w:r>
        <w:rPr>
          <w:spacing w:val="19"/>
        </w:rPr>
        <w:t xml:space="preserve"> </w:t>
      </w:r>
      <w:r>
        <w:t>Финоровского,</w:t>
      </w:r>
      <w:r>
        <w:rPr>
          <w:spacing w:val="18"/>
        </w:rPr>
        <w:t xml:space="preserve"> </w:t>
      </w:r>
      <w:r>
        <w:t>сл.</w:t>
      </w:r>
      <w:r>
        <w:rPr>
          <w:spacing w:val="18"/>
        </w:rPr>
        <w:t xml:space="preserve"> </w:t>
      </w:r>
      <w:r>
        <w:t>В.</w:t>
      </w:r>
      <w:r>
        <w:rPr>
          <w:spacing w:val="17"/>
        </w:rPr>
        <w:t xml:space="preserve"> </w:t>
      </w:r>
      <w:r>
        <w:rPr>
          <w:spacing w:val="-2"/>
        </w:rPr>
        <w:t>Антоновой;</w:t>
      </w:r>
    </w:p>
    <w:p w:rsidR="00C374AF" w:rsidRDefault="00506334">
      <w:pPr>
        <w:pStyle w:val="a8"/>
        <w:ind w:right="405"/>
      </w:pPr>
      <w:r>
        <w:t>«Пляска с куклами», нем. нар. мелодия, сл. А. Ануфриевой; «Тихо-тихо мы сидим», рус. нар. мелодия, сл. А. Ануфриевой.</w:t>
      </w:r>
    </w:p>
    <w:p w:rsidR="00C374AF" w:rsidRDefault="00506334">
      <w:pPr>
        <w:pStyle w:val="3"/>
        <w:numPr>
          <w:ilvl w:val="3"/>
          <w:numId w:val="1"/>
        </w:numPr>
        <w:tabs>
          <w:tab w:val="left" w:pos="2519"/>
        </w:tabs>
        <w:spacing w:before="5"/>
        <w:ind w:left="2519" w:hanging="909"/>
        <w:rPr>
          <w:u w:val="none"/>
        </w:rPr>
      </w:pPr>
      <w:r>
        <w:rPr>
          <w:u w:val="none"/>
        </w:rPr>
        <w:t>От</w:t>
      </w:r>
      <w:r>
        <w:rPr>
          <w:spacing w:val="1"/>
          <w:u w:val="none"/>
        </w:rPr>
        <w:t xml:space="preserve"> </w:t>
      </w:r>
      <w:r>
        <w:rPr>
          <w:u w:val="none"/>
        </w:rPr>
        <w:t>1</w:t>
      </w:r>
      <w:r>
        <w:rPr>
          <w:spacing w:val="-2"/>
          <w:u w:val="none"/>
        </w:rPr>
        <w:t xml:space="preserve"> </w:t>
      </w:r>
      <w:r>
        <w:rPr>
          <w:u w:val="none"/>
        </w:rPr>
        <w:t>года</w:t>
      </w:r>
      <w:r>
        <w:rPr>
          <w:spacing w:val="-1"/>
          <w:u w:val="none"/>
        </w:rPr>
        <w:t xml:space="preserve"> </w:t>
      </w:r>
      <w:r>
        <w:rPr>
          <w:u w:val="none"/>
        </w:rPr>
        <w:t>до</w:t>
      </w:r>
      <w:r>
        <w:rPr>
          <w:spacing w:val="-2"/>
          <w:u w:val="none"/>
        </w:rPr>
        <w:t xml:space="preserve"> </w:t>
      </w:r>
      <w:r>
        <w:rPr>
          <w:u w:val="none"/>
        </w:rPr>
        <w:t>1</w:t>
      </w:r>
      <w:r>
        <w:rPr>
          <w:spacing w:val="-2"/>
          <w:u w:val="none"/>
        </w:rPr>
        <w:t xml:space="preserve"> </w:t>
      </w:r>
      <w:r>
        <w:rPr>
          <w:u w:val="none"/>
        </w:rPr>
        <w:t>года</w:t>
      </w:r>
      <w:r>
        <w:rPr>
          <w:spacing w:val="-5"/>
          <w:u w:val="none"/>
        </w:rPr>
        <w:t xml:space="preserve"> </w:t>
      </w:r>
      <w:r>
        <w:rPr>
          <w:u w:val="none"/>
        </w:rPr>
        <w:t>6</w:t>
      </w:r>
      <w:r>
        <w:rPr>
          <w:spacing w:val="-1"/>
          <w:u w:val="none"/>
        </w:rPr>
        <w:t xml:space="preserve"> </w:t>
      </w:r>
      <w:r>
        <w:rPr>
          <w:spacing w:val="-2"/>
          <w:u w:val="none"/>
        </w:rPr>
        <w:t>месяцев</w:t>
      </w:r>
    </w:p>
    <w:p w:rsidR="00C374AF" w:rsidRDefault="00506334">
      <w:pPr>
        <w:pStyle w:val="a8"/>
        <w:spacing w:line="318" w:lineRule="exact"/>
        <w:ind w:left="1610"/>
      </w:pPr>
      <w:r>
        <w:rPr>
          <w:i/>
        </w:rPr>
        <w:t>Слушание.</w:t>
      </w:r>
      <w:r>
        <w:t>«Полянка»,</w:t>
      </w:r>
      <w:r>
        <w:rPr>
          <w:spacing w:val="70"/>
          <w:w w:val="150"/>
        </w:rPr>
        <w:t xml:space="preserve">  </w:t>
      </w:r>
      <w:r>
        <w:t>рус.</w:t>
      </w:r>
      <w:r>
        <w:rPr>
          <w:spacing w:val="70"/>
          <w:w w:val="150"/>
        </w:rPr>
        <w:t xml:space="preserve">  </w:t>
      </w:r>
      <w:r>
        <w:t>нар.</w:t>
      </w:r>
      <w:r>
        <w:rPr>
          <w:spacing w:val="70"/>
          <w:w w:val="150"/>
        </w:rPr>
        <w:t xml:space="preserve">  </w:t>
      </w:r>
      <w:r>
        <w:t>мелодия,</w:t>
      </w:r>
      <w:r>
        <w:rPr>
          <w:spacing w:val="71"/>
          <w:w w:val="150"/>
        </w:rPr>
        <w:t xml:space="preserve">  </w:t>
      </w:r>
      <w:r>
        <w:t>обраб.</w:t>
      </w:r>
      <w:r>
        <w:rPr>
          <w:spacing w:val="70"/>
          <w:w w:val="150"/>
        </w:rPr>
        <w:t xml:space="preserve">  </w:t>
      </w:r>
      <w:r>
        <w:t>Г.</w:t>
      </w:r>
      <w:r>
        <w:rPr>
          <w:spacing w:val="70"/>
          <w:w w:val="150"/>
        </w:rPr>
        <w:t xml:space="preserve">  </w:t>
      </w:r>
      <w:r>
        <w:rPr>
          <w:spacing w:val="-2"/>
        </w:rPr>
        <w:t>Фрида;</w:t>
      </w:r>
    </w:p>
    <w:p w:rsidR="00C374AF" w:rsidRDefault="00506334">
      <w:pPr>
        <w:pStyle w:val="a8"/>
        <w:spacing w:before="2"/>
        <w:ind w:right="408"/>
      </w:pPr>
      <w:r>
        <w:t>«Колыбельная», муз. В. Агафонникова; «Искупался Иванушка», рус. нар. мелодия;</w:t>
      </w:r>
      <w:r>
        <w:rPr>
          <w:spacing w:val="57"/>
        </w:rPr>
        <w:t xml:space="preserve"> </w:t>
      </w:r>
      <w:r>
        <w:t>«Как</w:t>
      </w:r>
      <w:r>
        <w:rPr>
          <w:spacing w:val="56"/>
        </w:rPr>
        <w:t xml:space="preserve"> </w:t>
      </w:r>
      <w:r>
        <w:t>у</w:t>
      </w:r>
      <w:r>
        <w:rPr>
          <w:spacing w:val="56"/>
        </w:rPr>
        <w:t xml:space="preserve"> </w:t>
      </w:r>
      <w:r>
        <w:t>наших</w:t>
      </w:r>
      <w:r>
        <w:rPr>
          <w:spacing w:val="59"/>
        </w:rPr>
        <w:t xml:space="preserve"> </w:t>
      </w:r>
      <w:r>
        <w:t>у</w:t>
      </w:r>
      <w:r>
        <w:rPr>
          <w:spacing w:val="56"/>
        </w:rPr>
        <w:t xml:space="preserve"> </w:t>
      </w:r>
      <w:r>
        <w:t>ворот»,</w:t>
      </w:r>
      <w:r>
        <w:rPr>
          <w:spacing w:val="55"/>
        </w:rPr>
        <w:t xml:space="preserve"> </w:t>
      </w:r>
      <w:r>
        <w:t>рус.</w:t>
      </w:r>
      <w:r>
        <w:rPr>
          <w:spacing w:val="59"/>
        </w:rPr>
        <w:t xml:space="preserve"> </w:t>
      </w:r>
      <w:r>
        <w:t>нар.</w:t>
      </w:r>
      <w:r>
        <w:rPr>
          <w:spacing w:val="55"/>
        </w:rPr>
        <w:t xml:space="preserve"> </w:t>
      </w:r>
      <w:r>
        <w:t>мелодия,</w:t>
      </w:r>
      <w:r>
        <w:rPr>
          <w:spacing w:val="66"/>
        </w:rPr>
        <w:t xml:space="preserve"> </w:t>
      </w:r>
      <w:r>
        <w:t>обраб.</w:t>
      </w:r>
      <w:r>
        <w:rPr>
          <w:spacing w:val="58"/>
        </w:rPr>
        <w:t xml:space="preserve"> </w:t>
      </w:r>
      <w:r>
        <w:t>А.</w:t>
      </w:r>
      <w:r>
        <w:rPr>
          <w:spacing w:val="59"/>
        </w:rPr>
        <w:t xml:space="preserve"> </w:t>
      </w:r>
      <w:r>
        <w:rPr>
          <w:spacing w:val="-2"/>
        </w:rPr>
        <w:t>Быканова;</w:t>
      </w:r>
    </w:p>
    <w:p w:rsidR="00C374AF" w:rsidRDefault="00506334">
      <w:pPr>
        <w:pStyle w:val="a8"/>
        <w:spacing w:line="321" w:lineRule="exact"/>
      </w:pPr>
      <w:r>
        <w:t>«Мотылек»,</w:t>
      </w:r>
      <w:r>
        <w:rPr>
          <w:spacing w:val="-5"/>
        </w:rPr>
        <w:t xml:space="preserve"> </w:t>
      </w:r>
      <w:r>
        <w:t>«Сказочка»,</w:t>
      </w:r>
      <w:r>
        <w:rPr>
          <w:spacing w:val="-5"/>
        </w:rPr>
        <w:t xml:space="preserve"> </w:t>
      </w:r>
      <w:r>
        <w:t>муз.</w:t>
      </w:r>
      <w:r>
        <w:rPr>
          <w:spacing w:val="-5"/>
        </w:rPr>
        <w:t xml:space="preserve"> </w:t>
      </w:r>
      <w:r>
        <w:t>С.</w:t>
      </w:r>
      <w:r>
        <w:rPr>
          <w:spacing w:val="-2"/>
        </w:rPr>
        <w:t xml:space="preserve"> Майкапара.</w:t>
      </w:r>
    </w:p>
    <w:p w:rsidR="00C374AF" w:rsidRDefault="00506334">
      <w:pPr>
        <w:spacing w:line="322" w:lineRule="exact"/>
        <w:ind w:left="1610"/>
        <w:jc w:val="both"/>
        <w:rPr>
          <w:sz w:val="28"/>
        </w:rPr>
      </w:pPr>
      <w:r>
        <w:rPr>
          <w:i/>
          <w:sz w:val="28"/>
        </w:rPr>
        <w:t>Пение</w:t>
      </w:r>
      <w:r>
        <w:rPr>
          <w:i/>
          <w:spacing w:val="27"/>
          <w:sz w:val="28"/>
        </w:rPr>
        <w:t xml:space="preserve"> </w:t>
      </w:r>
      <w:r>
        <w:rPr>
          <w:i/>
          <w:sz w:val="28"/>
        </w:rPr>
        <w:t>и</w:t>
      </w:r>
      <w:r>
        <w:rPr>
          <w:i/>
          <w:spacing w:val="30"/>
          <w:sz w:val="28"/>
        </w:rPr>
        <w:t xml:space="preserve"> </w:t>
      </w:r>
      <w:r>
        <w:rPr>
          <w:i/>
          <w:sz w:val="28"/>
        </w:rPr>
        <w:t>подпевание.</w:t>
      </w:r>
      <w:r>
        <w:rPr>
          <w:sz w:val="28"/>
        </w:rPr>
        <w:t>«Кошка»,</w:t>
      </w:r>
      <w:r>
        <w:rPr>
          <w:spacing w:val="29"/>
          <w:sz w:val="28"/>
        </w:rPr>
        <w:t xml:space="preserve"> </w:t>
      </w:r>
      <w:r>
        <w:rPr>
          <w:sz w:val="28"/>
        </w:rPr>
        <w:t>муз.</w:t>
      </w:r>
      <w:r>
        <w:rPr>
          <w:spacing w:val="30"/>
          <w:sz w:val="28"/>
        </w:rPr>
        <w:t xml:space="preserve"> </w:t>
      </w:r>
      <w:r>
        <w:rPr>
          <w:sz w:val="28"/>
        </w:rPr>
        <w:t>А.</w:t>
      </w:r>
      <w:r>
        <w:rPr>
          <w:spacing w:val="33"/>
          <w:sz w:val="28"/>
        </w:rPr>
        <w:t xml:space="preserve"> </w:t>
      </w:r>
      <w:r>
        <w:rPr>
          <w:sz w:val="28"/>
        </w:rPr>
        <w:t>Александрова,</w:t>
      </w:r>
      <w:r>
        <w:rPr>
          <w:spacing w:val="28"/>
          <w:sz w:val="28"/>
        </w:rPr>
        <w:t xml:space="preserve"> </w:t>
      </w:r>
      <w:r>
        <w:rPr>
          <w:sz w:val="28"/>
        </w:rPr>
        <w:t>сл.</w:t>
      </w:r>
      <w:r>
        <w:rPr>
          <w:spacing w:val="28"/>
          <w:sz w:val="28"/>
        </w:rPr>
        <w:t xml:space="preserve"> </w:t>
      </w:r>
      <w:r>
        <w:rPr>
          <w:sz w:val="28"/>
        </w:rPr>
        <w:t>Н.</w:t>
      </w:r>
      <w:r>
        <w:rPr>
          <w:spacing w:val="29"/>
          <w:sz w:val="28"/>
        </w:rPr>
        <w:t xml:space="preserve"> </w:t>
      </w:r>
      <w:r>
        <w:rPr>
          <w:spacing w:val="-2"/>
          <w:sz w:val="28"/>
        </w:rPr>
        <w:t>Френкель;</w:t>
      </w:r>
    </w:p>
    <w:p w:rsidR="00C374AF" w:rsidRDefault="00506334">
      <w:pPr>
        <w:pStyle w:val="a8"/>
        <w:ind w:right="406"/>
      </w:pPr>
      <w:r>
        <w:t>«Наша елочка», муз. М. Красева, сл. М. Клоковой; «Бобик», муз. Т. Попатенко, сл. Н. Найденовой; «Лиса», «Лягушка», «Сорока», «Чижик», рус. нар. попевки.</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12" w:firstLine="707"/>
      </w:pPr>
      <w:r>
        <w:lastRenderedPageBreak/>
        <w:t>Образные упражнения. «Зайка и мишка», муз. Е. Тиличеевой; «Идет коза рогатая», рус. нар. мелодия; «Собачка», муз. М. Раухвергера.</w:t>
      </w:r>
    </w:p>
    <w:p w:rsidR="00C374AF" w:rsidRDefault="00506334">
      <w:pPr>
        <w:pStyle w:val="a8"/>
        <w:ind w:right="405" w:firstLine="707"/>
      </w:pPr>
      <w:r>
        <w:rPr>
          <w:i/>
        </w:rPr>
        <w:t>Музыкально-ритмические движения.</w:t>
      </w:r>
      <w: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C374AF" w:rsidRDefault="00506334">
      <w:pPr>
        <w:pStyle w:val="3"/>
        <w:numPr>
          <w:ilvl w:val="3"/>
          <w:numId w:val="1"/>
        </w:numPr>
        <w:tabs>
          <w:tab w:val="left" w:pos="2519"/>
        </w:tabs>
        <w:spacing w:before="8"/>
        <w:ind w:left="2519" w:hanging="909"/>
        <w:rPr>
          <w:u w:val="none"/>
        </w:rPr>
      </w:pPr>
      <w:r>
        <w:rPr>
          <w:u w:val="none"/>
        </w:rPr>
        <w:t>От</w:t>
      </w:r>
      <w:r>
        <w:rPr>
          <w:spacing w:val="2"/>
          <w:u w:val="none"/>
        </w:rPr>
        <w:t xml:space="preserve"> </w:t>
      </w:r>
      <w:r>
        <w:rPr>
          <w:u w:val="none"/>
        </w:rPr>
        <w:t>1</w:t>
      </w:r>
      <w:r>
        <w:rPr>
          <w:spacing w:val="-1"/>
          <w:u w:val="none"/>
        </w:rPr>
        <w:t xml:space="preserve"> </w:t>
      </w:r>
      <w:r>
        <w:rPr>
          <w:u w:val="none"/>
        </w:rPr>
        <w:t>года</w:t>
      </w:r>
      <w:r>
        <w:rPr>
          <w:spacing w:val="-4"/>
          <w:u w:val="none"/>
        </w:rPr>
        <w:t xml:space="preserve"> </w:t>
      </w:r>
      <w:r>
        <w:rPr>
          <w:u w:val="none"/>
        </w:rPr>
        <w:t>6</w:t>
      </w:r>
      <w:r>
        <w:rPr>
          <w:spacing w:val="-5"/>
          <w:u w:val="none"/>
        </w:rPr>
        <w:t xml:space="preserve"> </w:t>
      </w:r>
      <w:r>
        <w:rPr>
          <w:u w:val="none"/>
        </w:rPr>
        <w:t>месяцев</w:t>
      </w:r>
      <w:r>
        <w:rPr>
          <w:spacing w:val="-3"/>
          <w:u w:val="none"/>
        </w:rPr>
        <w:t xml:space="preserve"> </w:t>
      </w:r>
      <w:r>
        <w:rPr>
          <w:u w:val="none"/>
        </w:rPr>
        <w:t>до</w:t>
      </w:r>
      <w:r>
        <w:rPr>
          <w:spacing w:val="-4"/>
          <w:u w:val="none"/>
        </w:rPr>
        <w:t xml:space="preserve"> </w:t>
      </w:r>
      <w:r>
        <w:rPr>
          <w:u w:val="none"/>
        </w:rPr>
        <w:t xml:space="preserve">2 </w:t>
      </w:r>
      <w:r>
        <w:rPr>
          <w:spacing w:val="-5"/>
          <w:u w:val="none"/>
        </w:rPr>
        <w:t>лет</w:t>
      </w:r>
    </w:p>
    <w:p w:rsidR="00C374AF" w:rsidRDefault="00506334">
      <w:pPr>
        <w:pStyle w:val="a8"/>
        <w:ind w:right="407" w:firstLine="707"/>
      </w:pPr>
      <w:r>
        <w:rPr>
          <w:i/>
        </w:rPr>
        <w:t>Слушание.</w:t>
      </w:r>
      <w:r>
        <w:t>«Лошадка»,</w:t>
      </w:r>
      <w:r>
        <w:rPr>
          <w:spacing w:val="-4"/>
        </w:rPr>
        <w:t xml:space="preserve"> </w:t>
      </w:r>
      <w:r>
        <w:t>муз.</w:t>
      </w:r>
      <w:r>
        <w:rPr>
          <w:spacing w:val="-2"/>
        </w:rPr>
        <w:t xml:space="preserve"> </w:t>
      </w:r>
      <w:r>
        <w:t>Е.</w:t>
      </w:r>
      <w:r>
        <w:rPr>
          <w:spacing w:val="-2"/>
        </w:rPr>
        <w:t xml:space="preserve"> </w:t>
      </w:r>
      <w:r>
        <w:t>Тиличеевой,</w:t>
      </w:r>
      <w:r>
        <w:rPr>
          <w:spacing w:val="-4"/>
        </w:rPr>
        <w:t xml:space="preserve"> </w:t>
      </w:r>
      <w:r>
        <w:t>сл.</w:t>
      </w:r>
      <w:r>
        <w:rPr>
          <w:spacing w:val="-5"/>
        </w:rPr>
        <w:t xml:space="preserve"> </w:t>
      </w:r>
      <w:r>
        <w:t>Н.</w:t>
      </w:r>
      <w:r>
        <w:rPr>
          <w:spacing w:val="-4"/>
        </w:rPr>
        <w:t xml:space="preserve"> </w:t>
      </w:r>
      <w:r>
        <w:t>Френкель;</w:t>
      </w:r>
      <w:r>
        <w:rPr>
          <w:spacing w:val="-4"/>
        </w:rPr>
        <w:t xml:space="preserve"> </w:t>
      </w:r>
      <w:r>
        <w:t>«Курочки</w:t>
      </w:r>
      <w:r>
        <w:rPr>
          <w:spacing w:val="-3"/>
        </w:rPr>
        <w:t xml:space="preserve"> </w:t>
      </w:r>
      <w:r>
        <w:t>и цыплята»,</w:t>
      </w:r>
      <w:r>
        <w:rPr>
          <w:spacing w:val="-5"/>
        </w:rPr>
        <w:t xml:space="preserve"> </w:t>
      </w:r>
      <w:r>
        <w:t>муз.</w:t>
      </w:r>
      <w:r>
        <w:rPr>
          <w:spacing w:val="-3"/>
        </w:rPr>
        <w:t xml:space="preserve"> </w:t>
      </w:r>
      <w:r>
        <w:t>Е.</w:t>
      </w:r>
      <w:r>
        <w:rPr>
          <w:spacing w:val="-3"/>
        </w:rPr>
        <w:t xml:space="preserve"> </w:t>
      </w:r>
      <w:r>
        <w:t>Тиличеевой;</w:t>
      </w:r>
      <w:r>
        <w:rPr>
          <w:spacing w:val="-3"/>
        </w:rPr>
        <w:t xml:space="preserve"> </w:t>
      </w:r>
      <w:r>
        <w:t>«Вальс</w:t>
      </w:r>
      <w:r>
        <w:rPr>
          <w:spacing w:val="-4"/>
        </w:rPr>
        <w:t xml:space="preserve"> </w:t>
      </w:r>
      <w:r>
        <w:t>собачек»,</w:t>
      </w:r>
      <w:r>
        <w:rPr>
          <w:spacing w:val="-5"/>
        </w:rPr>
        <w:t xml:space="preserve"> </w:t>
      </w:r>
      <w:r>
        <w:t>муз.</w:t>
      </w:r>
      <w:r>
        <w:rPr>
          <w:spacing w:val="-3"/>
        </w:rPr>
        <w:t xml:space="preserve"> </w:t>
      </w:r>
      <w:r>
        <w:t>А.</w:t>
      </w:r>
      <w:r>
        <w:rPr>
          <w:spacing w:val="-3"/>
        </w:rPr>
        <w:t xml:space="preserve"> </w:t>
      </w:r>
      <w:r>
        <w:t>Артоболевской;</w:t>
      </w:r>
      <w:r>
        <w:rPr>
          <w:spacing w:val="-3"/>
        </w:rPr>
        <w:t xml:space="preserve"> </w:t>
      </w:r>
      <w:r>
        <w:t>«Три подружки»,</w:t>
      </w:r>
      <w:r>
        <w:rPr>
          <w:spacing w:val="57"/>
        </w:rPr>
        <w:t xml:space="preserve"> </w:t>
      </w:r>
      <w:r>
        <w:t>муз.</w:t>
      </w:r>
      <w:r>
        <w:rPr>
          <w:spacing w:val="59"/>
        </w:rPr>
        <w:t xml:space="preserve"> </w:t>
      </w:r>
      <w:r>
        <w:t>Д.</w:t>
      </w:r>
      <w:r>
        <w:rPr>
          <w:spacing w:val="62"/>
        </w:rPr>
        <w:t xml:space="preserve"> </w:t>
      </w:r>
      <w:r>
        <w:t>Кабалевского;</w:t>
      </w:r>
      <w:r>
        <w:rPr>
          <w:spacing w:val="61"/>
        </w:rPr>
        <w:t xml:space="preserve"> </w:t>
      </w:r>
      <w:r>
        <w:t>«Весело</w:t>
      </w:r>
      <w:r>
        <w:rPr>
          <w:spacing w:val="65"/>
        </w:rPr>
        <w:t xml:space="preserve"> </w:t>
      </w:r>
      <w:r>
        <w:t>-</w:t>
      </w:r>
      <w:r>
        <w:rPr>
          <w:spacing w:val="60"/>
        </w:rPr>
        <w:t xml:space="preserve"> </w:t>
      </w:r>
      <w:r>
        <w:t>грустно»,</w:t>
      </w:r>
      <w:r>
        <w:rPr>
          <w:spacing w:val="59"/>
        </w:rPr>
        <w:t xml:space="preserve"> </w:t>
      </w:r>
      <w:r>
        <w:t>муз.</w:t>
      </w:r>
      <w:r>
        <w:rPr>
          <w:spacing w:val="59"/>
        </w:rPr>
        <w:t xml:space="preserve"> </w:t>
      </w:r>
      <w:r>
        <w:t>Л.</w:t>
      </w:r>
      <w:r>
        <w:rPr>
          <w:spacing w:val="62"/>
        </w:rPr>
        <w:t xml:space="preserve"> </w:t>
      </w:r>
      <w:r>
        <w:rPr>
          <w:spacing w:val="-2"/>
        </w:rPr>
        <w:t>Бетховена;</w:t>
      </w:r>
    </w:p>
    <w:p w:rsidR="00C374AF" w:rsidRDefault="00506334">
      <w:pPr>
        <w:pStyle w:val="a8"/>
      </w:pPr>
      <w:r>
        <w:t>«Марш»,</w:t>
      </w:r>
      <w:r>
        <w:rPr>
          <w:spacing w:val="61"/>
        </w:rPr>
        <w:t xml:space="preserve"> </w:t>
      </w:r>
      <w:r>
        <w:t>муз.</w:t>
      </w:r>
      <w:r>
        <w:rPr>
          <w:spacing w:val="63"/>
        </w:rPr>
        <w:t xml:space="preserve"> </w:t>
      </w:r>
      <w:r>
        <w:t>С.</w:t>
      </w:r>
      <w:r>
        <w:rPr>
          <w:spacing w:val="66"/>
        </w:rPr>
        <w:t xml:space="preserve"> </w:t>
      </w:r>
      <w:r>
        <w:t>Прокофьева;</w:t>
      </w:r>
      <w:r>
        <w:rPr>
          <w:spacing w:val="65"/>
        </w:rPr>
        <w:t xml:space="preserve"> </w:t>
      </w:r>
      <w:r>
        <w:t>«Спортивный</w:t>
      </w:r>
      <w:r>
        <w:rPr>
          <w:spacing w:val="64"/>
        </w:rPr>
        <w:t xml:space="preserve"> </w:t>
      </w:r>
      <w:r>
        <w:t>марш»,</w:t>
      </w:r>
      <w:r>
        <w:rPr>
          <w:spacing w:val="64"/>
        </w:rPr>
        <w:t xml:space="preserve"> </w:t>
      </w:r>
      <w:r>
        <w:t>муз.</w:t>
      </w:r>
      <w:r>
        <w:rPr>
          <w:spacing w:val="66"/>
        </w:rPr>
        <w:t xml:space="preserve"> </w:t>
      </w:r>
      <w:r>
        <w:t>И.</w:t>
      </w:r>
      <w:r>
        <w:rPr>
          <w:spacing w:val="64"/>
        </w:rPr>
        <w:t xml:space="preserve"> </w:t>
      </w:r>
      <w:r>
        <w:rPr>
          <w:spacing w:val="-2"/>
        </w:rPr>
        <w:t>Дунаевского;</w:t>
      </w:r>
    </w:p>
    <w:p w:rsidR="00C374AF" w:rsidRDefault="00506334">
      <w:pPr>
        <w:pStyle w:val="a8"/>
        <w:ind w:right="402"/>
      </w:pPr>
      <w:r>
        <w:t>«Наша Таня», «Уронили мишку», «Идет бычок», муз. Э. Елисеевой-Шмидт, стихи</w:t>
      </w:r>
      <w:r>
        <w:rPr>
          <w:spacing w:val="24"/>
        </w:rPr>
        <w:t xml:space="preserve">  </w:t>
      </w:r>
      <w:r>
        <w:t>А.</w:t>
      </w:r>
      <w:r>
        <w:rPr>
          <w:spacing w:val="24"/>
        </w:rPr>
        <w:t xml:space="preserve">  </w:t>
      </w:r>
      <w:r>
        <w:t>Барто;</w:t>
      </w:r>
      <w:r>
        <w:rPr>
          <w:spacing w:val="25"/>
        </w:rPr>
        <w:t xml:space="preserve">  </w:t>
      </w:r>
      <w:r>
        <w:t>«Материнские</w:t>
      </w:r>
      <w:r>
        <w:rPr>
          <w:spacing w:val="25"/>
        </w:rPr>
        <w:t xml:space="preserve">  </w:t>
      </w:r>
      <w:r>
        <w:t>ласки»,</w:t>
      </w:r>
      <w:r>
        <w:rPr>
          <w:spacing w:val="24"/>
        </w:rPr>
        <w:t xml:space="preserve">  </w:t>
      </w:r>
      <w:r>
        <w:t>«Жалоба»,</w:t>
      </w:r>
      <w:r>
        <w:rPr>
          <w:spacing w:val="24"/>
        </w:rPr>
        <w:t xml:space="preserve">  </w:t>
      </w:r>
      <w:r>
        <w:t>«Грустная</w:t>
      </w:r>
      <w:r>
        <w:rPr>
          <w:spacing w:val="25"/>
        </w:rPr>
        <w:t xml:space="preserve">  </w:t>
      </w:r>
      <w:r>
        <w:rPr>
          <w:spacing w:val="-2"/>
        </w:rPr>
        <w:t>песенка»,</w:t>
      </w:r>
    </w:p>
    <w:p w:rsidR="00C374AF" w:rsidRDefault="00506334">
      <w:pPr>
        <w:pStyle w:val="a8"/>
        <w:spacing w:line="321" w:lineRule="exact"/>
      </w:pPr>
      <w:r>
        <w:t>«Вальс»,</w:t>
      </w:r>
      <w:r>
        <w:rPr>
          <w:spacing w:val="-5"/>
        </w:rPr>
        <w:t xml:space="preserve"> </w:t>
      </w:r>
      <w:r>
        <w:t>муз.</w:t>
      </w:r>
      <w:r>
        <w:rPr>
          <w:spacing w:val="-3"/>
        </w:rPr>
        <w:t xml:space="preserve"> </w:t>
      </w:r>
      <w:r>
        <w:t>A.</w:t>
      </w:r>
      <w:r>
        <w:rPr>
          <w:spacing w:val="-4"/>
        </w:rPr>
        <w:t xml:space="preserve"> </w:t>
      </w:r>
      <w:r>
        <w:rPr>
          <w:spacing w:val="-2"/>
        </w:rPr>
        <w:t>Гречанинова.</w:t>
      </w:r>
    </w:p>
    <w:p w:rsidR="00C374AF" w:rsidRDefault="00506334">
      <w:pPr>
        <w:spacing w:line="322" w:lineRule="exact"/>
        <w:ind w:left="1610"/>
        <w:jc w:val="both"/>
        <w:rPr>
          <w:sz w:val="28"/>
        </w:rPr>
      </w:pPr>
      <w:r>
        <w:rPr>
          <w:i/>
          <w:sz w:val="28"/>
        </w:rPr>
        <w:t>Пение</w:t>
      </w:r>
      <w:r>
        <w:rPr>
          <w:i/>
          <w:spacing w:val="19"/>
          <w:sz w:val="28"/>
        </w:rPr>
        <w:t xml:space="preserve"> </w:t>
      </w:r>
      <w:r>
        <w:rPr>
          <w:i/>
          <w:sz w:val="28"/>
        </w:rPr>
        <w:t>и</w:t>
      </w:r>
      <w:r>
        <w:rPr>
          <w:i/>
          <w:spacing w:val="20"/>
          <w:sz w:val="28"/>
        </w:rPr>
        <w:t xml:space="preserve"> </w:t>
      </w:r>
      <w:r>
        <w:rPr>
          <w:i/>
          <w:sz w:val="28"/>
        </w:rPr>
        <w:t>подпевание.</w:t>
      </w:r>
      <w:r>
        <w:rPr>
          <w:sz w:val="28"/>
        </w:rPr>
        <w:t>«Водичка»,</w:t>
      </w:r>
      <w:r>
        <w:rPr>
          <w:spacing w:val="20"/>
          <w:sz w:val="28"/>
        </w:rPr>
        <w:t xml:space="preserve"> </w:t>
      </w:r>
      <w:r>
        <w:rPr>
          <w:sz w:val="28"/>
        </w:rPr>
        <w:t>муз.</w:t>
      </w:r>
      <w:r>
        <w:rPr>
          <w:spacing w:val="21"/>
          <w:sz w:val="28"/>
        </w:rPr>
        <w:t xml:space="preserve"> </w:t>
      </w:r>
      <w:r>
        <w:rPr>
          <w:sz w:val="28"/>
        </w:rPr>
        <w:t>Е.</w:t>
      </w:r>
      <w:r>
        <w:rPr>
          <w:spacing w:val="23"/>
          <w:sz w:val="28"/>
        </w:rPr>
        <w:t xml:space="preserve"> </w:t>
      </w:r>
      <w:r>
        <w:rPr>
          <w:sz w:val="28"/>
        </w:rPr>
        <w:t>Тиличеевой,</w:t>
      </w:r>
      <w:r>
        <w:rPr>
          <w:spacing w:val="21"/>
          <w:sz w:val="28"/>
        </w:rPr>
        <w:t xml:space="preserve"> </w:t>
      </w:r>
      <w:r>
        <w:rPr>
          <w:sz w:val="28"/>
        </w:rPr>
        <w:t>сл.</w:t>
      </w:r>
      <w:r>
        <w:rPr>
          <w:spacing w:val="20"/>
          <w:sz w:val="28"/>
        </w:rPr>
        <w:t xml:space="preserve"> </w:t>
      </w:r>
      <w:r>
        <w:rPr>
          <w:sz w:val="28"/>
        </w:rPr>
        <w:t>А.</w:t>
      </w:r>
      <w:r>
        <w:rPr>
          <w:spacing w:val="22"/>
          <w:sz w:val="28"/>
        </w:rPr>
        <w:t xml:space="preserve"> </w:t>
      </w:r>
      <w:r>
        <w:rPr>
          <w:spacing w:val="-2"/>
          <w:sz w:val="28"/>
        </w:rPr>
        <w:t>Шибицкой;</w:t>
      </w:r>
    </w:p>
    <w:p w:rsidR="00C374AF" w:rsidRDefault="00506334">
      <w:pPr>
        <w:pStyle w:val="a8"/>
        <w:ind w:right="402"/>
      </w:pPr>
      <w:r>
        <w:t>«Колыбельная», муз. М. Красева, сл. М. Чарной; «Машенька-Маша», рус.</w:t>
      </w:r>
      <w:r>
        <w:rPr>
          <w:spacing w:val="40"/>
        </w:rPr>
        <w:t xml:space="preserve"> </w:t>
      </w:r>
      <w:r>
        <w:t>нар. мелодия, обраб. В. Герчик, сл. М. Невельштейн; «Воробей», рус. нар. мелодия; «Гули», «Баю-бай», «Едет паровоз», «Лиса», «Петушок», «Сорока», муз. С. Железнова.</w:t>
      </w:r>
    </w:p>
    <w:p w:rsidR="00C374AF" w:rsidRDefault="00506334">
      <w:pPr>
        <w:spacing w:line="322" w:lineRule="exact"/>
        <w:ind w:left="1610"/>
        <w:jc w:val="both"/>
        <w:rPr>
          <w:sz w:val="28"/>
        </w:rPr>
      </w:pPr>
      <w:r>
        <w:rPr>
          <w:i/>
          <w:sz w:val="28"/>
        </w:rPr>
        <w:t>Музыкально-ритмические</w:t>
      </w:r>
      <w:r>
        <w:rPr>
          <w:i/>
          <w:spacing w:val="21"/>
          <w:sz w:val="28"/>
        </w:rPr>
        <w:t xml:space="preserve"> </w:t>
      </w:r>
      <w:r>
        <w:rPr>
          <w:i/>
          <w:sz w:val="28"/>
        </w:rPr>
        <w:t>движения.</w:t>
      </w:r>
      <w:r>
        <w:rPr>
          <w:sz w:val="28"/>
        </w:rPr>
        <w:t>«Марш</w:t>
      </w:r>
      <w:r>
        <w:rPr>
          <w:spacing w:val="22"/>
          <w:sz w:val="28"/>
        </w:rPr>
        <w:t xml:space="preserve"> </w:t>
      </w:r>
      <w:r>
        <w:rPr>
          <w:sz w:val="28"/>
        </w:rPr>
        <w:t>и</w:t>
      </w:r>
      <w:r>
        <w:rPr>
          <w:spacing w:val="22"/>
          <w:sz w:val="28"/>
        </w:rPr>
        <w:t xml:space="preserve"> </w:t>
      </w:r>
      <w:r>
        <w:rPr>
          <w:sz w:val="28"/>
        </w:rPr>
        <w:t>бег»,</w:t>
      </w:r>
      <w:r>
        <w:rPr>
          <w:spacing w:val="22"/>
          <w:sz w:val="28"/>
        </w:rPr>
        <w:t xml:space="preserve"> </w:t>
      </w:r>
      <w:r>
        <w:rPr>
          <w:sz w:val="28"/>
        </w:rPr>
        <w:t>муз.</w:t>
      </w:r>
      <w:r>
        <w:rPr>
          <w:spacing w:val="24"/>
          <w:sz w:val="28"/>
        </w:rPr>
        <w:t xml:space="preserve"> </w:t>
      </w:r>
      <w:r>
        <w:rPr>
          <w:sz w:val="28"/>
        </w:rPr>
        <w:t>Р.</w:t>
      </w:r>
      <w:r>
        <w:rPr>
          <w:spacing w:val="22"/>
          <w:sz w:val="28"/>
        </w:rPr>
        <w:t xml:space="preserve"> </w:t>
      </w:r>
      <w:r>
        <w:rPr>
          <w:spacing w:val="-2"/>
          <w:sz w:val="28"/>
        </w:rPr>
        <w:t>Рустамова;</w:t>
      </w:r>
    </w:p>
    <w:p w:rsidR="00C374AF" w:rsidRDefault="00506334">
      <w:pPr>
        <w:pStyle w:val="a8"/>
        <w:ind w:right="407"/>
      </w:pPr>
      <w:r>
        <w:t>«Постучим</w:t>
      </w:r>
      <w:r>
        <w:rPr>
          <w:spacing w:val="-4"/>
        </w:rPr>
        <w:t xml:space="preserve"> </w:t>
      </w:r>
      <w:r>
        <w:t>палочками»,</w:t>
      </w:r>
      <w:r>
        <w:rPr>
          <w:spacing w:val="-5"/>
        </w:rPr>
        <w:t xml:space="preserve"> </w:t>
      </w:r>
      <w:r>
        <w:t>рус.</w:t>
      </w:r>
      <w:r>
        <w:rPr>
          <w:spacing w:val="-5"/>
        </w:rPr>
        <w:t xml:space="preserve"> </w:t>
      </w:r>
      <w:r>
        <w:t>нар.</w:t>
      </w:r>
      <w:r>
        <w:rPr>
          <w:spacing w:val="-5"/>
        </w:rPr>
        <w:t xml:space="preserve"> </w:t>
      </w:r>
      <w:r>
        <w:t>мелодия;</w:t>
      </w:r>
      <w:r>
        <w:rPr>
          <w:spacing w:val="-3"/>
        </w:rPr>
        <w:t xml:space="preserve"> </w:t>
      </w:r>
      <w:r>
        <w:t>«Бубен»,</w:t>
      </w:r>
      <w:r>
        <w:rPr>
          <w:spacing w:val="-5"/>
        </w:rPr>
        <w:t xml:space="preserve"> </w:t>
      </w:r>
      <w:r>
        <w:t>рус.</w:t>
      </w:r>
      <w:r>
        <w:rPr>
          <w:spacing w:val="-5"/>
        </w:rPr>
        <w:t xml:space="preserve"> </w:t>
      </w:r>
      <w:r>
        <w:t>нар.</w:t>
      </w:r>
      <w:r>
        <w:rPr>
          <w:spacing w:val="-5"/>
        </w:rPr>
        <w:t xml:space="preserve"> </w:t>
      </w:r>
      <w:r>
        <w:t>мелодия,</w:t>
      </w:r>
      <w:r>
        <w:rPr>
          <w:spacing w:val="-4"/>
        </w:rPr>
        <w:t xml:space="preserve"> </w:t>
      </w:r>
      <w:r>
        <w:t xml:space="preserve">обраб. М. Раухвергера; «Барабан», муз. Г. Фрида; «Мишка», муз. Е. Тиличеевой, сл. Н. Френкель; «Догонялки», муз. Н. Александровой, сл. Т. Бабаджан, И. </w:t>
      </w:r>
      <w:r>
        <w:rPr>
          <w:spacing w:val="-2"/>
        </w:rPr>
        <w:t>Плакиды.</w:t>
      </w:r>
    </w:p>
    <w:p w:rsidR="00C374AF" w:rsidRDefault="00506334">
      <w:pPr>
        <w:pStyle w:val="a8"/>
        <w:ind w:right="410" w:firstLine="707"/>
      </w:pPr>
      <w:r>
        <w:rPr>
          <w:i/>
        </w:rPr>
        <w:t>Пляска.</w:t>
      </w:r>
      <w:r>
        <w:t>«Вот как хорошо», муз. Т. Попатенко, сл. О. Высотской; «Вот как пляшем», белорус. нар. мелодия, обр. Р. Рустамова; «Солнышко сияет», сл. и муз. М. Чарной.</w:t>
      </w:r>
    </w:p>
    <w:p w:rsidR="00C374AF" w:rsidRDefault="00506334">
      <w:pPr>
        <w:pStyle w:val="a8"/>
        <w:ind w:right="407" w:firstLine="707"/>
      </w:pPr>
      <w:r>
        <w:rPr>
          <w:i/>
        </w:rPr>
        <w:t>Образные упражнения.</w:t>
      </w:r>
      <w:r>
        <w:t>«Идет мишка», муз. В. Ребикова; «Скачет зайка», рус. нар. мелодия, обр. А. Александрова; «Лошадка», муз. Е. Тиличеевой;</w:t>
      </w:r>
      <w:r>
        <w:rPr>
          <w:spacing w:val="19"/>
        </w:rPr>
        <w:t xml:space="preserve"> </w:t>
      </w:r>
      <w:r>
        <w:t>«Зайчики</w:t>
      </w:r>
      <w:r>
        <w:rPr>
          <w:spacing w:val="22"/>
        </w:rPr>
        <w:t xml:space="preserve"> </w:t>
      </w:r>
      <w:r>
        <w:t>и</w:t>
      </w:r>
      <w:r>
        <w:rPr>
          <w:spacing w:val="21"/>
        </w:rPr>
        <w:t xml:space="preserve"> </w:t>
      </w:r>
      <w:r>
        <w:t>лисичка»,</w:t>
      </w:r>
      <w:r>
        <w:rPr>
          <w:spacing w:val="20"/>
        </w:rPr>
        <w:t xml:space="preserve"> </w:t>
      </w:r>
      <w:r>
        <w:t>муз.</w:t>
      </w:r>
      <w:r>
        <w:rPr>
          <w:spacing w:val="23"/>
        </w:rPr>
        <w:t xml:space="preserve"> </w:t>
      </w:r>
      <w:r>
        <w:t>Б.</w:t>
      </w:r>
      <w:r>
        <w:rPr>
          <w:spacing w:val="22"/>
        </w:rPr>
        <w:t xml:space="preserve"> </w:t>
      </w:r>
      <w:r>
        <w:t>Финоровского,</w:t>
      </w:r>
      <w:r>
        <w:rPr>
          <w:spacing w:val="21"/>
        </w:rPr>
        <w:t xml:space="preserve"> </w:t>
      </w:r>
      <w:r>
        <w:t>сл.</w:t>
      </w:r>
      <w:r>
        <w:rPr>
          <w:spacing w:val="21"/>
        </w:rPr>
        <w:t xml:space="preserve"> </w:t>
      </w:r>
      <w:r>
        <w:t>В.</w:t>
      </w:r>
      <w:r>
        <w:rPr>
          <w:spacing w:val="23"/>
        </w:rPr>
        <w:t xml:space="preserve"> </w:t>
      </w:r>
      <w:r>
        <w:rPr>
          <w:spacing w:val="-2"/>
        </w:rPr>
        <w:t>Антоновой;</w:t>
      </w:r>
    </w:p>
    <w:p w:rsidR="00C374AF" w:rsidRDefault="00506334">
      <w:pPr>
        <w:pStyle w:val="a8"/>
        <w:ind w:right="414"/>
      </w:pPr>
      <w:r>
        <w:t>«Птичка летает», «Птичка клюет», муз. Г. Фрида; «Цыплята и курочка», муз. А. Филиппенко.</w:t>
      </w:r>
    </w:p>
    <w:p w:rsidR="00C374AF" w:rsidRDefault="00506334">
      <w:pPr>
        <w:pStyle w:val="a8"/>
        <w:ind w:right="409" w:firstLine="707"/>
      </w:pPr>
      <w:r>
        <w:rPr>
          <w:i/>
        </w:rPr>
        <w:t>Игры</w:t>
      </w:r>
      <w:r>
        <w:rPr>
          <w:i/>
          <w:spacing w:val="-1"/>
        </w:rPr>
        <w:t xml:space="preserve"> </w:t>
      </w:r>
      <w:r>
        <w:rPr>
          <w:i/>
        </w:rPr>
        <w:t>с</w:t>
      </w:r>
      <w:r>
        <w:rPr>
          <w:i/>
          <w:spacing w:val="-3"/>
        </w:rPr>
        <w:t xml:space="preserve"> </w:t>
      </w:r>
      <w:r>
        <w:rPr>
          <w:i/>
        </w:rPr>
        <w:t>пением.</w:t>
      </w:r>
      <w:r>
        <w:t>«Зайка»,</w:t>
      </w:r>
      <w:r>
        <w:rPr>
          <w:spacing w:val="-2"/>
        </w:rPr>
        <w:t xml:space="preserve"> </w:t>
      </w:r>
      <w:r>
        <w:t>«Солнышко»,</w:t>
      </w:r>
      <w:r>
        <w:rPr>
          <w:spacing w:val="-1"/>
        </w:rPr>
        <w:t xml:space="preserve"> </w:t>
      </w:r>
      <w:r>
        <w:t>«Идет</w:t>
      </w:r>
      <w:r>
        <w:rPr>
          <w:spacing w:val="-1"/>
        </w:rPr>
        <w:t xml:space="preserve"> </w:t>
      </w:r>
      <w:r>
        <w:t>коза</w:t>
      </w:r>
      <w:r>
        <w:rPr>
          <w:spacing w:val="-3"/>
        </w:rPr>
        <w:t xml:space="preserve"> </w:t>
      </w:r>
      <w:r>
        <w:t>рогатая»,</w:t>
      </w:r>
      <w:r>
        <w:rPr>
          <w:spacing w:val="-2"/>
        </w:rPr>
        <w:t xml:space="preserve"> </w:t>
      </w:r>
      <w:r>
        <w:t>«Петушок», рус.</w:t>
      </w:r>
      <w:r>
        <w:rPr>
          <w:spacing w:val="-4"/>
        </w:rPr>
        <w:t xml:space="preserve"> </w:t>
      </w:r>
      <w:r>
        <w:t>нар.</w:t>
      </w:r>
      <w:r>
        <w:rPr>
          <w:spacing w:val="-4"/>
        </w:rPr>
        <w:t xml:space="preserve"> </w:t>
      </w:r>
      <w:r>
        <w:t>игры,</w:t>
      </w:r>
      <w:r>
        <w:rPr>
          <w:spacing w:val="-4"/>
        </w:rPr>
        <w:t xml:space="preserve"> </w:t>
      </w:r>
      <w:r>
        <w:t>муз.</w:t>
      </w:r>
      <w:r>
        <w:rPr>
          <w:spacing w:val="-3"/>
        </w:rPr>
        <w:t xml:space="preserve"> </w:t>
      </w:r>
      <w:r>
        <w:t>А.</w:t>
      </w:r>
      <w:r>
        <w:rPr>
          <w:spacing w:val="-4"/>
        </w:rPr>
        <w:t xml:space="preserve"> </w:t>
      </w:r>
      <w:r>
        <w:t>Гречанинова;</w:t>
      </w:r>
      <w:r>
        <w:rPr>
          <w:spacing w:val="-3"/>
        </w:rPr>
        <w:t xml:space="preserve"> </w:t>
      </w:r>
      <w:r>
        <w:t>«Зайчик»,</w:t>
      </w:r>
      <w:r>
        <w:rPr>
          <w:spacing w:val="-4"/>
        </w:rPr>
        <w:t xml:space="preserve"> </w:t>
      </w:r>
      <w:r>
        <w:t>муз.</w:t>
      </w:r>
      <w:r>
        <w:rPr>
          <w:spacing w:val="-2"/>
        </w:rPr>
        <w:t xml:space="preserve"> </w:t>
      </w:r>
      <w:r>
        <w:t>А.</w:t>
      </w:r>
      <w:r>
        <w:rPr>
          <w:spacing w:val="-4"/>
        </w:rPr>
        <w:t xml:space="preserve"> </w:t>
      </w:r>
      <w:r>
        <w:t>Лядова;</w:t>
      </w:r>
      <w:r>
        <w:rPr>
          <w:spacing w:val="-3"/>
        </w:rPr>
        <w:t xml:space="preserve"> </w:t>
      </w:r>
      <w:r>
        <w:t>«Воробушки</w:t>
      </w:r>
      <w:r>
        <w:rPr>
          <w:spacing w:val="-2"/>
        </w:rPr>
        <w:t xml:space="preserve"> </w:t>
      </w:r>
      <w:r>
        <w:t xml:space="preserve">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w:t>
      </w:r>
      <w:r>
        <w:rPr>
          <w:spacing w:val="-2"/>
        </w:rPr>
        <w:t>мелодия.</w:t>
      </w:r>
    </w:p>
    <w:p w:rsidR="00C374AF" w:rsidRDefault="00506334">
      <w:pPr>
        <w:pStyle w:val="a8"/>
        <w:ind w:right="407" w:firstLine="707"/>
      </w:pPr>
      <w:r>
        <w:rPr>
          <w:i/>
        </w:rPr>
        <w:t xml:space="preserve">Инсценирование, рус. нар. сказок </w:t>
      </w:r>
      <w:r>
        <w:t>(«Репка»,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w:t>
      </w:r>
      <w:r>
        <w:rPr>
          <w:spacing w:val="-6"/>
        </w:rPr>
        <w:t xml:space="preserve"> </w:t>
      </w:r>
      <w:r>
        <w:t>«Игрушки»,</w:t>
      </w:r>
      <w:r>
        <w:rPr>
          <w:spacing w:val="-4"/>
        </w:rPr>
        <w:t xml:space="preserve"> </w:t>
      </w:r>
      <w:r>
        <w:t>А.</w:t>
      </w:r>
      <w:r>
        <w:rPr>
          <w:spacing w:val="-5"/>
        </w:rPr>
        <w:t xml:space="preserve"> </w:t>
      </w:r>
      <w:r>
        <w:t>Барто).</w:t>
      </w:r>
      <w:r>
        <w:rPr>
          <w:spacing w:val="-4"/>
        </w:rPr>
        <w:t xml:space="preserve"> </w:t>
      </w:r>
      <w:r>
        <w:t>«Бабочки»,</w:t>
      </w:r>
      <w:r>
        <w:rPr>
          <w:spacing w:val="-4"/>
        </w:rPr>
        <w:t xml:space="preserve"> </w:t>
      </w:r>
      <w:r>
        <w:t>обыгрывание</w:t>
      </w:r>
      <w:r>
        <w:rPr>
          <w:spacing w:val="-4"/>
        </w:rPr>
        <w:t xml:space="preserve"> </w:t>
      </w:r>
      <w:r>
        <w:t>рус.</w:t>
      </w:r>
      <w:r>
        <w:rPr>
          <w:spacing w:val="-4"/>
        </w:rPr>
        <w:t xml:space="preserve"> </w:t>
      </w:r>
      <w:r>
        <w:t>нар.</w:t>
      </w:r>
      <w:r>
        <w:rPr>
          <w:spacing w:val="-4"/>
        </w:rPr>
        <w:t xml:space="preserve"> </w:t>
      </w:r>
      <w:r>
        <w:rPr>
          <w:spacing w:val="-2"/>
        </w:rPr>
        <w:t>потешек,</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12"/>
      </w:pPr>
      <w:r>
        <w:lastRenderedPageBreak/>
        <w:t>сюрпризные моменты: «Чудесный мешочек», «Волшебный сундучок», «Кто</w:t>
      </w:r>
      <w:r>
        <w:rPr>
          <w:spacing w:val="40"/>
        </w:rPr>
        <w:t xml:space="preserve"> </w:t>
      </w:r>
      <w:r>
        <w:t>к нам пришел?», «В лесу», муз. Е. Тиличеевой; «Праздник», «Музыкальные инструменты», муз. Г. Фрида.</w:t>
      </w:r>
    </w:p>
    <w:p w:rsidR="00C374AF" w:rsidRDefault="00506334">
      <w:pPr>
        <w:pStyle w:val="3"/>
        <w:numPr>
          <w:ilvl w:val="3"/>
          <w:numId w:val="1"/>
        </w:numPr>
        <w:tabs>
          <w:tab w:val="left" w:pos="2519"/>
        </w:tabs>
        <w:spacing w:before="7"/>
        <w:ind w:left="2519" w:hanging="909"/>
        <w:rPr>
          <w:u w:val="none"/>
        </w:rPr>
      </w:pPr>
      <w:r>
        <w:rPr>
          <w:u w:val="none"/>
        </w:rPr>
        <w:t>От</w:t>
      </w:r>
      <w:r>
        <w:rPr>
          <w:spacing w:val="-1"/>
          <w:u w:val="none"/>
        </w:rPr>
        <w:t xml:space="preserve"> </w:t>
      </w:r>
      <w:r>
        <w:rPr>
          <w:u w:val="none"/>
        </w:rPr>
        <w:t>2</w:t>
      </w:r>
      <w:r>
        <w:rPr>
          <w:spacing w:val="-2"/>
          <w:u w:val="none"/>
        </w:rPr>
        <w:t xml:space="preserve"> </w:t>
      </w:r>
      <w:r>
        <w:rPr>
          <w:u w:val="none"/>
        </w:rPr>
        <w:t>до</w:t>
      </w:r>
      <w:r>
        <w:rPr>
          <w:spacing w:val="-1"/>
          <w:u w:val="none"/>
        </w:rPr>
        <w:t xml:space="preserve"> </w:t>
      </w:r>
      <w:r>
        <w:rPr>
          <w:u w:val="none"/>
        </w:rPr>
        <w:t>3</w:t>
      </w:r>
      <w:r>
        <w:rPr>
          <w:spacing w:val="-2"/>
          <w:u w:val="none"/>
        </w:rPr>
        <w:t xml:space="preserve"> </w:t>
      </w:r>
      <w:r>
        <w:rPr>
          <w:spacing w:val="-5"/>
          <w:u w:val="none"/>
        </w:rPr>
        <w:t>лет</w:t>
      </w:r>
    </w:p>
    <w:p w:rsidR="00C374AF" w:rsidRDefault="00506334">
      <w:pPr>
        <w:pStyle w:val="a8"/>
        <w:spacing w:line="318" w:lineRule="exact"/>
        <w:ind w:left="1610"/>
      </w:pPr>
      <w:r>
        <w:rPr>
          <w:i/>
        </w:rPr>
        <w:t>Слушание.</w:t>
      </w:r>
      <w:r>
        <w:t>«Наша</w:t>
      </w:r>
      <w:r>
        <w:rPr>
          <w:spacing w:val="44"/>
          <w:w w:val="150"/>
        </w:rPr>
        <w:t xml:space="preserve"> </w:t>
      </w:r>
      <w:r>
        <w:t>погремушка»,</w:t>
      </w:r>
      <w:r>
        <w:rPr>
          <w:spacing w:val="46"/>
          <w:w w:val="150"/>
        </w:rPr>
        <w:t xml:space="preserve"> </w:t>
      </w:r>
      <w:r>
        <w:t>муз.</w:t>
      </w:r>
      <w:r>
        <w:rPr>
          <w:spacing w:val="46"/>
          <w:w w:val="150"/>
        </w:rPr>
        <w:t xml:space="preserve"> </w:t>
      </w:r>
      <w:r>
        <w:t>И.</w:t>
      </w:r>
      <w:r>
        <w:rPr>
          <w:spacing w:val="46"/>
          <w:w w:val="150"/>
        </w:rPr>
        <w:t xml:space="preserve"> </w:t>
      </w:r>
      <w:r>
        <w:t>Арсеева,</w:t>
      </w:r>
      <w:r>
        <w:rPr>
          <w:spacing w:val="46"/>
          <w:w w:val="150"/>
        </w:rPr>
        <w:t xml:space="preserve"> </w:t>
      </w:r>
      <w:r>
        <w:t>сл.</w:t>
      </w:r>
      <w:r>
        <w:rPr>
          <w:spacing w:val="46"/>
          <w:w w:val="150"/>
        </w:rPr>
        <w:t xml:space="preserve"> </w:t>
      </w:r>
      <w:r>
        <w:t>И.</w:t>
      </w:r>
      <w:r>
        <w:rPr>
          <w:spacing w:val="46"/>
          <w:w w:val="150"/>
        </w:rPr>
        <w:t xml:space="preserve"> </w:t>
      </w:r>
      <w:r>
        <w:rPr>
          <w:spacing w:val="-2"/>
        </w:rPr>
        <w:t>Черницкой;</w:t>
      </w:r>
    </w:p>
    <w:p w:rsidR="00C374AF" w:rsidRDefault="00506334">
      <w:pPr>
        <w:pStyle w:val="a8"/>
        <w:spacing w:before="2"/>
        <w:ind w:right="410"/>
      </w:pPr>
      <w:r>
        <w:t>«Весною»,</w:t>
      </w:r>
      <w:r>
        <w:rPr>
          <w:spacing w:val="40"/>
        </w:rPr>
        <w:t xml:space="preserve"> </w:t>
      </w:r>
      <w:r>
        <w:t>«Осенью»,</w:t>
      </w:r>
      <w:r>
        <w:rPr>
          <w:spacing w:val="40"/>
        </w:rPr>
        <w:t xml:space="preserve"> </w:t>
      </w:r>
      <w:r>
        <w:t>муз.</w:t>
      </w:r>
      <w:r>
        <w:rPr>
          <w:spacing w:val="40"/>
        </w:rPr>
        <w:t xml:space="preserve"> </w:t>
      </w:r>
      <w:r>
        <w:t>С.</w:t>
      </w:r>
      <w:r>
        <w:rPr>
          <w:spacing w:val="40"/>
        </w:rPr>
        <w:t xml:space="preserve"> </w:t>
      </w:r>
      <w:r>
        <w:t>Майкапара;</w:t>
      </w:r>
      <w:r>
        <w:rPr>
          <w:spacing w:val="40"/>
        </w:rPr>
        <w:t xml:space="preserve"> </w:t>
      </w:r>
      <w:r>
        <w:t>«Цветики»,</w:t>
      </w:r>
      <w:r>
        <w:rPr>
          <w:spacing w:val="40"/>
        </w:rPr>
        <w:t xml:space="preserve"> </w:t>
      </w:r>
      <w:r>
        <w:t>муз.</w:t>
      </w:r>
      <w:r>
        <w:rPr>
          <w:spacing w:val="40"/>
        </w:rPr>
        <w:t xml:space="preserve"> </w:t>
      </w:r>
      <w:r>
        <w:t>В.</w:t>
      </w:r>
      <w:r>
        <w:rPr>
          <w:spacing w:val="40"/>
        </w:rPr>
        <w:t xml:space="preserve"> </w:t>
      </w:r>
      <w:r>
        <w:t>Карасевой, сл.</w:t>
      </w:r>
      <w:r>
        <w:rPr>
          <w:spacing w:val="-4"/>
        </w:rPr>
        <w:t xml:space="preserve"> </w:t>
      </w:r>
      <w:r>
        <w:t>Н.</w:t>
      </w:r>
      <w:r>
        <w:rPr>
          <w:spacing w:val="-4"/>
        </w:rPr>
        <w:t xml:space="preserve"> </w:t>
      </w:r>
      <w:r>
        <w:t>Френкель;</w:t>
      </w:r>
      <w:r>
        <w:rPr>
          <w:spacing w:val="40"/>
        </w:rPr>
        <w:t xml:space="preserve"> </w:t>
      </w:r>
      <w:r>
        <w:t>«Вот</w:t>
      </w:r>
      <w:r>
        <w:rPr>
          <w:spacing w:val="40"/>
        </w:rPr>
        <w:t xml:space="preserve"> </w:t>
      </w:r>
      <w:r>
        <w:t>как</w:t>
      </w:r>
      <w:r>
        <w:rPr>
          <w:spacing w:val="40"/>
        </w:rPr>
        <w:t xml:space="preserve"> </w:t>
      </w:r>
      <w:r>
        <w:t>мы</w:t>
      </w:r>
      <w:r>
        <w:rPr>
          <w:spacing w:val="40"/>
        </w:rPr>
        <w:t xml:space="preserve"> </w:t>
      </w:r>
      <w:r>
        <w:t>умеем»,</w:t>
      </w:r>
      <w:r>
        <w:rPr>
          <w:spacing w:val="40"/>
        </w:rPr>
        <w:t xml:space="preserve"> </w:t>
      </w:r>
      <w:r>
        <w:t>«Марш</w:t>
      </w:r>
      <w:r>
        <w:rPr>
          <w:spacing w:val="40"/>
        </w:rPr>
        <w:t xml:space="preserve"> </w:t>
      </w:r>
      <w:r>
        <w:t>и</w:t>
      </w:r>
      <w:r>
        <w:rPr>
          <w:spacing w:val="40"/>
        </w:rPr>
        <w:t xml:space="preserve"> </w:t>
      </w:r>
      <w:r>
        <w:t>бег»,</w:t>
      </w:r>
      <w:r>
        <w:rPr>
          <w:spacing w:val="40"/>
        </w:rPr>
        <w:t xml:space="preserve"> </w:t>
      </w:r>
      <w:r>
        <w:t>муз.</w:t>
      </w:r>
      <w:r>
        <w:rPr>
          <w:spacing w:val="40"/>
        </w:rPr>
        <w:t xml:space="preserve"> </w:t>
      </w:r>
      <w:r>
        <w:t>Е.</w:t>
      </w:r>
      <w:r>
        <w:rPr>
          <w:spacing w:val="40"/>
        </w:rPr>
        <w:t xml:space="preserve"> </w:t>
      </w:r>
      <w:r>
        <w:t>Тиличеевой, сл.</w:t>
      </w:r>
      <w:r>
        <w:rPr>
          <w:spacing w:val="-4"/>
        </w:rPr>
        <w:t xml:space="preserve"> </w:t>
      </w:r>
      <w:r>
        <w:t>Н.</w:t>
      </w:r>
      <w:r>
        <w:rPr>
          <w:spacing w:val="-4"/>
        </w:rPr>
        <w:t xml:space="preserve"> </w:t>
      </w:r>
      <w:r>
        <w:t>Френкель;</w:t>
      </w:r>
      <w:r>
        <w:rPr>
          <w:spacing w:val="40"/>
        </w:rPr>
        <w:t xml:space="preserve"> </w:t>
      </w:r>
      <w:r>
        <w:t>«Кошечка»(к</w:t>
      </w:r>
      <w:r>
        <w:rPr>
          <w:spacing w:val="40"/>
        </w:rPr>
        <w:t xml:space="preserve"> </w:t>
      </w:r>
      <w:r>
        <w:t>игре</w:t>
      </w:r>
      <w:r>
        <w:rPr>
          <w:spacing w:val="40"/>
        </w:rPr>
        <w:t xml:space="preserve"> </w:t>
      </w:r>
      <w:r>
        <w:t>«Кошка</w:t>
      </w:r>
      <w:r>
        <w:rPr>
          <w:spacing w:val="40"/>
        </w:rPr>
        <w:t xml:space="preserve"> </w:t>
      </w:r>
      <w:r>
        <w:t>и</w:t>
      </w:r>
      <w:r>
        <w:rPr>
          <w:spacing w:val="40"/>
        </w:rPr>
        <w:t xml:space="preserve"> </w:t>
      </w:r>
      <w:r>
        <w:t>котята»),</w:t>
      </w:r>
      <w:r>
        <w:rPr>
          <w:spacing w:val="40"/>
        </w:rPr>
        <w:t xml:space="preserve"> </w:t>
      </w:r>
      <w:r>
        <w:t>муз.</w:t>
      </w:r>
      <w:r>
        <w:rPr>
          <w:spacing w:val="40"/>
        </w:rPr>
        <w:t xml:space="preserve"> </w:t>
      </w:r>
      <w:r>
        <w:t>В.</w:t>
      </w:r>
      <w:r>
        <w:rPr>
          <w:spacing w:val="40"/>
        </w:rPr>
        <w:t xml:space="preserve"> </w:t>
      </w:r>
      <w:r>
        <w:t>Витлина,</w:t>
      </w:r>
      <w:r>
        <w:rPr>
          <w:spacing w:val="40"/>
        </w:rPr>
        <w:t xml:space="preserve"> </w:t>
      </w:r>
      <w:r>
        <w:t>сл.</w:t>
      </w:r>
      <w:r>
        <w:rPr>
          <w:spacing w:val="-4"/>
        </w:rPr>
        <w:t xml:space="preserve"> </w:t>
      </w:r>
      <w:r>
        <w:t>Н.</w:t>
      </w:r>
      <w:r>
        <w:rPr>
          <w:spacing w:val="-4"/>
        </w:rPr>
        <w:t xml:space="preserve"> </w:t>
      </w:r>
      <w:r>
        <w:t>Найденовой;</w:t>
      </w:r>
      <w:r>
        <w:rPr>
          <w:spacing w:val="23"/>
        </w:rPr>
        <w:t xml:space="preserve"> </w:t>
      </w:r>
      <w:r>
        <w:t>«Микита»,</w:t>
      </w:r>
      <w:r>
        <w:rPr>
          <w:spacing w:val="24"/>
        </w:rPr>
        <w:t xml:space="preserve"> </w:t>
      </w:r>
      <w:r>
        <w:t>белорус.</w:t>
      </w:r>
      <w:r>
        <w:rPr>
          <w:spacing w:val="26"/>
        </w:rPr>
        <w:t xml:space="preserve"> </w:t>
      </w:r>
      <w:r>
        <w:t>нар.</w:t>
      </w:r>
      <w:r>
        <w:rPr>
          <w:spacing w:val="24"/>
        </w:rPr>
        <w:t xml:space="preserve"> </w:t>
      </w:r>
      <w:r>
        <w:t>мелодия,</w:t>
      </w:r>
      <w:r>
        <w:rPr>
          <w:spacing w:val="25"/>
        </w:rPr>
        <w:t xml:space="preserve"> </w:t>
      </w:r>
      <w:r>
        <w:t>обраб.</w:t>
      </w:r>
      <w:r>
        <w:rPr>
          <w:spacing w:val="24"/>
        </w:rPr>
        <w:t xml:space="preserve"> </w:t>
      </w:r>
      <w:r>
        <w:t>С.</w:t>
      </w:r>
      <w:r>
        <w:rPr>
          <w:spacing w:val="24"/>
        </w:rPr>
        <w:t xml:space="preserve"> </w:t>
      </w:r>
      <w:r>
        <w:t>Полонского;</w:t>
      </w:r>
    </w:p>
    <w:p w:rsidR="00C374AF" w:rsidRDefault="00506334">
      <w:pPr>
        <w:pStyle w:val="a8"/>
        <w:ind w:right="405"/>
      </w:pPr>
      <w:r>
        <w:t xml:space="preserve">«Пляска с платочком», муз. Е. Тиличеевой, сл. И. Грантовской; «Полянка», рус. нар. мелодия, обраб. Г. Фрида; «Утро», муз. Г. Гриневича, сл. С. </w:t>
      </w:r>
      <w:r>
        <w:rPr>
          <w:spacing w:val="-2"/>
        </w:rPr>
        <w:t>Прокофьевой.</w:t>
      </w:r>
    </w:p>
    <w:p w:rsidR="00C374AF" w:rsidRDefault="00506334">
      <w:pPr>
        <w:pStyle w:val="a8"/>
        <w:ind w:right="404" w:firstLine="707"/>
      </w:pPr>
      <w:r>
        <w:rPr>
          <w:i/>
        </w:rPr>
        <w:t>Пение.</w:t>
      </w:r>
      <w:r>
        <w:t>«Баю»(колыбельная),</w:t>
      </w:r>
      <w:r>
        <w:rPr>
          <w:spacing w:val="80"/>
        </w:rPr>
        <w:t xml:space="preserve"> </w:t>
      </w:r>
      <w:r>
        <w:t>муз.</w:t>
      </w:r>
      <w:r>
        <w:rPr>
          <w:spacing w:val="80"/>
        </w:rPr>
        <w:t xml:space="preserve"> </w:t>
      </w:r>
      <w:r>
        <w:t>М.</w:t>
      </w:r>
      <w:r>
        <w:rPr>
          <w:spacing w:val="80"/>
        </w:rPr>
        <w:t xml:space="preserve"> </w:t>
      </w:r>
      <w:r>
        <w:t>Раухвергера;</w:t>
      </w:r>
      <w:r>
        <w:rPr>
          <w:spacing w:val="80"/>
        </w:rPr>
        <w:t xml:space="preserve"> </w:t>
      </w:r>
      <w:r>
        <w:t>«Белые</w:t>
      </w:r>
      <w:r>
        <w:rPr>
          <w:spacing w:val="80"/>
        </w:rPr>
        <w:t xml:space="preserve"> </w:t>
      </w:r>
      <w:r>
        <w:t>гуси»,</w:t>
      </w:r>
      <w:r>
        <w:rPr>
          <w:spacing w:val="40"/>
        </w:rPr>
        <w:t xml:space="preserve"> </w:t>
      </w:r>
      <w:r>
        <w:t>муз.</w:t>
      </w:r>
      <w:r>
        <w:rPr>
          <w:spacing w:val="-1"/>
        </w:rPr>
        <w:t xml:space="preserve"> </w:t>
      </w:r>
      <w:r>
        <w:t>М.</w:t>
      </w:r>
      <w:r>
        <w:rPr>
          <w:spacing w:val="-3"/>
        </w:rPr>
        <w:t xml:space="preserve"> </w:t>
      </w:r>
      <w:r>
        <w:t>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w:t>
      </w:r>
      <w:r>
        <w:rPr>
          <w:spacing w:val="65"/>
        </w:rPr>
        <w:t xml:space="preserve">  </w:t>
      </w:r>
      <w:r>
        <w:t>«Цыплята»,</w:t>
      </w:r>
      <w:r>
        <w:rPr>
          <w:spacing w:val="67"/>
        </w:rPr>
        <w:t xml:space="preserve">  </w:t>
      </w:r>
      <w:r>
        <w:t>муз.</w:t>
      </w:r>
      <w:r>
        <w:rPr>
          <w:spacing w:val="67"/>
        </w:rPr>
        <w:t xml:space="preserve">  </w:t>
      </w:r>
      <w:r>
        <w:t>А.</w:t>
      </w:r>
      <w:r>
        <w:rPr>
          <w:spacing w:val="68"/>
        </w:rPr>
        <w:t xml:space="preserve">  </w:t>
      </w:r>
      <w:r>
        <w:t>Филиппенко,</w:t>
      </w:r>
      <w:r>
        <w:rPr>
          <w:spacing w:val="67"/>
        </w:rPr>
        <w:t xml:space="preserve">  </w:t>
      </w:r>
      <w:r>
        <w:t>сл.</w:t>
      </w:r>
      <w:r>
        <w:rPr>
          <w:spacing w:val="67"/>
        </w:rPr>
        <w:t xml:space="preserve">  </w:t>
      </w:r>
      <w:r>
        <w:t>Т.</w:t>
      </w:r>
      <w:r>
        <w:rPr>
          <w:spacing w:val="67"/>
        </w:rPr>
        <w:t xml:space="preserve">  </w:t>
      </w:r>
      <w:r>
        <w:rPr>
          <w:spacing w:val="-2"/>
        </w:rPr>
        <w:t>Волгиной;</w:t>
      </w:r>
    </w:p>
    <w:p w:rsidR="00C374AF" w:rsidRDefault="00506334">
      <w:pPr>
        <w:pStyle w:val="a8"/>
        <w:spacing w:line="322" w:lineRule="exact"/>
      </w:pPr>
      <w:r>
        <w:t>«Колокольчик»,</w:t>
      </w:r>
      <w:r>
        <w:rPr>
          <w:spacing w:val="-7"/>
        </w:rPr>
        <w:t xml:space="preserve"> </w:t>
      </w:r>
      <w:r>
        <w:t>муз.</w:t>
      </w:r>
      <w:r>
        <w:rPr>
          <w:spacing w:val="-4"/>
        </w:rPr>
        <w:t xml:space="preserve"> </w:t>
      </w:r>
      <w:r>
        <w:t>И.</w:t>
      </w:r>
      <w:r>
        <w:rPr>
          <w:spacing w:val="-4"/>
        </w:rPr>
        <w:t xml:space="preserve"> </w:t>
      </w:r>
      <w:r>
        <w:t>Арсеева,</w:t>
      </w:r>
      <w:r>
        <w:rPr>
          <w:spacing w:val="-5"/>
        </w:rPr>
        <w:t xml:space="preserve"> </w:t>
      </w:r>
      <w:r>
        <w:t>сл.</w:t>
      </w:r>
      <w:r>
        <w:rPr>
          <w:spacing w:val="-4"/>
        </w:rPr>
        <w:t xml:space="preserve"> </w:t>
      </w:r>
      <w:r>
        <w:t>И.</w:t>
      </w:r>
      <w:r>
        <w:rPr>
          <w:spacing w:val="-2"/>
        </w:rPr>
        <w:t xml:space="preserve"> Черницкой.</w:t>
      </w:r>
    </w:p>
    <w:p w:rsidR="00C374AF" w:rsidRDefault="00506334">
      <w:pPr>
        <w:ind w:left="902" w:right="407" w:firstLine="707"/>
        <w:jc w:val="both"/>
        <w:rPr>
          <w:sz w:val="28"/>
        </w:rPr>
      </w:pPr>
      <w:r>
        <w:rPr>
          <w:i/>
          <w:sz w:val="28"/>
        </w:rPr>
        <w:t>Музыкально-ритмические движения.</w:t>
      </w:r>
      <w:r>
        <w:rPr>
          <w:sz w:val="28"/>
        </w:rPr>
        <w:t>«Дождик», муз. и сл. Е. Макшанцевой;</w:t>
      </w:r>
      <w:r>
        <w:rPr>
          <w:spacing w:val="36"/>
          <w:sz w:val="28"/>
        </w:rPr>
        <w:t xml:space="preserve">  </w:t>
      </w:r>
      <w:r>
        <w:rPr>
          <w:sz w:val="28"/>
        </w:rPr>
        <w:t>«Воробушки»,</w:t>
      </w:r>
      <w:r>
        <w:rPr>
          <w:spacing w:val="37"/>
          <w:sz w:val="28"/>
        </w:rPr>
        <w:t xml:space="preserve">  </w:t>
      </w:r>
      <w:r>
        <w:rPr>
          <w:sz w:val="28"/>
        </w:rPr>
        <w:t>«Погремушка,</w:t>
      </w:r>
      <w:r>
        <w:rPr>
          <w:spacing w:val="37"/>
          <w:sz w:val="28"/>
        </w:rPr>
        <w:t xml:space="preserve">  </w:t>
      </w:r>
      <w:r>
        <w:rPr>
          <w:sz w:val="28"/>
        </w:rPr>
        <w:t>попляши»,</w:t>
      </w:r>
      <w:r>
        <w:rPr>
          <w:spacing w:val="38"/>
          <w:sz w:val="28"/>
        </w:rPr>
        <w:t xml:space="preserve">  </w:t>
      </w:r>
      <w:r>
        <w:rPr>
          <w:spacing w:val="-2"/>
          <w:sz w:val="28"/>
        </w:rPr>
        <w:t>«Колокольчик»,</w:t>
      </w:r>
    </w:p>
    <w:p w:rsidR="00C374AF" w:rsidRDefault="00506334">
      <w:pPr>
        <w:pStyle w:val="a8"/>
        <w:ind w:right="413"/>
      </w:pPr>
      <w:r>
        <w:t>«Погуляем», муз.</w:t>
      </w:r>
      <w:r>
        <w:rPr>
          <w:spacing w:val="-2"/>
        </w:rPr>
        <w:t xml:space="preserve"> </w:t>
      </w:r>
      <w:r>
        <w:t>И. Арсеева, сл. И. Черницкой; «Вот как мы умеем», муз. Е. Тиличеевой, сл. Н. Френкель.</w:t>
      </w:r>
    </w:p>
    <w:p w:rsidR="00C374AF" w:rsidRDefault="00506334">
      <w:pPr>
        <w:spacing w:line="322" w:lineRule="exact"/>
        <w:ind w:left="1610"/>
        <w:jc w:val="both"/>
        <w:rPr>
          <w:sz w:val="28"/>
        </w:rPr>
      </w:pPr>
      <w:r>
        <w:rPr>
          <w:i/>
          <w:sz w:val="28"/>
        </w:rPr>
        <w:t>Рассказы</w:t>
      </w:r>
      <w:r>
        <w:rPr>
          <w:i/>
          <w:spacing w:val="52"/>
          <w:sz w:val="28"/>
        </w:rPr>
        <w:t xml:space="preserve"> </w:t>
      </w:r>
      <w:r>
        <w:rPr>
          <w:i/>
          <w:sz w:val="28"/>
        </w:rPr>
        <w:t>с</w:t>
      </w:r>
      <w:r>
        <w:rPr>
          <w:i/>
          <w:spacing w:val="56"/>
          <w:sz w:val="28"/>
        </w:rPr>
        <w:t xml:space="preserve"> </w:t>
      </w:r>
      <w:r>
        <w:rPr>
          <w:i/>
          <w:sz w:val="28"/>
        </w:rPr>
        <w:t>музыкальными</w:t>
      </w:r>
      <w:r>
        <w:rPr>
          <w:i/>
          <w:spacing w:val="56"/>
          <w:sz w:val="28"/>
        </w:rPr>
        <w:t xml:space="preserve"> </w:t>
      </w:r>
      <w:r>
        <w:rPr>
          <w:i/>
          <w:sz w:val="28"/>
        </w:rPr>
        <w:t>иллюстрациями.</w:t>
      </w:r>
      <w:r>
        <w:rPr>
          <w:sz w:val="28"/>
        </w:rPr>
        <w:t>«Птички»,</w:t>
      </w:r>
      <w:r>
        <w:rPr>
          <w:spacing w:val="55"/>
          <w:sz w:val="28"/>
        </w:rPr>
        <w:t xml:space="preserve"> </w:t>
      </w:r>
      <w:r>
        <w:rPr>
          <w:sz w:val="28"/>
        </w:rPr>
        <w:t>муз.</w:t>
      </w:r>
      <w:r>
        <w:rPr>
          <w:spacing w:val="54"/>
          <w:sz w:val="28"/>
        </w:rPr>
        <w:t xml:space="preserve"> </w:t>
      </w:r>
      <w:r>
        <w:rPr>
          <w:sz w:val="28"/>
        </w:rPr>
        <w:t>Г.</w:t>
      </w:r>
      <w:r>
        <w:rPr>
          <w:spacing w:val="55"/>
          <w:sz w:val="28"/>
        </w:rPr>
        <w:t xml:space="preserve"> </w:t>
      </w:r>
      <w:r>
        <w:rPr>
          <w:spacing w:val="-2"/>
          <w:sz w:val="28"/>
        </w:rPr>
        <w:t>Фрида;</w:t>
      </w:r>
    </w:p>
    <w:p w:rsidR="00C374AF" w:rsidRDefault="00506334">
      <w:pPr>
        <w:pStyle w:val="a8"/>
        <w:spacing w:before="2" w:line="322" w:lineRule="exact"/>
      </w:pPr>
      <w:r>
        <w:t>«Праздничная</w:t>
      </w:r>
      <w:r>
        <w:rPr>
          <w:spacing w:val="-8"/>
        </w:rPr>
        <w:t xml:space="preserve"> </w:t>
      </w:r>
      <w:r>
        <w:t>прогулка»,</w:t>
      </w:r>
      <w:r>
        <w:rPr>
          <w:spacing w:val="-7"/>
        </w:rPr>
        <w:t xml:space="preserve"> </w:t>
      </w:r>
      <w:r>
        <w:t>муз.</w:t>
      </w:r>
      <w:r>
        <w:rPr>
          <w:spacing w:val="-5"/>
        </w:rPr>
        <w:t xml:space="preserve"> </w:t>
      </w:r>
      <w:r>
        <w:t>А.</w:t>
      </w:r>
      <w:r>
        <w:rPr>
          <w:spacing w:val="-5"/>
        </w:rPr>
        <w:t xml:space="preserve"> </w:t>
      </w:r>
      <w:r>
        <w:rPr>
          <w:spacing w:val="-2"/>
        </w:rPr>
        <w:t>Александрова.</w:t>
      </w:r>
    </w:p>
    <w:p w:rsidR="00C374AF" w:rsidRDefault="00506334">
      <w:pPr>
        <w:pStyle w:val="a8"/>
        <w:ind w:firstLine="707"/>
        <w:jc w:val="left"/>
      </w:pPr>
      <w:r>
        <w:rPr>
          <w:i/>
        </w:rPr>
        <w:t>Игры</w:t>
      </w:r>
      <w:r>
        <w:rPr>
          <w:i/>
          <w:spacing w:val="40"/>
        </w:rPr>
        <w:t xml:space="preserve"> </w:t>
      </w:r>
      <w:r>
        <w:rPr>
          <w:i/>
        </w:rPr>
        <w:t>с</w:t>
      </w:r>
      <w:r>
        <w:rPr>
          <w:i/>
          <w:spacing w:val="40"/>
        </w:rPr>
        <w:t xml:space="preserve"> </w:t>
      </w:r>
      <w:r>
        <w:rPr>
          <w:i/>
        </w:rPr>
        <w:t>пением.</w:t>
      </w:r>
      <w:r>
        <w:t>«Игра</w:t>
      </w:r>
      <w:r>
        <w:rPr>
          <w:spacing w:val="40"/>
        </w:rPr>
        <w:t xml:space="preserve"> </w:t>
      </w:r>
      <w:r>
        <w:t>с</w:t>
      </w:r>
      <w:r>
        <w:rPr>
          <w:spacing w:val="40"/>
        </w:rPr>
        <w:t xml:space="preserve"> </w:t>
      </w:r>
      <w:r>
        <w:t>мишкой»,</w:t>
      </w:r>
      <w:r>
        <w:rPr>
          <w:spacing w:val="40"/>
        </w:rPr>
        <w:t xml:space="preserve"> </w:t>
      </w:r>
      <w:r>
        <w:t>муз.</w:t>
      </w:r>
      <w:r>
        <w:rPr>
          <w:spacing w:val="40"/>
        </w:rPr>
        <w:t xml:space="preserve"> </w:t>
      </w:r>
      <w:r>
        <w:t>Г.</w:t>
      </w:r>
      <w:r>
        <w:rPr>
          <w:spacing w:val="40"/>
        </w:rPr>
        <w:t xml:space="preserve"> </w:t>
      </w:r>
      <w:r>
        <w:t>Финаровского;</w:t>
      </w:r>
      <w:r>
        <w:rPr>
          <w:spacing w:val="40"/>
        </w:rPr>
        <w:t xml:space="preserve"> </w:t>
      </w:r>
      <w:r>
        <w:t>«Кто</w:t>
      </w:r>
      <w:r>
        <w:rPr>
          <w:spacing w:val="40"/>
        </w:rPr>
        <w:t xml:space="preserve"> </w:t>
      </w:r>
      <w:r>
        <w:t>у</w:t>
      </w:r>
      <w:r>
        <w:rPr>
          <w:spacing w:val="40"/>
        </w:rPr>
        <w:t xml:space="preserve"> </w:t>
      </w:r>
      <w:r>
        <w:t>нас хороший?», рус. нар. песня.</w:t>
      </w:r>
    </w:p>
    <w:p w:rsidR="00C374AF" w:rsidRDefault="00506334">
      <w:pPr>
        <w:ind w:left="902" w:firstLine="707"/>
        <w:rPr>
          <w:sz w:val="28"/>
        </w:rPr>
      </w:pPr>
      <w:r>
        <w:rPr>
          <w:i/>
          <w:sz w:val="28"/>
        </w:rPr>
        <w:t>Музыкальные</w:t>
      </w:r>
      <w:r>
        <w:rPr>
          <w:i/>
          <w:spacing w:val="40"/>
          <w:sz w:val="28"/>
        </w:rPr>
        <w:t xml:space="preserve"> </w:t>
      </w:r>
      <w:r>
        <w:rPr>
          <w:i/>
          <w:sz w:val="28"/>
        </w:rPr>
        <w:t>забавы.</w:t>
      </w:r>
      <w:r>
        <w:rPr>
          <w:sz w:val="28"/>
        </w:rPr>
        <w:t>«Из-за</w:t>
      </w:r>
      <w:r>
        <w:rPr>
          <w:spacing w:val="40"/>
          <w:sz w:val="28"/>
        </w:rPr>
        <w:t xml:space="preserve"> </w:t>
      </w:r>
      <w:r>
        <w:rPr>
          <w:sz w:val="28"/>
        </w:rPr>
        <w:t>леса,</w:t>
      </w:r>
      <w:r>
        <w:rPr>
          <w:spacing w:val="40"/>
          <w:sz w:val="28"/>
        </w:rPr>
        <w:t xml:space="preserve"> </w:t>
      </w:r>
      <w:r>
        <w:rPr>
          <w:sz w:val="28"/>
        </w:rPr>
        <w:t>из-за</w:t>
      </w:r>
      <w:r>
        <w:rPr>
          <w:spacing w:val="40"/>
          <w:sz w:val="28"/>
        </w:rPr>
        <w:t xml:space="preserve"> </w:t>
      </w:r>
      <w:r>
        <w:rPr>
          <w:sz w:val="28"/>
        </w:rPr>
        <w:t>гор»,</w:t>
      </w:r>
      <w:r>
        <w:rPr>
          <w:spacing w:val="40"/>
          <w:sz w:val="28"/>
        </w:rPr>
        <w:t xml:space="preserve"> </w:t>
      </w:r>
      <w:r>
        <w:rPr>
          <w:sz w:val="28"/>
        </w:rPr>
        <w:t>Т.</w:t>
      </w:r>
      <w:r>
        <w:rPr>
          <w:spacing w:val="40"/>
          <w:sz w:val="28"/>
        </w:rPr>
        <w:t xml:space="preserve"> </w:t>
      </w:r>
      <w:r>
        <w:rPr>
          <w:sz w:val="28"/>
        </w:rPr>
        <w:t>Казакова;</w:t>
      </w:r>
      <w:r>
        <w:rPr>
          <w:spacing w:val="40"/>
          <w:sz w:val="28"/>
        </w:rPr>
        <w:t xml:space="preserve"> </w:t>
      </w:r>
      <w:r>
        <w:rPr>
          <w:sz w:val="28"/>
        </w:rPr>
        <w:t>«Котик</w:t>
      </w:r>
      <w:r>
        <w:rPr>
          <w:spacing w:val="40"/>
          <w:sz w:val="28"/>
        </w:rPr>
        <w:t xml:space="preserve"> </w:t>
      </w:r>
      <w:r>
        <w:rPr>
          <w:sz w:val="28"/>
        </w:rPr>
        <w:t>и козлик», муз. Ц. Кюи.</w:t>
      </w:r>
    </w:p>
    <w:p w:rsidR="00C374AF" w:rsidRDefault="00506334">
      <w:pPr>
        <w:pStyle w:val="a8"/>
        <w:ind w:firstLine="707"/>
        <w:jc w:val="left"/>
      </w:pPr>
      <w:r>
        <w:rPr>
          <w:i/>
        </w:rPr>
        <w:t>Инсценирование</w:t>
      </w:r>
      <w:r>
        <w:rPr>
          <w:i/>
          <w:spacing w:val="80"/>
        </w:rPr>
        <w:t xml:space="preserve"> </w:t>
      </w:r>
      <w:r>
        <w:rPr>
          <w:i/>
        </w:rPr>
        <w:t>песен.</w:t>
      </w:r>
      <w:r>
        <w:t>«Кошка</w:t>
      </w:r>
      <w:r>
        <w:rPr>
          <w:spacing w:val="80"/>
        </w:rPr>
        <w:t xml:space="preserve"> </w:t>
      </w:r>
      <w:r>
        <w:t>и</w:t>
      </w:r>
      <w:r>
        <w:rPr>
          <w:spacing w:val="80"/>
        </w:rPr>
        <w:t xml:space="preserve"> </w:t>
      </w:r>
      <w:r>
        <w:t>котенок»,</w:t>
      </w:r>
      <w:r>
        <w:rPr>
          <w:spacing w:val="80"/>
        </w:rPr>
        <w:t xml:space="preserve"> </w:t>
      </w:r>
      <w:r>
        <w:t>муз.</w:t>
      </w:r>
      <w:r>
        <w:rPr>
          <w:spacing w:val="80"/>
        </w:rPr>
        <w:t xml:space="preserve"> </w:t>
      </w:r>
      <w:r>
        <w:t>М.</w:t>
      </w:r>
      <w:r>
        <w:rPr>
          <w:spacing w:val="80"/>
        </w:rPr>
        <w:t xml:space="preserve"> </w:t>
      </w:r>
      <w:r>
        <w:t>Красева,</w:t>
      </w:r>
      <w:r>
        <w:rPr>
          <w:spacing w:val="80"/>
        </w:rPr>
        <w:t xml:space="preserve"> </w:t>
      </w:r>
      <w:r>
        <w:t>сл.</w:t>
      </w:r>
      <w:r>
        <w:rPr>
          <w:spacing w:val="80"/>
        </w:rPr>
        <w:t xml:space="preserve"> </w:t>
      </w:r>
      <w:r>
        <w:t>О. Высотской; «Неваляшки», муз. З. Левиной; Компанейца.</w:t>
      </w:r>
    </w:p>
    <w:p w:rsidR="00C374AF" w:rsidRDefault="00506334">
      <w:pPr>
        <w:pStyle w:val="3"/>
        <w:numPr>
          <w:ilvl w:val="3"/>
          <w:numId w:val="1"/>
        </w:numPr>
        <w:tabs>
          <w:tab w:val="left" w:pos="2519"/>
        </w:tabs>
        <w:spacing w:before="7"/>
        <w:ind w:left="2519" w:hanging="909"/>
        <w:rPr>
          <w:u w:val="none"/>
        </w:rPr>
      </w:pPr>
      <w:r>
        <w:rPr>
          <w:u w:val="none"/>
        </w:rPr>
        <w:t>От</w:t>
      </w:r>
      <w:r>
        <w:rPr>
          <w:spacing w:val="-1"/>
          <w:u w:val="none"/>
        </w:rPr>
        <w:t xml:space="preserve"> </w:t>
      </w:r>
      <w:r>
        <w:rPr>
          <w:u w:val="none"/>
        </w:rPr>
        <w:t>3</w:t>
      </w:r>
      <w:r>
        <w:rPr>
          <w:spacing w:val="-2"/>
          <w:u w:val="none"/>
        </w:rPr>
        <w:t xml:space="preserve"> </w:t>
      </w:r>
      <w:r>
        <w:rPr>
          <w:u w:val="none"/>
        </w:rPr>
        <w:t>до</w:t>
      </w:r>
      <w:r>
        <w:rPr>
          <w:spacing w:val="-1"/>
          <w:u w:val="none"/>
        </w:rPr>
        <w:t xml:space="preserve"> </w:t>
      </w:r>
      <w:r>
        <w:rPr>
          <w:u w:val="none"/>
        </w:rPr>
        <w:t>4</w:t>
      </w:r>
      <w:r>
        <w:rPr>
          <w:spacing w:val="-2"/>
          <w:u w:val="none"/>
        </w:rPr>
        <w:t xml:space="preserve"> </w:t>
      </w:r>
      <w:r>
        <w:rPr>
          <w:spacing w:val="-5"/>
          <w:u w:val="none"/>
        </w:rPr>
        <w:t>лет</w:t>
      </w:r>
    </w:p>
    <w:p w:rsidR="00C374AF" w:rsidRDefault="00506334">
      <w:pPr>
        <w:pStyle w:val="a8"/>
        <w:ind w:right="410" w:firstLine="707"/>
      </w:pPr>
      <w:r>
        <w:rPr>
          <w:i/>
        </w:rPr>
        <w:t>Слушание.</w:t>
      </w:r>
      <w:r>
        <w:t>«Осенью»,</w:t>
      </w:r>
      <w:r>
        <w:rPr>
          <w:spacing w:val="40"/>
        </w:rPr>
        <w:t xml:space="preserve">  </w:t>
      </w:r>
      <w:r>
        <w:t>муз.</w:t>
      </w:r>
      <w:r>
        <w:rPr>
          <w:spacing w:val="40"/>
        </w:rPr>
        <w:t xml:space="preserve">  </w:t>
      </w:r>
      <w:r>
        <w:t>С.</w:t>
      </w:r>
      <w:r>
        <w:rPr>
          <w:spacing w:val="40"/>
        </w:rPr>
        <w:t xml:space="preserve">  </w:t>
      </w:r>
      <w:r>
        <w:t>Майкапара;</w:t>
      </w:r>
      <w:r>
        <w:rPr>
          <w:spacing w:val="40"/>
        </w:rPr>
        <w:t xml:space="preserve">  </w:t>
      </w:r>
      <w:r>
        <w:t>«Ласковая</w:t>
      </w:r>
      <w:r>
        <w:rPr>
          <w:spacing w:val="40"/>
        </w:rPr>
        <w:t xml:space="preserve">  </w:t>
      </w:r>
      <w:r>
        <w:t>песенка», муз.</w:t>
      </w:r>
      <w:r>
        <w:rPr>
          <w:spacing w:val="-4"/>
        </w:rPr>
        <w:t xml:space="preserve"> </w:t>
      </w:r>
      <w:r>
        <w:t>М.</w:t>
      </w:r>
      <w:r>
        <w:rPr>
          <w:spacing w:val="-4"/>
        </w:rPr>
        <w:t xml:space="preserve"> </w:t>
      </w:r>
      <w:r>
        <w:t>Раухвергера,</w:t>
      </w:r>
      <w:r>
        <w:rPr>
          <w:spacing w:val="60"/>
        </w:rPr>
        <w:t xml:space="preserve"> </w:t>
      </w:r>
      <w:r>
        <w:t>сл.</w:t>
      </w:r>
      <w:r>
        <w:rPr>
          <w:spacing w:val="63"/>
        </w:rPr>
        <w:t xml:space="preserve"> </w:t>
      </w:r>
      <w:r>
        <w:t>Т.</w:t>
      </w:r>
      <w:r>
        <w:rPr>
          <w:spacing w:val="62"/>
        </w:rPr>
        <w:t xml:space="preserve"> </w:t>
      </w:r>
      <w:r>
        <w:t>Мираджи;</w:t>
      </w:r>
      <w:r>
        <w:rPr>
          <w:spacing w:val="60"/>
        </w:rPr>
        <w:t xml:space="preserve"> </w:t>
      </w:r>
      <w:r>
        <w:t>«Колыбельная»,</w:t>
      </w:r>
      <w:r>
        <w:rPr>
          <w:spacing w:val="61"/>
        </w:rPr>
        <w:t xml:space="preserve"> </w:t>
      </w:r>
      <w:r>
        <w:t>муз.</w:t>
      </w:r>
      <w:r>
        <w:rPr>
          <w:spacing w:val="60"/>
        </w:rPr>
        <w:t xml:space="preserve"> </w:t>
      </w:r>
      <w:r>
        <w:t>С.</w:t>
      </w:r>
      <w:r>
        <w:rPr>
          <w:spacing w:val="61"/>
        </w:rPr>
        <w:t xml:space="preserve"> </w:t>
      </w:r>
      <w:r>
        <w:rPr>
          <w:spacing w:val="-2"/>
        </w:rPr>
        <w:t>Разаренова;</w:t>
      </w:r>
    </w:p>
    <w:p w:rsidR="00C374AF" w:rsidRDefault="00506334">
      <w:pPr>
        <w:pStyle w:val="a8"/>
        <w:ind w:right="412"/>
      </w:pPr>
      <w:r>
        <w:t>«Мишка с куклой пляшут полечку», муз. М. Качурбиной; «Зайчик», муз. Л. Лядовой; «Резвушка»и «Капризуля», муз. В. Волкова; «Воробей», муз. А. Руббах; «Дождик и радуга», муз. С. Прокофьева; «Со вьюном я хожу», рус. нар. песня; «Лесные картинки», муз. Ю. Слонова.</w:t>
      </w:r>
    </w:p>
    <w:p w:rsidR="00C374AF" w:rsidRDefault="00506334">
      <w:pPr>
        <w:spacing w:line="322" w:lineRule="exact"/>
        <w:ind w:left="1610"/>
        <w:rPr>
          <w:i/>
          <w:sz w:val="28"/>
        </w:rPr>
      </w:pPr>
      <w:r>
        <w:rPr>
          <w:i/>
          <w:spacing w:val="-2"/>
          <w:sz w:val="28"/>
        </w:rPr>
        <w:t>Пение</w:t>
      </w:r>
    </w:p>
    <w:p w:rsidR="00C374AF" w:rsidRDefault="00506334">
      <w:pPr>
        <w:pStyle w:val="a8"/>
        <w:ind w:right="407" w:firstLine="707"/>
      </w:pPr>
      <w:r>
        <w:rPr>
          <w:i/>
        </w:rPr>
        <w:t>Упражнения на развитие слуха и голоса.</w:t>
      </w:r>
      <w:r>
        <w:t>«Лю-лю, бай», рус. нар. колыбельная; «Я иду с цветами», муз. Е. Тиличеевой, сл. Л. Дымовой; «Маме улыбаемся»,</w:t>
      </w:r>
      <w:r>
        <w:rPr>
          <w:spacing w:val="-4"/>
        </w:rPr>
        <w:t xml:space="preserve"> </w:t>
      </w:r>
      <w:r>
        <w:t>муз.</w:t>
      </w:r>
      <w:r>
        <w:rPr>
          <w:spacing w:val="-4"/>
        </w:rPr>
        <w:t xml:space="preserve"> </w:t>
      </w:r>
      <w:r>
        <w:t>В.</w:t>
      </w:r>
      <w:r>
        <w:rPr>
          <w:spacing w:val="-3"/>
        </w:rPr>
        <w:t xml:space="preserve"> </w:t>
      </w:r>
      <w:r>
        <w:t>Агафонникова,</w:t>
      </w:r>
      <w:r>
        <w:rPr>
          <w:spacing w:val="-5"/>
        </w:rPr>
        <w:t xml:space="preserve"> </w:t>
      </w:r>
      <w:r>
        <w:t>сл.</w:t>
      </w:r>
      <w:r>
        <w:rPr>
          <w:spacing w:val="-5"/>
        </w:rPr>
        <w:t xml:space="preserve"> </w:t>
      </w:r>
      <w:r>
        <w:t>З.</w:t>
      </w:r>
      <w:r>
        <w:rPr>
          <w:spacing w:val="-3"/>
        </w:rPr>
        <w:t xml:space="preserve"> </w:t>
      </w:r>
      <w:r>
        <w:t>Петровой;</w:t>
      </w:r>
      <w:r>
        <w:rPr>
          <w:spacing w:val="-3"/>
        </w:rPr>
        <w:t xml:space="preserve"> </w:t>
      </w:r>
      <w:r>
        <w:t>пение</w:t>
      </w:r>
      <w:r>
        <w:rPr>
          <w:spacing w:val="-4"/>
        </w:rPr>
        <w:t xml:space="preserve"> </w:t>
      </w:r>
      <w:r>
        <w:t>народной</w:t>
      </w:r>
      <w:r>
        <w:rPr>
          <w:spacing w:val="-2"/>
        </w:rPr>
        <w:t xml:space="preserve"> потешки</w:t>
      </w:r>
    </w:p>
    <w:p w:rsidR="00C374AF" w:rsidRDefault="00506334">
      <w:pPr>
        <w:pStyle w:val="a8"/>
        <w:spacing w:line="321" w:lineRule="exact"/>
      </w:pPr>
      <w:r>
        <w:t>«Солнышко-ведрышко;</w:t>
      </w:r>
      <w:r>
        <w:rPr>
          <w:spacing w:val="-6"/>
        </w:rPr>
        <w:t xml:space="preserve"> </w:t>
      </w:r>
      <w:r>
        <w:t>муз.</w:t>
      </w:r>
      <w:r>
        <w:rPr>
          <w:spacing w:val="-5"/>
        </w:rPr>
        <w:t xml:space="preserve"> </w:t>
      </w:r>
      <w:r>
        <w:t>В.</w:t>
      </w:r>
      <w:r>
        <w:rPr>
          <w:spacing w:val="-7"/>
        </w:rPr>
        <w:t xml:space="preserve"> </w:t>
      </w:r>
      <w:r>
        <w:t>Карасевой,</w:t>
      </w:r>
      <w:r>
        <w:rPr>
          <w:spacing w:val="-5"/>
        </w:rPr>
        <w:t xml:space="preserve"> </w:t>
      </w:r>
      <w:r>
        <w:t>сл.</w:t>
      </w:r>
      <w:r>
        <w:rPr>
          <w:spacing w:val="-6"/>
        </w:rPr>
        <w:t xml:space="preserve"> </w:t>
      </w:r>
      <w:r>
        <w:rPr>
          <w:spacing w:val="-2"/>
        </w:rPr>
        <w:t>Народные.</w:t>
      </w:r>
    </w:p>
    <w:p w:rsidR="00C374AF" w:rsidRDefault="00C374AF">
      <w:pPr>
        <w:spacing w:line="321" w:lineRule="exact"/>
        <w:sectPr w:rsidR="00C374AF">
          <w:pgSz w:w="11910" w:h="16840"/>
          <w:pgMar w:top="1140" w:right="440" w:bottom="280" w:left="800" w:header="749" w:footer="0" w:gutter="0"/>
          <w:cols w:space="720"/>
        </w:sectPr>
      </w:pPr>
    </w:p>
    <w:p w:rsidR="00C374AF" w:rsidRDefault="00506334">
      <w:pPr>
        <w:pStyle w:val="a8"/>
        <w:spacing w:before="91"/>
        <w:ind w:right="409" w:firstLine="707"/>
      </w:pPr>
      <w:r>
        <w:rPr>
          <w:i/>
        </w:rPr>
        <w:lastRenderedPageBreak/>
        <w:t>Песни.</w:t>
      </w:r>
      <w:r>
        <w:t>«Петушок»и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w:t>
      </w:r>
      <w:r>
        <w:rPr>
          <w:spacing w:val="-3"/>
        </w:rPr>
        <w:t xml:space="preserve"> </w:t>
      </w:r>
      <w:r>
        <w:t xml:space="preserve">Попатенко, сл. Е. Авдиенко; «Цыплята», муз. А. Филиппенко, сл. Т. </w:t>
      </w:r>
      <w:r>
        <w:rPr>
          <w:spacing w:val="-2"/>
        </w:rPr>
        <w:t>Волгиной.</w:t>
      </w:r>
    </w:p>
    <w:p w:rsidR="00C374AF" w:rsidRDefault="00506334">
      <w:pPr>
        <w:pStyle w:val="a8"/>
        <w:spacing w:before="1"/>
        <w:ind w:right="400" w:firstLine="707"/>
      </w:pPr>
      <w:r>
        <w:rPr>
          <w:i/>
        </w:rPr>
        <w:t>Песенное творчество.</w:t>
      </w:r>
      <w:r>
        <w:t>«Бай-бай, бай-бай», «Лю-лю, бай», рус. нар. колыбельные; «Как тебя зовут?», «Спой колыбельную», «Ах ты, котенька- коток», рус. нар. колыбельная; придумывание колыбельной мелодии и плясовой мелодии.</w:t>
      </w:r>
    </w:p>
    <w:p w:rsidR="00C374AF" w:rsidRDefault="00506334">
      <w:pPr>
        <w:spacing w:line="320" w:lineRule="exact"/>
        <w:ind w:left="1610"/>
        <w:jc w:val="both"/>
        <w:rPr>
          <w:i/>
          <w:sz w:val="28"/>
        </w:rPr>
      </w:pPr>
      <w:r>
        <w:rPr>
          <w:i/>
          <w:sz w:val="28"/>
        </w:rPr>
        <w:t>Музыкально-ритмические</w:t>
      </w:r>
      <w:r>
        <w:rPr>
          <w:i/>
          <w:spacing w:val="-17"/>
          <w:sz w:val="28"/>
        </w:rPr>
        <w:t xml:space="preserve"> </w:t>
      </w:r>
      <w:r>
        <w:rPr>
          <w:i/>
          <w:spacing w:val="-2"/>
          <w:sz w:val="28"/>
        </w:rPr>
        <w:t>движения</w:t>
      </w:r>
    </w:p>
    <w:p w:rsidR="00C374AF" w:rsidRDefault="00506334">
      <w:pPr>
        <w:pStyle w:val="a8"/>
        <w:spacing w:before="2"/>
        <w:ind w:right="408" w:firstLine="707"/>
      </w:pPr>
      <w:r>
        <w:rPr>
          <w:i/>
        </w:rPr>
        <w:t xml:space="preserve">Игровые упражнения, ходьба и бег </w:t>
      </w:r>
      <w:r>
        <w:t>под музыку «Марш и бег»A. Александрова; «Скачут лошадки», муз. Т. Попатенко; «Шагаем как физкультурники»,</w:t>
      </w:r>
      <w:r>
        <w:rPr>
          <w:spacing w:val="58"/>
          <w:w w:val="150"/>
        </w:rPr>
        <w:t xml:space="preserve"> </w:t>
      </w:r>
      <w:r>
        <w:t>муз.</w:t>
      </w:r>
      <w:r>
        <w:rPr>
          <w:spacing w:val="63"/>
          <w:w w:val="150"/>
        </w:rPr>
        <w:t xml:space="preserve"> </w:t>
      </w:r>
      <w:r>
        <w:t>Т.</w:t>
      </w:r>
      <w:r>
        <w:rPr>
          <w:spacing w:val="63"/>
          <w:w w:val="150"/>
        </w:rPr>
        <w:t xml:space="preserve"> </w:t>
      </w:r>
      <w:r>
        <w:t>Ломовой;</w:t>
      </w:r>
      <w:r>
        <w:rPr>
          <w:spacing w:val="61"/>
          <w:w w:val="150"/>
        </w:rPr>
        <w:t xml:space="preserve"> </w:t>
      </w:r>
      <w:r>
        <w:t>«Топотушки»,</w:t>
      </w:r>
      <w:r>
        <w:rPr>
          <w:spacing w:val="61"/>
          <w:w w:val="150"/>
        </w:rPr>
        <w:t xml:space="preserve"> </w:t>
      </w:r>
      <w:r>
        <w:t>муз.</w:t>
      </w:r>
      <w:r>
        <w:rPr>
          <w:spacing w:val="63"/>
          <w:w w:val="150"/>
        </w:rPr>
        <w:t xml:space="preserve"> </w:t>
      </w:r>
      <w:r>
        <w:t>М.</w:t>
      </w:r>
      <w:r>
        <w:rPr>
          <w:spacing w:val="61"/>
          <w:w w:val="150"/>
        </w:rPr>
        <w:t xml:space="preserve"> </w:t>
      </w:r>
      <w:r>
        <w:rPr>
          <w:spacing w:val="-2"/>
        </w:rPr>
        <w:t>Раухвергера;</w:t>
      </w:r>
    </w:p>
    <w:p w:rsidR="00C374AF" w:rsidRDefault="00506334">
      <w:pPr>
        <w:pStyle w:val="a8"/>
        <w:ind w:right="404"/>
      </w:pPr>
      <w:r>
        <w:t xml:space="preserve">«Птички летают», муз. Л. Банниковой; перекатывание мяча под музыку Д. Шостаковича (вальс-шутка); бег с хлопками под музыку Р. Шумана (игра в </w:t>
      </w:r>
      <w:r>
        <w:rPr>
          <w:spacing w:val="-2"/>
        </w:rPr>
        <w:t>жмурки).</w:t>
      </w:r>
    </w:p>
    <w:p w:rsidR="00C374AF" w:rsidRDefault="00506334">
      <w:pPr>
        <w:spacing w:line="321" w:lineRule="exact"/>
        <w:ind w:left="1610"/>
        <w:jc w:val="both"/>
        <w:rPr>
          <w:sz w:val="28"/>
        </w:rPr>
      </w:pPr>
      <w:r>
        <w:rPr>
          <w:i/>
          <w:sz w:val="28"/>
        </w:rPr>
        <w:t>Этюды-драматизации.</w:t>
      </w:r>
      <w:r>
        <w:rPr>
          <w:sz w:val="28"/>
        </w:rPr>
        <w:t>«Зайцы</w:t>
      </w:r>
      <w:r>
        <w:rPr>
          <w:spacing w:val="55"/>
          <w:sz w:val="28"/>
        </w:rPr>
        <w:t xml:space="preserve">   </w:t>
      </w:r>
      <w:r>
        <w:rPr>
          <w:sz w:val="28"/>
        </w:rPr>
        <w:t>и</w:t>
      </w:r>
      <w:r>
        <w:rPr>
          <w:spacing w:val="56"/>
          <w:sz w:val="28"/>
        </w:rPr>
        <w:t xml:space="preserve">   </w:t>
      </w:r>
      <w:r>
        <w:rPr>
          <w:sz w:val="28"/>
        </w:rPr>
        <w:t>лиса»,</w:t>
      </w:r>
      <w:r>
        <w:rPr>
          <w:spacing w:val="55"/>
          <w:sz w:val="28"/>
        </w:rPr>
        <w:t xml:space="preserve">   </w:t>
      </w:r>
      <w:r>
        <w:rPr>
          <w:sz w:val="28"/>
        </w:rPr>
        <w:t>муз.</w:t>
      </w:r>
      <w:r>
        <w:rPr>
          <w:spacing w:val="55"/>
          <w:sz w:val="28"/>
        </w:rPr>
        <w:t xml:space="preserve">   </w:t>
      </w:r>
      <w:r>
        <w:rPr>
          <w:sz w:val="28"/>
        </w:rPr>
        <w:t>Е.</w:t>
      </w:r>
      <w:r>
        <w:rPr>
          <w:spacing w:val="56"/>
          <w:sz w:val="28"/>
        </w:rPr>
        <w:t xml:space="preserve">   </w:t>
      </w:r>
      <w:r>
        <w:rPr>
          <w:spacing w:val="-2"/>
          <w:sz w:val="28"/>
        </w:rPr>
        <w:t>Вихаревой;</w:t>
      </w:r>
    </w:p>
    <w:p w:rsidR="00C374AF" w:rsidRDefault="00506334">
      <w:pPr>
        <w:pStyle w:val="a8"/>
        <w:spacing w:before="2"/>
        <w:ind w:right="412"/>
      </w:pPr>
      <w:r>
        <w:t>«Медвежата», муз. М. Красева, сл. Н. Френкель; «Птички летают», муз. Л. Банниковой; «Жуки», венгер. нар. мелодия, обраб. Л. Вишкарева.</w:t>
      </w:r>
    </w:p>
    <w:p w:rsidR="00C374AF" w:rsidRDefault="00506334">
      <w:pPr>
        <w:pStyle w:val="a8"/>
        <w:spacing w:line="321" w:lineRule="exact"/>
        <w:ind w:left="1610"/>
      </w:pPr>
      <w:r>
        <w:rPr>
          <w:i/>
        </w:rPr>
        <w:t>Игры.</w:t>
      </w:r>
      <w:r>
        <w:t>«Солнышко</w:t>
      </w:r>
      <w:r>
        <w:rPr>
          <w:spacing w:val="78"/>
          <w:w w:val="150"/>
        </w:rPr>
        <w:t xml:space="preserve"> </w:t>
      </w:r>
      <w:r>
        <w:t>и</w:t>
      </w:r>
      <w:r>
        <w:rPr>
          <w:spacing w:val="79"/>
          <w:w w:val="150"/>
        </w:rPr>
        <w:t xml:space="preserve"> </w:t>
      </w:r>
      <w:r>
        <w:t>дождик»,</w:t>
      </w:r>
      <w:r>
        <w:rPr>
          <w:spacing w:val="78"/>
          <w:w w:val="150"/>
        </w:rPr>
        <w:t xml:space="preserve"> </w:t>
      </w:r>
      <w:r>
        <w:t>муз.</w:t>
      </w:r>
      <w:r>
        <w:rPr>
          <w:spacing w:val="22"/>
        </w:rPr>
        <w:t xml:space="preserve">  </w:t>
      </w:r>
      <w:r>
        <w:t>М.</w:t>
      </w:r>
      <w:r>
        <w:rPr>
          <w:spacing w:val="79"/>
          <w:w w:val="150"/>
        </w:rPr>
        <w:t xml:space="preserve"> </w:t>
      </w:r>
      <w:r>
        <w:t>Раухвергера,</w:t>
      </w:r>
      <w:r>
        <w:rPr>
          <w:spacing w:val="25"/>
        </w:rPr>
        <w:t xml:space="preserve">  </w:t>
      </w:r>
      <w:r>
        <w:t>сл.</w:t>
      </w:r>
      <w:r>
        <w:rPr>
          <w:spacing w:val="78"/>
          <w:w w:val="150"/>
        </w:rPr>
        <w:t xml:space="preserve"> </w:t>
      </w:r>
      <w:r>
        <w:t>А.</w:t>
      </w:r>
      <w:r>
        <w:rPr>
          <w:spacing w:val="79"/>
          <w:w w:val="150"/>
        </w:rPr>
        <w:t xml:space="preserve"> </w:t>
      </w:r>
      <w:r>
        <w:rPr>
          <w:spacing w:val="-2"/>
        </w:rPr>
        <w:t>Барто;</w:t>
      </w:r>
    </w:p>
    <w:p w:rsidR="00C374AF" w:rsidRDefault="00506334">
      <w:pPr>
        <w:pStyle w:val="a8"/>
        <w:ind w:right="412"/>
      </w:pPr>
      <w:r>
        <w:t>«Жмурки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C374AF" w:rsidRDefault="00506334">
      <w:pPr>
        <w:spacing w:before="1" w:line="322" w:lineRule="exact"/>
        <w:ind w:left="1610"/>
        <w:jc w:val="both"/>
        <w:rPr>
          <w:sz w:val="28"/>
        </w:rPr>
      </w:pPr>
      <w:r>
        <w:rPr>
          <w:i/>
          <w:sz w:val="28"/>
        </w:rPr>
        <w:t>Хороводы</w:t>
      </w:r>
      <w:r>
        <w:rPr>
          <w:i/>
          <w:spacing w:val="2"/>
          <w:sz w:val="28"/>
        </w:rPr>
        <w:t xml:space="preserve"> </w:t>
      </w:r>
      <w:r>
        <w:rPr>
          <w:i/>
          <w:sz w:val="28"/>
        </w:rPr>
        <w:t>и</w:t>
      </w:r>
      <w:r>
        <w:rPr>
          <w:i/>
          <w:spacing w:val="4"/>
          <w:sz w:val="28"/>
        </w:rPr>
        <w:t xml:space="preserve"> </w:t>
      </w:r>
      <w:r>
        <w:rPr>
          <w:i/>
          <w:sz w:val="28"/>
        </w:rPr>
        <w:t>пляски.</w:t>
      </w:r>
      <w:r>
        <w:rPr>
          <w:sz w:val="28"/>
        </w:rPr>
        <w:t>«Пляска</w:t>
      </w:r>
      <w:r>
        <w:rPr>
          <w:spacing w:val="3"/>
          <w:sz w:val="28"/>
        </w:rPr>
        <w:t xml:space="preserve"> </w:t>
      </w:r>
      <w:r>
        <w:rPr>
          <w:sz w:val="28"/>
        </w:rPr>
        <w:t>с</w:t>
      </w:r>
      <w:r>
        <w:rPr>
          <w:spacing w:val="3"/>
          <w:sz w:val="28"/>
        </w:rPr>
        <w:t xml:space="preserve"> </w:t>
      </w:r>
      <w:r>
        <w:rPr>
          <w:sz w:val="28"/>
        </w:rPr>
        <w:t>погремушками»,</w:t>
      </w:r>
      <w:r>
        <w:rPr>
          <w:spacing w:val="2"/>
          <w:sz w:val="28"/>
        </w:rPr>
        <w:t xml:space="preserve"> </w:t>
      </w:r>
      <w:r>
        <w:rPr>
          <w:sz w:val="28"/>
        </w:rPr>
        <w:t>муз.</w:t>
      </w:r>
      <w:r>
        <w:rPr>
          <w:spacing w:val="4"/>
          <w:sz w:val="28"/>
        </w:rPr>
        <w:t xml:space="preserve"> </w:t>
      </w:r>
      <w:r>
        <w:rPr>
          <w:sz w:val="28"/>
        </w:rPr>
        <w:t>и</w:t>
      </w:r>
      <w:r>
        <w:rPr>
          <w:spacing w:val="4"/>
          <w:sz w:val="28"/>
        </w:rPr>
        <w:t xml:space="preserve"> </w:t>
      </w:r>
      <w:r>
        <w:rPr>
          <w:sz w:val="28"/>
        </w:rPr>
        <w:t>сл.</w:t>
      </w:r>
      <w:r>
        <w:rPr>
          <w:spacing w:val="3"/>
          <w:sz w:val="28"/>
        </w:rPr>
        <w:t xml:space="preserve"> </w:t>
      </w:r>
      <w:r>
        <w:rPr>
          <w:sz w:val="28"/>
        </w:rPr>
        <w:t>В.</w:t>
      </w:r>
      <w:r>
        <w:rPr>
          <w:spacing w:val="3"/>
          <w:sz w:val="28"/>
        </w:rPr>
        <w:t xml:space="preserve"> </w:t>
      </w:r>
      <w:r>
        <w:rPr>
          <w:spacing w:val="-2"/>
          <w:sz w:val="28"/>
        </w:rPr>
        <w:t>Антоновой;</w:t>
      </w:r>
    </w:p>
    <w:p w:rsidR="00C374AF" w:rsidRDefault="00506334">
      <w:pPr>
        <w:pStyle w:val="a8"/>
        <w:ind w:right="413"/>
      </w:pPr>
      <w:r>
        <w:t>«Пальчики и ручки», рус. нар. мелодия, обраб. М. Раухвергера; танец с листочками</w:t>
      </w:r>
      <w:r>
        <w:rPr>
          <w:spacing w:val="-1"/>
        </w:rPr>
        <w:t xml:space="preserve"> </w:t>
      </w:r>
      <w:r>
        <w:t>под</w:t>
      </w:r>
      <w:r>
        <w:rPr>
          <w:spacing w:val="-1"/>
        </w:rPr>
        <w:t xml:space="preserve"> </w:t>
      </w:r>
      <w:r>
        <w:t>рус.</w:t>
      </w:r>
      <w:r>
        <w:rPr>
          <w:spacing w:val="-2"/>
        </w:rPr>
        <w:t xml:space="preserve"> </w:t>
      </w:r>
      <w:r>
        <w:t>нар.</w:t>
      </w:r>
      <w:r>
        <w:rPr>
          <w:spacing w:val="-2"/>
        </w:rPr>
        <w:t xml:space="preserve"> </w:t>
      </w:r>
      <w:r>
        <w:t>плясовую</w:t>
      </w:r>
      <w:r>
        <w:rPr>
          <w:spacing w:val="-3"/>
        </w:rPr>
        <w:t xml:space="preserve"> </w:t>
      </w:r>
      <w:r>
        <w:t>мелодию;</w:t>
      </w:r>
      <w:r>
        <w:rPr>
          <w:spacing w:val="-1"/>
        </w:rPr>
        <w:t xml:space="preserve"> </w:t>
      </w:r>
      <w:r>
        <w:t>«Пляска</w:t>
      </w:r>
      <w:r>
        <w:rPr>
          <w:spacing w:val="-2"/>
        </w:rPr>
        <w:t xml:space="preserve"> </w:t>
      </w:r>
      <w:r>
        <w:t>с</w:t>
      </w:r>
      <w:r>
        <w:rPr>
          <w:spacing w:val="-2"/>
        </w:rPr>
        <w:t xml:space="preserve"> </w:t>
      </w:r>
      <w:r>
        <w:t>листочками»,</w:t>
      </w:r>
      <w:r>
        <w:rPr>
          <w:spacing w:val="-2"/>
        </w:rPr>
        <w:t xml:space="preserve"> </w:t>
      </w:r>
      <w:r>
        <w:t>муз. Н. Китаевой, сл. А. Ануфриевой; «Танец около елки», муз. Р. Равина, сл. П. Границыной; танец</w:t>
      </w:r>
      <w:r>
        <w:rPr>
          <w:spacing w:val="-2"/>
        </w:rPr>
        <w:t xml:space="preserve"> </w:t>
      </w:r>
      <w:r>
        <w:t>с платочками под</w:t>
      </w:r>
      <w:r>
        <w:rPr>
          <w:spacing w:val="-2"/>
        </w:rPr>
        <w:t xml:space="preserve"> </w:t>
      </w:r>
      <w:r>
        <w:t>рус. нар.</w:t>
      </w:r>
      <w:r>
        <w:rPr>
          <w:spacing w:val="-1"/>
        </w:rPr>
        <w:t xml:space="preserve"> </w:t>
      </w:r>
      <w:r>
        <w:t>мелодию; «Помирились»,</w:t>
      </w:r>
      <w:r>
        <w:rPr>
          <w:spacing w:val="-1"/>
        </w:rPr>
        <w:t xml:space="preserve"> </w:t>
      </w:r>
      <w:r>
        <w:t>муз. Т. Вилькорейской.</w:t>
      </w:r>
    </w:p>
    <w:p w:rsidR="00C374AF" w:rsidRDefault="00506334">
      <w:pPr>
        <w:pStyle w:val="a8"/>
        <w:ind w:right="409" w:firstLine="707"/>
      </w:pPr>
      <w:r>
        <w:rPr>
          <w:i/>
        </w:rPr>
        <w:t>Характерные танцы.</w:t>
      </w:r>
      <w:r>
        <w:t>«Танец снежинок», муз. Бекмана; «Фонарики», муз. Р. Рустамова; «Танец зайчиков», рус. нар. мелодия; «Вышли куклы танцевать», муз. В. Витлина.</w:t>
      </w:r>
    </w:p>
    <w:p w:rsidR="00C374AF" w:rsidRDefault="00506334">
      <w:pPr>
        <w:pStyle w:val="a8"/>
        <w:ind w:right="407" w:firstLine="707"/>
      </w:pPr>
      <w:r>
        <w:rPr>
          <w:i/>
        </w:rPr>
        <w:t>Развитие танцевально-игрового творчества.</w:t>
      </w:r>
      <w:r>
        <w:t>«Пляска», муз. Р. Рустамова; «Зайцы», муз. Е. Тиличеевой; «Веселые ножки», рус. нар. мелодия, обраб. B.</w:t>
      </w:r>
      <w:r>
        <w:rPr>
          <w:spacing w:val="-1"/>
        </w:rPr>
        <w:t xml:space="preserve"> </w:t>
      </w:r>
      <w:r>
        <w:t>Агафонникова; «Волшебные платочки», рус. нар.</w:t>
      </w:r>
      <w:r>
        <w:rPr>
          <w:spacing w:val="40"/>
        </w:rPr>
        <w:t xml:space="preserve"> </w:t>
      </w:r>
      <w:r>
        <w:t>мелодия, обраб. Р. Рустамова.</w:t>
      </w:r>
    </w:p>
    <w:p w:rsidR="00C374AF" w:rsidRDefault="00506334">
      <w:pPr>
        <w:spacing w:before="1" w:line="322" w:lineRule="exact"/>
        <w:ind w:left="1610"/>
        <w:jc w:val="both"/>
        <w:rPr>
          <w:i/>
          <w:sz w:val="28"/>
        </w:rPr>
      </w:pPr>
      <w:r>
        <w:rPr>
          <w:i/>
          <w:spacing w:val="-2"/>
          <w:sz w:val="28"/>
        </w:rPr>
        <w:t>Музыкально-дидактические</w:t>
      </w:r>
      <w:r>
        <w:rPr>
          <w:i/>
          <w:spacing w:val="29"/>
          <w:sz w:val="28"/>
        </w:rPr>
        <w:t xml:space="preserve"> </w:t>
      </w:r>
      <w:r>
        <w:rPr>
          <w:i/>
          <w:spacing w:val="-4"/>
          <w:sz w:val="28"/>
        </w:rPr>
        <w:t>игры</w:t>
      </w:r>
    </w:p>
    <w:p w:rsidR="00C374AF" w:rsidRDefault="00506334">
      <w:pPr>
        <w:ind w:left="902" w:right="408" w:firstLine="707"/>
        <w:jc w:val="both"/>
        <w:rPr>
          <w:sz w:val="28"/>
        </w:rPr>
      </w:pPr>
      <w:r>
        <w:rPr>
          <w:i/>
          <w:sz w:val="28"/>
        </w:rPr>
        <w:t>Развитие звуковысотного слуха.</w:t>
      </w:r>
      <w:r>
        <w:rPr>
          <w:sz w:val="28"/>
        </w:rPr>
        <w:t>«Птицы и птенчики», «Веселые матрешки», «Три медведя».</w:t>
      </w:r>
    </w:p>
    <w:p w:rsidR="00C374AF" w:rsidRDefault="00506334">
      <w:pPr>
        <w:pStyle w:val="a8"/>
        <w:ind w:right="406" w:firstLine="707"/>
      </w:pPr>
      <w:r>
        <w:rPr>
          <w:i/>
        </w:rPr>
        <w:t>Развитие ритмического слуха.</w:t>
      </w:r>
      <w:r>
        <w:t>«Кто как идет?», «Веселые дудочки». Развитие тембрового и динамического слуха. «Громко - тихо», «Узнай свой инструмент»; «Колокольчики».</w:t>
      </w:r>
    </w:p>
    <w:p w:rsidR="00C374AF" w:rsidRDefault="00C374AF">
      <w:pPr>
        <w:sectPr w:rsidR="00C374AF">
          <w:pgSz w:w="11910" w:h="16840"/>
          <w:pgMar w:top="1140" w:right="440" w:bottom="280" w:left="800" w:header="749" w:footer="0" w:gutter="0"/>
          <w:cols w:space="720"/>
        </w:sectPr>
      </w:pPr>
    </w:p>
    <w:p w:rsidR="00C374AF" w:rsidRDefault="00506334">
      <w:pPr>
        <w:spacing w:before="91"/>
        <w:ind w:left="902" w:firstLine="707"/>
        <w:rPr>
          <w:sz w:val="28"/>
        </w:rPr>
      </w:pPr>
      <w:r>
        <w:rPr>
          <w:i/>
          <w:sz w:val="28"/>
        </w:rPr>
        <w:lastRenderedPageBreak/>
        <w:t>Определение жанра и развитие памяти.</w:t>
      </w:r>
      <w:r>
        <w:rPr>
          <w:sz w:val="28"/>
        </w:rPr>
        <w:t>«Что делает кукла?», «Узнай и спой песню по картинке».</w:t>
      </w:r>
    </w:p>
    <w:p w:rsidR="00C374AF" w:rsidRDefault="00506334">
      <w:pPr>
        <w:tabs>
          <w:tab w:val="left" w:pos="3624"/>
          <w:tab w:val="left" w:pos="4135"/>
          <w:tab w:val="left" w:pos="5361"/>
          <w:tab w:val="left" w:pos="6593"/>
          <w:tab w:val="left" w:pos="8404"/>
        </w:tabs>
        <w:spacing w:line="321" w:lineRule="exact"/>
        <w:ind w:left="1610"/>
        <w:rPr>
          <w:i/>
          <w:sz w:val="28"/>
        </w:rPr>
      </w:pPr>
      <w:r>
        <w:rPr>
          <w:i/>
          <w:spacing w:val="-2"/>
          <w:sz w:val="28"/>
        </w:rPr>
        <w:t>Подыгрывание</w:t>
      </w:r>
      <w:r>
        <w:rPr>
          <w:i/>
          <w:sz w:val="28"/>
        </w:rPr>
        <w:tab/>
      </w:r>
      <w:r>
        <w:rPr>
          <w:i/>
          <w:spacing w:val="-5"/>
          <w:sz w:val="28"/>
        </w:rPr>
        <w:t>на</w:t>
      </w:r>
      <w:r>
        <w:rPr>
          <w:i/>
          <w:sz w:val="28"/>
        </w:rPr>
        <w:tab/>
      </w:r>
      <w:r>
        <w:rPr>
          <w:i/>
          <w:spacing w:val="-2"/>
          <w:sz w:val="28"/>
        </w:rPr>
        <w:t>детских</w:t>
      </w:r>
      <w:r>
        <w:rPr>
          <w:i/>
          <w:sz w:val="28"/>
        </w:rPr>
        <w:tab/>
      </w:r>
      <w:r>
        <w:rPr>
          <w:i/>
          <w:spacing w:val="-2"/>
          <w:sz w:val="28"/>
        </w:rPr>
        <w:t>ударных</w:t>
      </w:r>
      <w:r>
        <w:rPr>
          <w:i/>
          <w:sz w:val="28"/>
        </w:rPr>
        <w:tab/>
      </w:r>
      <w:r>
        <w:rPr>
          <w:i/>
          <w:spacing w:val="-2"/>
          <w:sz w:val="28"/>
        </w:rPr>
        <w:t>музыкальных</w:t>
      </w:r>
      <w:r>
        <w:rPr>
          <w:i/>
          <w:sz w:val="28"/>
        </w:rPr>
        <w:tab/>
      </w:r>
      <w:r>
        <w:rPr>
          <w:i/>
          <w:spacing w:val="-2"/>
          <w:sz w:val="28"/>
        </w:rPr>
        <w:t>инструментах.</w:t>
      </w:r>
    </w:p>
    <w:p w:rsidR="00C374AF" w:rsidRDefault="00506334">
      <w:pPr>
        <w:pStyle w:val="a8"/>
        <w:spacing w:line="322" w:lineRule="exact"/>
        <w:jc w:val="left"/>
      </w:pPr>
      <w:r>
        <w:t>Народные</w:t>
      </w:r>
      <w:r>
        <w:rPr>
          <w:spacing w:val="-5"/>
        </w:rPr>
        <w:t xml:space="preserve"> </w:t>
      </w:r>
      <w:r>
        <w:rPr>
          <w:spacing w:val="-2"/>
        </w:rPr>
        <w:t>мелодии.</w:t>
      </w:r>
    </w:p>
    <w:p w:rsidR="00C374AF" w:rsidRDefault="00506334">
      <w:pPr>
        <w:pStyle w:val="3"/>
        <w:numPr>
          <w:ilvl w:val="3"/>
          <w:numId w:val="1"/>
        </w:numPr>
        <w:tabs>
          <w:tab w:val="left" w:pos="2520"/>
        </w:tabs>
        <w:spacing w:line="240" w:lineRule="auto"/>
        <w:ind w:left="2520" w:hanging="910"/>
        <w:rPr>
          <w:b w:val="0"/>
          <w:u w:val="none"/>
        </w:rPr>
      </w:pPr>
      <w:r>
        <w:rPr>
          <w:u w:val="none"/>
        </w:rPr>
        <w:t>От</w:t>
      </w:r>
      <w:r>
        <w:rPr>
          <w:spacing w:val="-1"/>
          <w:u w:val="none"/>
        </w:rPr>
        <w:t xml:space="preserve"> </w:t>
      </w:r>
      <w:r>
        <w:rPr>
          <w:u w:val="none"/>
        </w:rPr>
        <w:t>4</w:t>
      </w:r>
      <w:r>
        <w:rPr>
          <w:spacing w:val="-2"/>
          <w:u w:val="none"/>
        </w:rPr>
        <w:t xml:space="preserve"> </w:t>
      </w:r>
      <w:r>
        <w:rPr>
          <w:u w:val="none"/>
        </w:rPr>
        <w:t>лет</w:t>
      </w:r>
      <w:r>
        <w:rPr>
          <w:spacing w:val="-1"/>
          <w:u w:val="none"/>
        </w:rPr>
        <w:t xml:space="preserve"> </w:t>
      </w:r>
      <w:r>
        <w:rPr>
          <w:u w:val="none"/>
        </w:rPr>
        <w:t>до</w:t>
      </w:r>
      <w:r>
        <w:rPr>
          <w:spacing w:val="-4"/>
          <w:u w:val="none"/>
        </w:rPr>
        <w:t xml:space="preserve"> </w:t>
      </w:r>
      <w:r>
        <w:rPr>
          <w:u w:val="none"/>
        </w:rPr>
        <w:t>5</w:t>
      </w:r>
      <w:r>
        <w:rPr>
          <w:spacing w:val="-2"/>
          <w:u w:val="none"/>
        </w:rPr>
        <w:t xml:space="preserve"> </w:t>
      </w:r>
      <w:r>
        <w:rPr>
          <w:spacing w:val="-5"/>
          <w:u w:val="none"/>
        </w:rPr>
        <w:t>лет</w:t>
      </w:r>
    </w:p>
    <w:p w:rsidR="00C374AF" w:rsidRDefault="00506334">
      <w:pPr>
        <w:pStyle w:val="a8"/>
        <w:spacing w:before="2"/>
        <w:ind w:right="405" w:firstLine="707"/>
      </w:pPr>
      <w:r>
        <w:rPr>
          <w:i/>
        </w:rPr>
        <w:t>Слушание.</w:t>
      </w:r>
      <w:r>
        <w:t>«Ах</w:t>
      </w:r>
      <w:r>
        <w:rPr>
          <w:spacing w:val="80"/>
        </w:rPr>
        <w:t xml:space="preserve"> </w:t>
      </w:r>
      <w:r>
        <w:t>ты,</w:t>
      </w:r>
      <w:r>
        <w:rPr>
          <w:spacing w:val="80"/>
        </w:rPr>
        <w:t xml:space="preserve"> </w:t>
      </w:r>
      <w:r>
        <w:t>береза»,</w:t>
      </w:r>
      <w:r>
        <w:rPr>
          <w:spacing w:val="80"/>
        </w:rPr>
        <w:t xml:space="preserve"> </w:t>
      </w:r>
      <w:r>
        <w:t>рус.</w:t>
      </w:r>
      <w:r>
        <w:rPr>
          <w:spacing w:val="80"/>
        </w:rPr>
        <w:t xml:space="preserve"> </w:t>
      </w:r>
      <w:r>
        <w:t>нар.</w:t>
      </w:r>
      <w:r>
        <w:rPr>
          <w:spacing w:val="80"/>
        </w:rPr>
        <w:t xml:space="preserve"> </w:t>
      </w:r>
      <w:r>
        <w:t>песня;</w:t>
      </w:r>
      <w:r>
        <w:rPr>
          <w:spacing w:val="80"/>
        </w:rPr>
        <w:t xml:space="preserve"> </w:t>
      </w:r>
      <w:r>
        <w:t>«Осенняя</w:t>
      </w:r>
      <w:r>
        <w:rPr>
          <w:spacing w:val="80"/>
        </w:rPr>
        <w:t xml:space="preserve"> </w:t>
      </w:r>
      <w:r>
        <w:t>песенка», муз.</w:t>
      </w:r>
      <w:r>
        <w:rPr>
          <w:spacing w:val="-2"/>
        </w:rPr>
        <w:t xml:space="preserve"> </w:t>
      </w:r>
      <w:r>
        <w:t>Д.</w:t>
      </w:r>
      <w:r>
        <w:rPr>
          <w:spacing w:val="-3"/>
        </w:rPr>
        <w:t xml:space="preserve"> </w:t>
      </w:r>
      <w:r>
        <w:t>Васильева-Буглая,</w:t>
      </w:r>
      <w:r>
        <w:rPr>
          <w:spacing w:val="68"/>
        </w:rPr>
        <w:t xml:space="preserve">  </w:t>
      </w:r>
      <w:r>
        <w:t>сл.</w:t>
      </w:r>
      <w:r>
        <w:rPr>
          <w:spacing w:val="69"/>
        </w:rPr>
        <w:t xml:space="preserve">  </w:t>
      </w:r>
      <w:r>
        <w:t>А.</w:t>
      </w:r>
      <w:r>
        <w:rPr>
          <w:spacing w:val="68"/>
        </w:rPr>
        <w:t xml:space="preserve">  </w:t>
      </w:r>
      <w:r>
        <w:t>Плещеева;</w:t>
      </w:r>
      <w:r>
        <w:rPr>
          <w:spacing w:val="68"/>
        </w:rPr>
        <w:t xml:space="preserve">  </w:t>
      </w:r>
      <w:r>
        <w:t>«Музыкальный</w:t>
      </w:r>
      <w:r>
        <w:rPr>
          <w:spacing w:val="68"/>
        </w:rPr>
        <w:t xml:space="preserve">  </w:t>
      </w:r>
      <w:r>
        <w:rPr>
          <w:spacing w:val="-2"/>
        </w:rPr>
        <w:t>ящик»(из</w:t>
      </w:r>
    </w:p>
    <w:p w:rsidR="00C374AF" w:rsidRDefault="00506334">
      <w:pPr>
        <w:pStyle w:val="a8"/>
        <w:spacing w:line="321" w:lineRule="exact"/>
      </w:pPr>
      <w:r>
        <w:t>«Альбома</w:t>
      </w:r>
      <w:r>
        <w:rPr>
          <w:spacing w:val="6"/>
        </w:rPr>
        <w:t xml:space="preserve"> </w:t>
      </w:r>
      <w:r>
        <w:t>пьес</w:t>
      </w:r>
      <w:r>
        <w:rPr>
          <w:spacing w:val="6"/>
        </w:rPr>
        <w:t xml:space="preserve"> </w:t>
      </w:r>
      <w:r>
        <w:t>для</w:t>
      </w:r>
      <w:r>
        <w:rPr>
          <w:spacing w:val="9"/>
        </w:rPr>
        <w:t xml:space="preserve"> </w:t>
      </w:r>
      <w:r>
        <w:t>детей»Г.</w:t>
      </w:r>
      <w:r>
        <w:rPr>
          <w:spacing w:val="8"/>
        </w:rPr>
        <w:t xml:space="preserve"> </w:t>
      </w:r>
      <w:r>
        <w:t>Свиридова);</w:t>
      </w:r>
      <w:r>
        <w:rPr>
          <w:spacing w:val="9"/>
        </w:rPr>
        <w:t xml:space="preserve"> </w:t>
      </w:r>
      <w:r>
        <w:t>«Вальс</w:t>
      </w:r>
      <w:r>
        <w:rPr>
          <w:spacing w:val="9"/>
        </w:rPr>
        <w:t xml:space="preserve"> </w:t>
      </w:r>
      <w:r>
        <w:t>снежных</w:t>
      </w:r>
      <w:r>
        <w:rPr>
          <w:spacing w:val="7"/>
        </w:rPr>
        <w:t xml:space="preserve"> </w:t>
      </w:r>
      <w:r>
        <w:t>хлопьев»из</w:t>
      </w:r>
      <w:r>
        <w:rPr>
          <w:spacing w:val="9"/>
        </w:rPr>
        <w:t xml:space="preserve"> </w:t>
      </w:r>
      <w:r>
        <w:rPr>
          <w:spacing w:val="-2"/>
        </w:rPr>
        <w:t>балета</w:t>
      </w:r>
    </w:p>
    <w:p w:rsidR="00C374AF" w:rsidRDefault="00506334">
      <w:pPr>
        <w:pStyle w:val="a8"/>
        <w:ind w:right="414"/>
      </w:pPr>
      <w:r>
        <w:t>«Щелкунчик»,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C374AF" w:rsidRDefault="00506334">
      <w:pPr>
        <w:spacing w:before="1"/>
        <w:ind w:left="1610"/>
        <w:rPr>
          <w:i/>
          <w:sz w:val="28"/>
        </w:rPr>
      </w:pPr>
      <w:r>
        <w:rPr>
          <w:i/>
          <w:spacing w:val="-2"/>
          <w:sz w:val="28"/>
        </w:rPr>
        <w:t>Пение</w:t>
      </w:r>
    </w:p>
    <w:p w:rsidR="00C374AF" w:rsidRDefault="00506334">
      <w:pPr>
        <w:pStyle w:val="a8"/>
        <w:spacing w:before="1"/>
        <w:ind w:right="404" w:firstLine="707"/>
      </w:pPr>
      <w:r>
        <w:t>Упражнения на развитие слуха и голоса. «Путаница»- песня-шутка;</w:t>
      </w:r>
      <w:r>
        <w:rPr>
          <w:spacing w:val="40"/>
        </w:rPr>
        <w:t xml:space="preserve"> </w:t>
      </w:r>
      <w:r>
        <w:t>муз. Е. Тиличеевой, сл. К. Чуковского, «Кукушечка», рус. нар. песня, обраб. И.</w:t>
      </w:r>
      <w:r>
        <w:rPr>
          <w:spacing w:val="35"/>
        </w:rPr>
        <w:t xml:space="preserve"> </w:t>
      </w:r>
      <w:r>
        <w:t>Арсеева;</w:t>
      </w:r>
      <w:r>
        <w:rPr>
          <w:spacing w:val="39"/>
        </w:rPr>
        <w:t xml:space="preserve"> </w:t>
      </w:r>
      <w:r>
        <w:t>«Паучок»и</w:t>
      </w:r>
      <w:r>
        <w:rPr>
          <w:spacing w:val="38"/>
        </w:rPr>
        <w:t xml:space="preserve"> </w:t>
      </w:r>
      <w:r>
        <w:t>«Кисонька-мурысонька»,</w:t>
      </w:r>
      <w:r>
        <w:rPr>
          <w:spacing w:val="37"/>
        </w:rPr>
        <w:t xml:space="preserve"> </w:t>
      </w:r>
      <w:r>
        <w:t>рус.</w:t>
      </w:r>
      <w:r>
        <w:rPr>
          <w:spacing w:val="37"/>
        </w:rPr>
        <w:t xml:space="preserve"> </w:t>
      </w:r>
      <w:r>
        <w:t>нар.</w:t>
      </w:r>
      <w:r>
        <w:rPr>
          <w:spacing w:val="35"/>
        </w:rPr>
        <w:t xml:space="preserve"> </w:t>
      </w:r>
      <w:r>
        <w:t>песни;</w:t>
      </w:r>
      <w:r>
        <w:rPr>
          <w:spacing w:val="39"/>
        </w:rPr>
        <w:t xml:space="preserve"> </w:t>
      </w:r>
      <w:r>
        <w:rPr>
          <w:spacing w:val="-2"/>
        </w:rPr>
        <w:t>заклички:</w:t>
      </w:r>
    </w:p>
    <w:p w:rsidR="00C374AF" w:rsidRDefault="00506334">
      <w:pPr>
        <w:pStyle w:val="a8"/>
        <w:spacing w:line="321" w:lineRule="exact"/>
      </w:pPr>
      <w:r>
        <w:t>«Ой,</w:t>
      </w:r>
      <w:r>
        <w:rPr>
          <w:spacing w:val="-9"/>
        </w:rPr>
        <w:t xml:space="preserve"> </w:t>
      </w:r>
      <w:r>
        <w:t>кулики!</w:t>
      </w:r>
      <w:r>
        <w:rPr>
          <w:spacing w:val="-6"/>
        </w:rPr>
        <w:t xml:space="preserve"> </w:t>
      </w:r>
      <w:r>
        <w:t>Весна</w:t>
      </w:r>
      <w:r>
        <w:rPr>
          <w:spacing w:val="-9"/>
        </w:rPr>
        <w:t xml:space="preserve"> </w:t>
      </w:r>
      <w:r>
        <w:t>поет!»и</w:t>
      </w:r>
      <w:r>
        <w:rPr>
          <w:spacing w:val="-6"/>
        </w:rPr>
        <w:t xml:space="preserve"> </w:t>
      </w:r>
      <w:r>
        <w:t>«Жаворонушки,</w:t>
      </w:r>
      <w:r>
        <w:rPr>
          <w:spacing w:val="-6"/>
        </w:rPr>
        <w:t xml:space="preserve"> </w:t>
      </w:r>
      <w:r>
        <w:rPr>
          <w:spacing w:val="-2"/>
        </w:rPr>
        <w:t>прилетите!».</w:t>
      </w:r>
    </w:p>
    <w:p w:rsidR="00C374AF" w:rsidRDefault="00506334">
      <w:pPr>
        <w:pStyle w:val="a8"/>
        <w:ind w:right="405" w:firstLine="707"/>
      </w:pPr>
      <w:r>
        <w:rPr>
          <w:i/>
        </w:rPr>
        <w:t>Песни.</w:t>
      </w:r>
      <w:r>
        <w:t>«Осень», муз. И. Кишко, сл. Т. Волгиной; «Санки», муз. М. Красева, сл. О. Высотской; «Зима прошла», муз. Н. Метлова, сл. М. Клоковой;</w:t>
      </w:r>
      <w:r>
        <w:rPr>
          <w:spacing w:val="50"/>
        </w:rPr>
        <w:t xml:space="preserve">  </w:t>
      </w:r>
      <w:r>
        <w:t>«Подарок</w:t>
      </w:r>
      <w:r>
        <w:rPr>
          <w:spacing w:val="49"/>
        </w:rPr>
        <w:t xml:space="preserve">  </w:t>
      </w:r>
      <w:r>
        <w:t>маме»,</w:t>
      </w:r>
      <w:r>
        <w:rPr>
          <w:spacing w:val="50"/>
        </w:rPr>
        <w:t xml:space="preserve">  </w:t>
      </w:r>
      <w:r>
        <w:t>муз.</w:t>
      </w:r>
      <w:r>
        <w:rPr>
          <w:spacing w:val="51"/>
        </w:rPr>
        <w:t xml:space="preserve">  </w:t>
      </w:r>
      <w:r>
        <w:t>А.</w:t>
      </w:r>
      <w:r>
        <w:rPr>
          <w:spacing w:val="50"/>
        </w:rPr>
        <w:t xml:space="preserve">  </w:t>
      </w:r>
      <w:r>
        <w:t>Филиппенко,</w:t>
      </w:r>
      <w:r>
        <w:rPr>
          <w:spacing w:val="48"/>
        </w:rPr>
        <w:t xml:space="preserve">  </w:t>
      </w:r>
      <w:r>
        <w:t>сл.</w:t>
      </w:r>
      <w:r>
        <w:rPr>
          <w:spacing w:val="49"/>
        </w:rPr>
        <w:t xml:space="preserve">  </w:t>
      </w:r>
      <w:r>
        <w:t>Т.</w:t>
      </w:r>
      <w:r>
        <w:rPr>
          <w:spacing w:val="53"/>
        </w:rPr>
        <w:t xml:space="preserve">  </w:t>
      </w:r>
      <w:r>
        <w:rPr>
          <w:spacing w:val="-2"/>
        </w:rPr>
        <w:t>Волгиной;</w:t>
      </w:r>
    </w:p>
    <w:p w:rsidR="00C374AF" w:rsidRDefault="00506334">
      <w:pPr>
        <w:pStyle w:val="a8"/>
        <w:spacing w:before="1"/>
        <w:ind w:right="414"/>
      </w:pPr>
      <w:r>
        <w:t>«Воробей», муз. В. Герчик, сл. А. Чельцова; «Дождик», муз. М. Красева, сл. Н. Френкель.</w:t>
      </w:r>
    </w:p>
    <w:p w:rsidR="00C374AF" w:rsidRDefault="00506334">
      <w:pPr>
        <w:spacing w:line="321" w:lineRule="exact"/>
        <w:ind w:left="1610"/>
        <w:jc w:val="both"/>
        <w:rPr>
          <w:i/>
          <w:sz w:val="28"/>
        </w:rPr>
      </w:pPr>
      <w:r>
        <w:rPr>
          <w:i/>
          <w:sz w:val="28"/>
        </w:rPr>
        <w:t>Музыкально-ритмические</w:t>
      </w:r>
      <w:r>
        <w:rPr>
          <w:i/>
          <w:spacing w:val="-17"/>
          <w:sz w:val="28"/>
        </w:rPr>
        <w:t xml:space="preserve"> </w:t>
      </w:r>
      <w:r>
        <w:rPr>
          <w:i/>
          <w:spacing w:val="-2"/>
          <w:sz w:val="28"/>
        </w:rPr>
        <w:t>движения</w:t>
      </w:r>
    </w:p>
    <w:p w:rsidR="00C374AF" w:rsidRDefault="00506334">
      <w:pPr>
        <w:ind w:left="1610"/>
        <w:jc w:val="both"/>
        <w:rPr>
          <w:sz w:val="28"/>
        </w:rPr>
      </w:pPr>
      <w:r>
        <w:rPr>
          <w:i/>
          <w:sz w:val="28"/>
        </w:rPr>
        <w:t>Игровые</w:t>
      </w:r>
      <w:r>
        <w:rPr>
          <w:i/>
          <w:spacing w:val="43"/>
          <w:sz w:val="28"/>
        </w:rPr>
        <w:t xml:space="preserve"> </w:t>
      </w:r>
      <w:r>
        <w:rPr>
          <w:i/>
          <w:sz w:val="28"/>
        </w:rPr>
        <w:t>упражнения.</w:t>
      </w:r>
      <w:r>
        <w:rPr>
          <w:sz w:val="28"/>
        </w:rPr>
        <w:t>«Пружинки»под</w:t>
      </w:r>
      <w:r>
        <w:rPr>
          <w:spacing w:val="42"/>
          <w:sz w:val="28"/>
        </w:rPr>
        <w:t xml:space="preserve"> </w:t>
      </w:r>
      <w:r>
        <w:rPr>
          <w:sz w:val="28"/>
        </w:rPr>
        <w:t>рус.</w:t>
      </w:r>
      <w:r>
        <w:rPr>
          <w:spacing w:val="43"/>
          <w:sz w:val="28"/>
        </w:rPr>
        <w:t xml:space="preserve"> </w:t>
      </w:r>
      <w:r>
        <w:rPr>
          <w:sz w:val="28"/>
        </w:rPr>
        <w:t>нар.</w:t>
      </w:r>
      <w:r>
        <w:rPr>
          <w:spacing w:val="43"/>
          <w:sz w:val="28"/>
        </w:rPr>
        <w:t xml:space="preserve"> </w:t>
      </w:r>
      <w:r>
        <w:rPr>
          <w:sz w:val="28"/>
        </w:rPr>
        <w:t>мелодию;</w:t>
      </w:r>
      <w:r>
        <w:rPr>
          <w:spacing w:val="43"/>
          <w:sz w:val="28"/>
        </w:rPr>
        <w:t xml:space="preserve"> </w:t>
      </w:r>
      <w:r>
        <w:rPr>
          <w:sz w:val="28"/>
        </w:rPr>
        <w:t>ходьба</w:t>
      </w:r>
      <w:r>
        <w:rPr>
          <w:spacing w:val="42"/>
          <w:sz w:val="28"/>
        </w:rPr>
        <w:t xml:space="preserve"> </w:t>
      </w:r>
      <w:r>
        <w:rPr>
          <w:spacing w:val="-5"/>
          <w:sz w:val="28"/>
        </w:rPr>
        <w:t>под</w:t>
      </w:r>
    </w:p>
    <w:p w:rsidR="00C374AF" w:rsidRDefault="00506334">
      <w:pPr>
        <w:pStyle w:val="a8"/>
        <w:ind w:right="405"/>
        <w:rPr>
          <w:i/>
        </w:rPr>
      </w:pPr>
      <w:r>
        <w:t>«Марш»,</w:t>
      </w:r>
      <w:r>
        <w:rPr>
          <w:spacing w:val="80"/>
        </w:rPr>
        <w:t xml:space="preserve"> </w:t>
      </w:r>
      <w:r>
        <w:t>муз.</w:t>
      </w:r>
      <w:r>
        <w:rPr>
          <w:spacing w:val="80"/>
        </w:rPr>
        <w:t xml:space="preserve"> </w:t>
      </w:r>
      <w:r>
        <w:t>И.</w:t>
      </w:r>
      <w:r>
        <w:rPr>
          <w:spacing w:val="80"/>
        </w:rPr>
        <w:t xml:space="preserve"> </w:t>
      </w:r>
      <w:r>
        <w:t>Беркович;</w:t>
      </w:r>
      <w:r>
        <w:rPr>
          <w:spacing w:val="80"/>
        </w:rPr>
        <w:t xml:space="preserve"> </w:t>
      </w:r>
      <w:r>
        <w:t>«Веселые</w:t>
      </w:r>
      <w:r>
        <w:rPr>
          <w:spacing w:val="80"/>
        </w:rPr>
        <w:t xml:space="preserve"> </w:t>
      </w:r>
      <w:r>
        <w:t>мячики»(подпрыгивание</w:t>
      </w:r>
      <w:r>
        <w:rPr>
          <w:spacing w:val="80"/>
        </w:rPr>
        <w:t xml:space="preserve"> </w:t>
      </w:r>
      <w:r>
        <w:t>и</w:t>
      </w:r>
      <w:r>
        <w:rPr>
          <w:spacing w:val="80"/>
        </w:rPr>
        <w:t xml:space="preserve"> </w:t>
      </w:r>
      <w:r>
        <w:t>бег), муз.</w:t>
      </w:r>
      <w:r>
        <w:rPr>
          <w:spacing w:val="-1"/>
        </w:rPr>
        <w:t xml:space="preserve"> </w:t>
      </w:r>
      <w:r>
        <w:t>М.</w:t>
      </w:r>
      <w:r>
        <w:rPr>
          <w:spacing w:val="-3"/>
        </w:rPr>
        <w:t xml:space="preserve"> </w:t>
      </w:r>
      <w:r>
        <w:t>Сатулиной; лиса и зайцы под муз. А. Майкапара «В садике»; ходит медведь под муз. «Этюд»К. Черни; «Полька», муз. М. Глинки; «Всадники», муз.</w:t>
      </w:r>
      <w:r>
        <w:rPr>
          <w:spacing w:val="-2"/>
        </w:rPr>
        <w:t xml:space="preserve"> </w:t>
      </w:r>
      <w:r>
        <w:t>В.</w:t>
      </w:r>
      <w:r>
        <w:rPr>
          <w:spacing w:val="-3"/>
        </w:rPr>
        <w:t xml:space="preserve"> </w:t>
      </w:r>
      <w:r>
        <w:t>Витлина;</w:t>
      </w:r>
      <w:r>
        <w:rPr>
          <w:spacing w:val="40"/>
        </w:rPr>
        <w:t xml:space="preserve"> </w:t>
      </w:r>
      <w:r>
        <w:t>потопаем,</w:t>
      </w:r>
      <w:r>
        <w:rPr>
          <w:spacing w:val="40"/>
        </w:rPr>
        <w:t xml:space="preserve"> </w:t>
      </w:r>
      <w:r>
        <w:t>покружимся</w:t>
      </w:r>
      <w:r>
        <w:rPr>
          <w:spacing w:val="40"/>
        </w:rPr>
        <w:t xml:space="preserve"> </w:t>
      </w:r>
      <w:r>
        <w:t>под</w:t>
      </w:r>
      <w:r>
        <w:rPr>
          <w:spacing w:val="40"/>
        </w:rPr>
        <w:t xml:space="preserve"> </w:t>
      </w:r>
      <w:r>
        <w:t>рус.</w:t>
      </w:r>
      <w:r>
        <w:rPr>
          <w:spacing w:val="40"/>
        </w:rPr>
        <w:t xml:space="preserve"> </w:t>
      </w:r>
      <w:r>
        <w:t>нар.</w:t>
      </w:r>
      <w:r>
        <w:rPr>
          <w:spacing w:val="40"/>
        </w:rPr>
        <w:t xml:space="preserve"> </w:t>
      </w:r>
      <w:r>
        <w:t>мелодии;</w:t>
      </w:r>
      <w:r>
        <w:rPr>
          <w:spacing w:val="40"/>
        </w:rPr>
        <w:t xml:space="preserve"> </w:t>
      </w:r>
      <w:r>
        <w:t>«Петух», муз.</w:t>
      </w:r>
      <w:r>
        <w:rPr>
          <w:spacing w:val="-2"/>
        </w:rPr>
        <w:t xml:space="preserve"> </w:t>
      </w:r>
      <w:r>
        <w:t>Т.</w:t>
      </w:r>
      <w:r>
        <w:rPr>
          <w:spacing w:val="-3"/>
        </w:rPr>
        <w:t xml:space="preserve"> </w:t>
      </w:r>
      <w:r>
        <w:t>Ломовой; «Кукла», муз. М. Старокадомского; «Упражнения с цветами»под муз. «Вальса»</w:t>
      </w:r>
      <w:r>
        <w:rPr>
          <w:i/>
        </w:rPr>
        <w:t>А. Жилина.</w:t>
      </w:r>
    </w:p>
    <w:p w:rsidR="00C374AF" w:rsidRDefault="00506334">
      <w:pPr>
        <w:pStyle w:val="a8"/>
        <w:ind w:right="410" w:firstLine="707"/>
      </w:pPr>
      <w:r>
        <w:rPr>
          <w:i/>
        </w:rPr>
        <w:t>Этюды-драматизации.</w:t>
      </w:r>
      <w:r>
        <w:t>«Барабанщик», муз. М. Красева; «Танец</w:t>
      </w:r>
      <w:r>
        <w:rPr>
          <w:spacing w:val="40"/>
        </w:rPr>
        <w:t xml:space="preserve"> </w:t>
      </w:r>
      <w:r>
        <w:t>осенних</w:t>
      </w:r>
      <w:r>
        <w:rPr>
          <w:spacing w:val="53"/>
          <w:w w:val="150"/>
        </w:rPr>
        <w:t xml:space="preserve">  </w:t>
      </w:r>
      <w:r>
        <w:t>листочков»,</w:t>
      </w:r>
      <w:r>
        <w:rPr>
          <w:spacing w:val="52"/>
          <w:w w:val="150"/>
        </w:rPr>
        <w:t xml:space="preserve">  </w:t>
      </w:r>
      <w:r>
        <w:t>муз.</w:t>
      </w:r>
      <w:r>
        <w:rPr>
          <w:spacing w:val="53"/>
          <w:w w:val="150"/>
        </w:rPr>
        <w:t xml:space="preserve">  </w:t>
      </w:r>
      <w:r>
        <w:t>А.</w:t>
      </w:r>
      <w:r>
        <w:rPr>
          <w:spacing w:val="52"/>
          <w:w w:val="150"/>
        </w:rPr>
        <w:t xml:space="preserve">  </w:t>
      </w:r>
      <w:r>
        <w:t>Филиппенко,</w:t>
      </w:r>
      <w:r>
        <w:rPr>
          <w:spacing w:val="53"/>
          <w:w w:val="150"/>
        </w:rPr>
        <w:t xml:space="preserve">  </w:t>
      </w:r>
      <w:r>
        <w:t>сл.</w:t>
      </w:r>
      <w:r>
        <w:rPr>
          <w:spacing w:val="52"/>
          <w:w w:val="150"/>
        </w:rPr>
        <w:t xml:space="preserve">  </w:t>
      </w:r>
      <w:r>
        <w:t>Е.</w:t>
      </w:r>
      <w:r>
        <w:rPr>
          <w:spacing w:val="53"/>
          <w:w w:val="150"/>
        </w:rPr>
        <w:t xml:space="preserve">  </w:t>
      </w:r>
      <w:r>
        <w:rPr>
          <w:spacing w:val="-2"/>
        </w:rPr>
        <w:t>Макшанцевой;</w:t>
      </w:r>
    </w:p>
    <w:p w:rsidR="00C374AF" w:rsidRDefault="00506334">
      <w:pPr>
        <w:pStyle w:val="a8"/>
        <w:spacing w:before="1"/>
        <w:ind w:right="410"/>
      </w:pPr>
      <w:r>
        <w:t>«Барабанщики», муз.</w:t>
      </w:r>
      <w:r>
        <w:rPr>
          <w:spacing w:val="-3"/>
        </w:rPr>
        <w:t xml:space="preserve"> </w:t>
      </w:r>
      <w:r>
        <w:t>Д.</w:t>
      </w:r>
      <w:r>
        <w:rPr>
          <w:spacing w:val="-5"/>
        </w:rPr>
        <w:t xml:space="preserve"> </w:t>
      </w:r>
      <w:r>
        <w:t>Кабалевского и С. Левидова; «Считалка», «Катилось яблоко», муз. В. Агафонникова.</w:t>
      </w:r>
    </w:p>
    <w:p w:rsidR="00C374AF" w:rsidRDefault="00506334">
      <w:pPr>
        <w:pStyle w:val="a8"/>
        <w:ind w:right="405" w:firstLine="707"/>
      </w:pPr>
      <w:r>
        <w:rPr>
          <w:i/>
        </w:rPr>
        <w:t>Хороводы и пляски.</w:t>
      </w:r>
      <w:r>
        <w:t>«Топ и хлоп», муз. Т. Назарова-Метнер, сл. Е. Каргановой; «Танец</w:t>
      </w:r>
      <w:r>
        <w:rPr>
          <w:spacing w:val="-2"/>
        </w:rPr>
        <w:t xml:space="preserve"> </w:t>
      </w:r>
      <w:r>
        <w:t>с ложками»под</w:t>
      </w:r>
      <w:r>
        <w:rPr>
          <w:spacing w:val="-2"/>
        </w:rPr>
        <w:t xml:space="preserve"> </w:t>
      </w:r>
      <w:r>
        <w:t>рус. нар.</w:t>
      </w:r>
      <w:r>
        <w:rPr>
          <w:spacing w:val="-1"/>
        </w:rPr>
        <w:t xml:space="preserve"> </w:t>
      </w:r>
      <w:r>
        <w:t>мелодию; новогодние</w:t>
      </w:r>
      <w:r>
        <w:rPr>
          <w:spacing w:val="-3"/>
        </w:rPr>
        <w:t xml:space="preserve"> </w:t>
      </w:r>
      <w:r>
        <w:t>хороводы по выбору музыкального руководителя.</w:t>
      </w:r>
    </w:p>
    <w:p w:rsidR="00C374AF" w:rsidRDefault="00506334">
      <w:pPr>
        <w:spacing w:line="321" w:lineRule="exact"/>
        <w:ind w:right="406"/>
        <w:jc w:val="right"/>
        <w:rPr>
          <w:sz w:val="28"/>
        </w:rPr>
      </w:pPr>
      <w:r>
        <w:rPr>
          <w:i/>
          <w:sz w:val="28"/>
        </w:rPr>
        <w:t>Характерные</w:t>
      </w:r>
      <w:r>
        <w:rPr>
          <w:i/>
          <w:spacing w:val="49"/>
          <w:sz w:val="28"/>
        </w:rPr>
        <w:t xml:space="preserve"> </w:t>
      </w:r>
      <w:r>
        <w:rPr>
          <w:i/>
          <w:sz w:val="28"/>
        </w:rPr>
        <w:t>танцы.</w:t>
      </w:r>
      <w:r>
        <w:rPr>
          <w:sz w:val="28"/>
        </w:rPr>
        <w:t>«Снежинки»,</w:t>
      </w:r>
      <w:r>
        <w:rPr>
          <w:spacing w:val="48"/>
          <w:sz w:val="28"/>
        </w:rPr>
        <w:t xml:space="preserve"> </w:t>
      </w:r>
      <w:r>
        <w:rPr>
          <w:sz w:val="28"/>
        </w:rPr>
        <w:t>муз.</w:t>
      </w:r>
      <w:r>
        <w:rPr>
          <w:spacing w:val="48"/>
          <w:sz w:val="28"/>
        </w:rPr>
        <w:t xml:space="preserve"> </w:t>
      </w:r>
      <w:r>
        <w:rPr>
          <w:sz w:val="28"/>
        </w:rPr>
        <w:t>О.</w:t>
      </w:r>
      <w:r>
        <w:rPr>
          <w:spacing w:val="48"/>
          <w:sz w:val="28"/>
        </w:rPr>
        <w:t xml:space="preserve"> </w:t>
      </w:r>
      <w:r>
        <w:rPr>
          <w:sz w:val="28"/>
        </w:rPr>
        <w:t>Берта,</w:t>
      </w:r>
      <w:r>
        <w:rPr>
          <w:spacing w:val="48"/>
          <w:sz w:val="28"/>
        </w:rPr>
        <w:t xml:space="preserve"> </w:t>
      </w:r>
      <w:r>
        <w:rPr>
          <w:sz w:val="28"/>
        </w:rPr>
        <w:t>обраб.</w:t>
      </w:r>
      <w:r>
        <w:rPr>
          <w:spacing w:val="54"/>
          <w:sz w:val="28"/>
        </w:rPr>
        <w:t xml:space="preserve"> </w:t>
      </w:r>
      <w:r>
        <w:rPr>
          <w:sz w:val="28"/>
        </w:rPr>
        <w:t>Н.</w:t>
      </w:r>
      <w:r>
        <w:rPr>
          <w:spacing w:val="49"/>
          <w:sz w:val="28"/>
        </w:rPr>
        <w:t xml:space="preserve"> </w:t>
      </w:r>
      <w:r>
        <w:rPr>
          <w:spacing w:val="-2"/>
          <w:sz w:val="28"/>
        </w:rPr>
        <w:t>Метлова;</w:t>
      </w:r>
    </w:p>
    <w:p w:rsidR="00C374AF" w:rsidRDefault="00506334">
      <w:pPr>
        <w:pStyle w:val="a8"/>
        <w:spacing w:before="2" w:line="322" w:lineRule="exact"/>
        <w:ind w:left="0" w:right="410"/>
        <w:jc w:val="right"/>
      </w:pPr>
      <w:r>
        <w:t>«Танец</w:t>
      </w:r>
      <w:r>
        <w:rPr>
          <w:spacing w:val="43"/>
          <w:w w:val="150"/>
        </w:rPr>
        <w:t xml:space="preserve"> </w:t>
      </w:r>
      <w:r>
        <w:t>зайчат»под</w:t>
      </w:r>
      <w:r>
        <w:rPr>
          <w:spacing w:val="78"/>
        </w:rPr>
        <w:t xml:space="preserve"> </w:t>
      </w:r>
      <w:r>
        <w:t>«Польку»И.</w:t>
      </w:r>
      <w:r>
        <w:rPr>
          <w:spacing w:val="79"/>
        </w:rPr>
        <w:t xml:space="preserve"> </w:t>
      </w:r>
      <w:r>
        <w:t>Штрауса;</w:t>
      </w:r>
      <w:r>
        <w:rPr>
          <w:spacing w:val="47"/>
          <w:w w:val="150"/>
        </w:rPr>
        <w:t xml:space="preserve"> </w:t>
      </w:r>
      <w:r>
        <w:t>«Снежинки»,</w:t>
      </w:r>
      <w:r>
        <w:rPr>
          <w:spacing w:val="79"/>
        </w:rPr>
        <w:t xml:space="preserve"> </w:t>
      </w:r>
      <w:r>
        <w:t>муз.</w:t>
      </w:r>
      <w:r>
        <w:rPr>
          <w:spacing w:val="45"/>
          <w:w w:val="150"/>
        </w:rPr>
        <w:t xml:space="preserve"> </w:t>
      </w:r>
      <w:r>
        <w:t>Т.</w:t>
      </w:r>
      <w:r>
        <w:rPr>
          <w:spacing w:val="47"/>
          <w:w w:val="150"/>
        </w:rPr>
        <w:t xml:space="preserve"> </w:t>
      </w:r>
      <w:r>
        <w:rPr>
          <w:spacing w:val="-2"/>
        </w:rPr>
        <w:t>Ломовой;</w:t>
      </w:r>
    </w:p>
    <w:p w:rsidR="00C374AF" w:rsidRDefault="00506334">
      <w:pPr>
        <w:pStyle w:val="a8"/>
        <w:spacing w:line="322" w:lineRule="exact"/>
      </w:pPr>
      <w:r>
        <w:t>«Бусинки»под</w:t>
      </w:r>
      <w:r>
        <w:rPr>
          <w:spacing w:val="-11"/>
        </w:rPr>
        <w:t xml:space="preserve"> </w:t>
      </w:r>
      <w:r>
        <w:t>«Галоп»И.</w:t>
      </w:r>
      <w:r>
        <w:rPr>
          <w:spacing w:val="-11"/>
        </w:rPr>
        <w:t xml:space="preserve"> </w:t>
      </w:r>
      <w:r>
        <w:rPr>
          <w:spacing w:val="-2"/>
        </w:rPr>
        <w:t>Дунаевского.</w:t>
      </w:r>
    </w:p>
    <w:p w:rsidR="00C374AF" w:rsidRDefault="00506334">
      <w:pPr>
        <w:pStyle w:val="a8"/>
        <w:ind w:right="410" w:firstLine="707"/>
      </w:pPr>
      <w:r>
        <w:rPr>
          <w:i/>
        </w:rPr>
        <w:t>Музыкальные игры.</w:t>
      </w:r>
      <w:r>
        <w:t>«Курочка и петушок», муз. Г. Фрида; «Жмурки», муз.</w:t>
      </w:r>
      <w:r>
        <w:rPr>
          <w:spacing w:val="-2"/>
        </w:rPr>
        <w:t xml:space="preserve"> </w:t>
      </w:r>
      <w:r>
        <w:t xml:space="preserve">Ф. Флотова; «Медведь и заяц», муз. В. Ребикова; «Самолеты», муз. М. Магиденко; «Найди себе пару», муз. Т. Ломовой; «Займи домик», муз. М. </w:t>
      </w:r>
      <w:r>
        <w:rPr>
          <w:spacing w:val="-2"/>
        </w:rPr>
        <w:t>Магиденко.</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08" w:firstLine="707"/>
      </w:pPr>
      <w:r>
        <w:rPr>
          <w:i/>
        </w:rPr>
        <w:lastRenderedPageBreak/>
        <w:t>Игры</w:t>
      </w:r>
      <w:r>
        <w:rPr>
          <w:i/>
          <w:spacing w:val="80"/>
          <w:w w:val="150"/>
        </w:rPr>
        <w:t xml:space="preserve"> </w:t>
      </w:r>
      <w:r>
        <w:rPr>
          <w:i/>
        </w:rPr>
        <w:t>с</w:t>
      </w:r>
      <w:r>
        <w:rPr>
          <w:i/>
          <w:spacing w:val="80"/>
          <w:w w:val="150"/>
        </w:rPr>
        <w:t xml:space="preserve"> </w:t>
      </w:r>
      <w:r>
        <w:rPr>
          <w:i/>
        </w:rPr>
        <w:t>пением.</w:t>
      </w:r>
      <w:r>
        <w:t>«Огородная-хороводная»,</w:t>
      </w:r>
      <w:r>
        <w:rPr>
          <w:spacing w:val="80"/>
          <w:w w:val="150"/>
        </w:rPr>
        <w:t xml:space="preserve"> </w:t>
      </w:r>
      <w:r>
        <w:t>муз.</w:t>
      </w:r>
      <w:r>
        <w:rPr>
          <w:spacing w:val="80"/>
          <w:w w:val="150"/>
        </w:rPr>
        <w:t xml:space="preserve"> </w:t>
      </w:r>
      <w:r>
        <w:t>Б.</w:t>
      </w:r>
      <w:r>
        <w:rPr>
          <w:spacing w:val="80"/>
          <w:w w:val="150"/>
        </w:rPr>
        <w:t xml:space="preserve"> </w:t>
      </w:r>
      <w:r>
        <w:t>Можжевелова,</w:t>
      </w:r>
      <w:r>
        <w:rPr>
          <w:spacing w:val="80"/>
          <w:w w:val="150"/>
        </w:rPr>
        <w:t xml:space="preserve"> </w:t>
      </w:r>
      <w:r>
        <w:t>сл.</w:t>
      </w:r>
      <w:r>
        <w:rPr>
          <w:spacing w:val="-6"/>
        </w:rPr>
        <w:t xml:space="preserve"> </w:t>
      </w:r>
      <w:r>
        <w:t>А.</w:t>
      </w:r>
      <w:r>
        <w:rPr>
          <w:spacing w:val="-4"/>
        </w:rPr>
        <w:t xml:space="preserve"> </w:t>
      </w:r>
      <w:r>
        <w:t>Пассовой;</w:t>
      </w:r>
      <w:r>
        <w:rPr>
          <w:spacing w:val="9"/>
        </w:rPr>
        <w:t xml:space="preserve"> </w:t>
      </w:r>
      <w:r>
        <w:t>«Гуси,</w:t>
      </w:r>
      <w:r>
        <w:rPr>
          <w:spacing w:val="11"/>
        </w:rPr>
        <w:t xml:space="preserve"> </w:t>
      </w:r>
      <w:r>
        <w:t>лебеди</w:t>
      </w:r>
      <w:r>
        <w:rPr>
          <w:spacing w:val="9"/>
        </w:rPr>
        <w:t xml:space="preserve"> </w:t>
      </w:r>
      <w:r>
        <w:t>и</w:t>
      </w:r>
      <w:r>
        <w:rPr>
          <w:spacing w:val="9"/>
        </w:rPr>
        <w:t xml:space="preserve"> </w:t>
      </w:r>
      <w:r>
        <w:t>волк»,</w:t>
      </w:r>
      <w:r>
        <w:rPr>
          <w:spacing w:val="8"/>
        </w:rPr>
        <w:t xml:space="preserve"> </w:t>
      </w:r>
      <w:r>
        <w:t>муз.</w:t>
      </w:r>
      <w:r>
        <w:rPr>
          <w:spacing w:val="10"/>
        </w:rPr>
        <w:t xml:space="preserve"> </w:t>
      </w:r>
      <w:r>
        <w:t>Е.</w:t>
      </w:r>
      <w:r>
        <w:rPr>
          <w:spacing w:val="10"/>
        </w:rPr>
        <w:t xml:space="preserve"> </w:t>
      </w:r>
      <w:r>
        <w:t>Тиличеевой,</w:t>
      </w:r>
      <w:r>
        <w:rPr>
          <w:spacing w:val="8"/>
        </w:rPr>
        <w:t xml:space="preserve"> </w:t>
      </w:r>
      <w:r>
        <w:t>сл.</w:t>
      </w:r>
      <w:r>
        <w:rPr>
          <w:spacing w:val="8"/>
        </w:rPr>
        <w:t xml:space="preserve"> </w:t>
      </w:r>
      <w:r>
        <w:t>М.</w:t>
      </w:r>
      <w:r>
        <w:rPr>
          <w:spacing w:val="10"/>
        </w:rPr>
        <w:t xml:space="preserve"> </w:t>
      </w:r>
      <w:r>
        <w:rPr>
          <w:spacing w:val="-2"/>
        </w:rPr>
        <w:t>Булатова;</w:t>
      </w:r>
    </w:p>
    <w:p w:rsidR="00C374AF" w:rsidRDefault="00506334">
      <w:pPr>
        <w:pStyle w:val="a8"/>
        <w:spacing w:line="321" w:lineRule="exact"/>
      </w:pPr>
      <w:r>
        <w:t>«Мы</w:t>
      </w:r>
      <w:r>
        <w:rPr>
          <w:spacing w:val="-5"/>
        </w:rPr>
        <w:t xml:space="preserve"> </w:t>
      </w:r>
      <w:r>
        <w:t>на</w:t>
      </w:r>
      <w:r>
        <w:rPr>
          <w:spacing w:val="-4"/>
        </w:rPr>
        <w:t xml:space="preserve"> </w:t>
      </w:r>
      <w:r>
        <w:t>луг</w:t>
      </w:r>
      <w:r>
        <w:rPr>
          <w:spacing w:val="-3"/>
        </w:rPr>
        <w:t xml:space="preserve"> </w:t>
      </w:r>
      <w:r>
        <w:t>ходили»,</w:t>
      </w:r>
      <w:r>
        <w:rPr>
          <w:spacing w:val="-3"/>
        </w:rPr>
        <w:t xml:space="preserve"> </w:t>
      </w:r>
      <w:r>
        <w:t>муз.</w:t>
      </w:r>
      <w:r>
        <w:rPr>
          <w:spacing w:val="-3"/>
        </w:rPr>
        <w:t xml:space="preserve"> </w:t>
      </w:r>
      <w:r>
        <w:t>А.</w:t>
      </w:r>
      <w:r>
        <w:rPr>
          <w:spacing w:val="-4"/>
        </w:rPr>
        <w:t xml:space="preserve"> </w:t>
      </w:r>
      <w:r>
        <w:t>Филиппенко,</w:t>
      </w:r>
      <w:r>
        <w:rPr>
          <w:spacing w:val="-4"/>
        </w:rPr>
        <w:t xml:space="preserve"> </w:t>
      </w:r>
      <w:r>
        <w:t>сл.</w:t>
      </w:r>
      <w:r>
        <w:rPr>
          <w:spacing w:val="-2"/>
        </w:rPr>
        <w:t xml:space="preserve"> </w:t>
      </w:r>
      <w:r>
        <w:t>Н.</w:t>
      </w:r>
      <w:r>
        <w:rPr>
          <w:spacing w:val="-3"/>
        </w:rPr>
        <w:t xml:space="preserve"> </w:t>
      </w:r>
      <w:r>
        <w:rPr>
          <w:spacing w:val="-2"/>
        </w:rPr>
        <w:t>Кукловской.</w:t>
      </w:r>
    </w:p>
    <w:p w:rsidR="00C374AF" w:rsidRDefault="00506334">
      <w:pPr>
        <w:spacing w:line="322" w:lineRule="exact"/>
        <w:ind w:left="1610"/>
        <w:jc w:val="both"/>
        <w:rPr>
          <w:sz w:val="28"/>
        </w:rPr>
      </w:pPr>
      <w:r>
        <w:rPr>
          <w:i/>
          <w:sz w:val="28"/>
        </w:rPr>
        <w:t>Песенное</w:t>
      </w:r>
      <w:r>
        <w:rPr>
          <w:i/>
          <w:spacing w:val="23"/>
          <w:sz w:val="28"/>
        </w:rPr>
        <w:t xml:space="preserve"> </w:t>
      </w:r>
      <w:r>
        <w:rPr>
          <w:i/>
          <w:sz w:val="28"/>
        </w:rPr>
        <w:t>творчество.</w:t>
      </w:r>
      <w:r>
        <w:rPr>
          <w:sz w:val="28"/>
        </w:rPr>
        <w:t>«Как</w:t>
      </w:r>
      <w:r>
        <w:rPr>
          <w:spacing w:val="25"/>
          <w:sz w:val="28"/>
        </w:rPr>
        <w:t xml:space="preserve"> </w:t>
      </w:r>
      <w:r>
        <w:rPr>
          <w:sz w:val="28"/>
        </w:rPr>
        <w:t>тебя</w:t>
      </w:r>
      <w:r>
        <w:rPr>
          <w:spacing w:val="23"/>
          <w:sz w:val="28"/>
        </w:rPr>
        <w:t xml:space="preserve"> </w:t>
      </w:r>
      <w:r>
        <w:rPr>
          <w:sz w:val="28"/>
        </w:rPr>
        <w:t>зовут?»;</w:t>
      </w:r>
      <w:r>
        <w:rPr>
          <w:spacing w:val="26"/>
          <w:sz w:val="28"/>
        </w:rPr>
        <w:t xml:space="preserve"> </w:t>
      </w:r>
      <w:r>
        <w:rPr>
          <w:sz w:val="28"/>
        </w:rPr>
        <w:t>«Что</w:t>
      </w:r>
      <w:r>
        <w:rPr>
          <w:spacing w:val="26"/>
          <w:sz w:val="28"/>
        </w:rPr>
        <w:t xml:space="preserve"> </w:t>
      </w:r>
      <w:r>
        <w:rPr>
          <w:sz w:val="28"/>
        </w:rPr>
        <w:t>ты</w:t>
      </w:r>
      <w:r>
        <w:rPr>
          <w:spacing w:val="25"/>
          <w:sz w:val="28"/>
        </w:rPr>
        <w:t xml:space="preserve"> </w:t>
      </w:r>
      <w:r>
        <w:rPr>
          <w:sz w:val="28"/>
        </w:rPr>
        <w:t>хочешь,</w:t>
      </w:r>
      <w:r>
        <w:rPr>
          <w:spacing w:val="25"/>
          <w:sz w:val="28"/>
        </w:rPr>
        <w:t xml:space="preserve"> </w:t>
      </w:r>
      <w:r>
        <w:rPr>
          <w:spacing w:val="-2"/>
          <w:sz w:val="28"/>
        </w:rPr>
        <w:t>кошечка?»;</w:t>
      </w:r>
    </w:p>
    <w:p w:rsidR="00C374AF" w:rsidRDefault="00506334">
      <w:pPr>
        <w:pStyle w:val="a8"/>
        <w:spacing w:line="242" w:lineRule="auto"/>
        <w:ind w:right="405"/>
      </w:pPr>
      <w:r>
        <w:t>«Наша песенка простая», муз. А. Александрова, сл. М. Ивенсен; «Курочка- рябушечка», муз. Г. Лобачева, сл. народные.</w:t>
      </w:r>
    </w:p>
    <w:p w:rsidR="00C374AF" w:rsidRDefault="00506334">
      <w:pPr>
        <w:ind w:left="902" w:right="409" w:firstLine="707"/>
        <w:jc w:val="both"/>
        <w:rPr>
          <w:sz w:val="28"/>
        </w:rPr>
      </w:pPr>
      <w:r>
        <w:rPr>
          <w:i/>
          <w:sz w:val="28"/>
        </w:rPr>
        <w:t>Развитие танцевально-игрового творчества.</w:t>
      </w:r>
      <w:r>
        <w:rPr>
          <w:sz w:val="28"/>
        </w:rPr>
        <w:t>«Лошадка», муз. Н. Потоловского; «Зайчики», «Наседка и цыплята», «Воробей», муз. Т.</w:t>
      </w:r>
      <w:r>
        <w:rPr>
          <w:spacing w:val="40"/>
          <w:sz w:val="28"/>
        </w:rPr>
        <w:t xml:space="preserve"> </w:t>
      </w:r>
      <w:r>
        <w:rPr>
          <w:sz w:val="28"/>
        </w:rPr>
        <w:t>Ломовой;</w:t>
      </w:r>
      <w:r>
        <w:rPr>
          <w:spacing w:val="-5"/>
          <w:sz w:val="28"/>
        </w:rPr>
        <w:t xml:space="preserve"> </w:t>
      </w:r>
      <w:r>
        <w:rPr>
          <w:sz w:val="28"/>
        </w:rPr>
        <w:t>«Ой,</w:t>
      </w:r>
      <w:r>
        <w:rPr>
          <w:spacing w:val="-4"/>
          <w:sz w:val="28"/>
        </w:rPr>
        <w:t xml:space="preserve"> </w:t>
      </w:r>
      <w:r>
        <w:rPr>
          <w:sz w:val="28"/>
        </w:rPr>
        <w:t>хмель</w:t>
      </w:r>
      <w:r>
        <w:rPr>
          <w:spacing w:val="-5"/>
          <w:sz w:val="28"/>
        </w:rPr>
        <w:t xml:space="preserve"> </w:t>
      </w:r>
      <w:r>
        <w:rPr>
          <w:sz w:val="28"/>
        </w:rPr>
        <w:t>мой,</w:t>
      </w:r>
      <w:r>
        <w:rPr>
          <w:spacing w:val="-4"/>
          <w:sz w:val="28"/>
        </w:rPr>
        <w:t xml:space="preserve"> </w:t>
      </w:r>
      <w:r>
        <w:rPr>
          <w:sz w:val="28"/>
        </w:rPr>
        <w:t>хмелек»,</w:t>
      </w:r>
      <w:r>
        <w:rPr>
          <w:spacing w:val="-4"/>
          <w:sz w:val="28"/>
        </w:rPr>
        <w:t xml:space="preserve"> </w:t>
      </w:r>
      <w:r>
        <w:rPr>
          <w:sz w:val="28"/>
        </w:rPr>
        <w:t>рус.</w:t>
      </w:r>
      <w:r>
        <w:rPr>
          <w:spacing w:val="-3"/>
          <w:sz w:val="28"/>
        </w:rPr>
        <w:t xml:space="preserve"> </w:t>
      </w:r>
      <w:r>
        <w:rPr>
          <w:sz w:val="28"/>
        </w:rPr>
        <w:t>нар.</w:t>
      </w:r>
      <w:r>
        <w:rPr>
          <w:spacing w:val="-4"/>
          <w:sz w:val="28"/>
        </w:rPr>
        <w:t xml:space="preserve"> </w:t>
      </w:r>
      <w:r>
        <w:rPr>
          <w:sz w:val="28"/>
        </w:rPr>
        <w:t>мелодия,</w:t>
      </w:r>
      <w:r>
        <w:rPr>
          <w:spacing w:val="-4"/>
          <w:sz w:val="28"/>
        </w:rPr>
        <w:t xml:space="preserve"> </w:t>
      </w:r>
      <w:r>
        <w:rPr>
          <w:sz w:val="28"/>
        </w:rPr>
        <w:t>обраб.</w:t>
      </w:r>
      <w:r>
        <w:rPr>
          <w:spacing w:val="-4"/>
          <w:sz w:val="28"/>
        </w:rPr>
        <w:t xml:space="preserve"> </w:t>
      </w:r>
      <w:r>
        <w:rPr>
          <w:sz w:val="28"/>
        </w:rPr>
        <w:t>М.</w:t>
      </w:r>
      <w:r>
        <w:rPr>
          <w:spacing w:val="-4"/>
          <w:sz w:val="28"/>
        </w:rPr>
        <w:t xml:space="preserve"> </w:t>
      </w:r>
      <w:r>
        <w:rPr>
          <w:spacing w:val="-2"/>
          <w:sz w:val="28"/>
        </w:rPr>
        <w:t>Раухвергера;</w:t>
      </w:r>
    </w:p>
    <w:p w:rsidR="00C374AF" w:rsidRDefault="00506334">
      <w:pPr>
        <w:pStyle w:val="a8"/>
        <w:ind w:right="407"/>
      </w:pPr>
      <w:r>
        <w:t>«Кукла», муз.</w:t>
      </w:r>
      <w:r>
        <w:rPr>
          <w:spacing w:val="-3"/>
        </w:rPr>
        <w:t xml:space="preserve"> </w:t>
      </w:r>
      <w:r>
        <w:t>М.</w:t>
      </w:r>
      <w:r>
        <w:rPr>
          <w:spacing w:val="-3"/>
        </w:rPr>
        <w:t xml:space="preserve"> </w:t>
      </w:r>
      <w:r>
        <w:t xml:space="preserve">Старокадомского; «Медвежата», муз. М. Красева, сл. Н. </w:t>
      </w:r>
      <w:r>
        <w:rPr>
          <w:spacing w:val="-2"/>
        </w:rPr>
        <w:t>Френкель.</w:t>
      </w:r>
    </w:p>
    <w:p w:rsidR="00C374AF" w:rsidRDefault="00506334">
      <w:pPr>
        <w:ind w:left="1610"/>
        <w:jc w:val="both"/>
        <w:rPr>
          <w:i/>
          <w:sz w:val="28"/>
        </w:rPr>
      </w:pPr>
      <w:r>
        <w:rPr>
          <w:i/>
          <w:spacing w:val="-2"/>
          <w:sz w:val="28"/>
        </w:rPr>
        <w:t>Музыкально-дидактические</w:t>
      </w:r>
      <w:r>
        <w:rPr>
          <w:i/>
          <w:spacing w:val="29"/>
          <w:sz w:val="28"/>
        </w:rPr>
        <w:t xml:space="preserve"> </w:t>
      </w:r>
      <w:r>
        <w:rPr>
          <w:i/>
          <w:spacing w:val="-4"/>
          <w:sz w:val="28"/>
        </w:rPr>
        <w:t>игры</w:t>
      </w:r>
    </w:p>
    <w:p w:rsidR="00C374AF" w:rsidRDefault="00506334">
      <w:pPr>
        <w:spacing w:line="322" w:lineRule="exact"/>
        <w:ind w:left="1610"/>
        <w:jc w:val="both"/>
        <w:rPr>
          <w:sz w:val="28"/>
        </w:rPr>
      </w:pPr>
      <w:r>
        <w:rPr>
          <w:i/>
          <w:sz w:val="28"/>
        </w:rPr>
        <w:t>Развитие</w:t>
      </w:r>
      <w:r>
        <w:rPr>
          <w:i/>
          <w:spacing w:val="-10"/>
          <w:sz w:val="28"/>
        </w:rPr>
        <w:t xml:space="preserve"> </w:t>
      </w:r>
      <w:r>
        <w:rPr>
          <w:i/>
          <w:sz w:val="28"/>
        </w:rPr>
        <w:t>звуковысотного</w:t>
      </w:r>
      <w:r>
        <w:rPr>
          <w:i/>
          <w:spacing w:val="-7"/>
          <w:sz w:val="28"/>
        </w:rPr>
        <w:t xml:space="preserve"> </w:t>
      </w:r>
      <w:r>
        <w:rPr>
          <w:i/>
          <w:sz w:val="28"/>
        </w:rPr>
        <w:t>слуха.</w:t>
      </w:r>
      <w:r>
        <w:rPr>
          <w:sz w:val="28"/>
        </w:rPr>
        <w:t>«Птицы</w:t>
      </w:r>
      <w:r>
        <w:rPr>
          <w:spacing w:val="-7"/>
          <w:sz w:val="28"/>
        </w:rPr>
        <w:t xml:space="preserve"> </w:t>
      </w:r>
      <w:r>
        <w:rPr>
          <w:sz w:val="28"/>
        </w:rPr>
        <w:t>и</w:t>
      </w:r>
      <w:r>
        <w:rPr>
          <w:spacing w:val="-8"/>
          <w:sz w:val="28"/>
        </w:rPr>
        <w:t xml:space="preserve"> </w:t>
      </w:r>
      <w:r>
        <w:rPr>
          <w:sz w:val="28"/>
        </w:rPr>
        <w:t>птенчики»,</w:t>
      </w:r>
      <w:r>
        <w:rPr>
          <w:spacing w:val="-8"/>
          <w:sz w:val="28"/>
        </w:rPr>
        <w:t xml:space="preserve"> </w:t>
      </w:r>
      <w:r>
        <w:rPr>
          <w:spacing w:val="-2"/>
          <w:sz w:val="28"/>
        </w:rPr>
        <w:t>«Качели».</w:t>
      </w:r>
    </w:p>
    <w:p w:rsidR="00C374AF" w:rsidRDefault="00506334">
      <w:pPr>
        <w:ind w:left="902" w:right="413" w:firstLine="707"/>
        <w:jc w:val="both"/>
        <w:rPr>
          <w:sz w:val="28"/>
        </w:rPr>
      </w:pPr>
      <w:r>
        <w:rPr>
          <w:i/>
          <w:sz w:val="28"/>
        </w:rPr>
        <w:t>Развитие ритмического слуха.</w:t>
      </w:r>
      <w:r>
        <w:rPr>
          <w:sz w:val="28"/>
        </w:rPr>
        <w:t>«Петушок, курочка и цыпленок», «Кто как идет?», «Веселые дудочки»; «Сыграй, как я».</w:t>
      </w:r>
    </w:p>
    <w:p w:rsidR="00C374AF" w:rsidRDefault="00506334">
      <w:pPr>
        <w:ind w:left="902" w:right="405" w:firstLine="707"/>
        <w:jc w:val="both"/>
        <w:rPr>
          <w:sz w:val="28"/>
        </w:rPr>
      </w:pPr>
      <w:r>
        <w:rPr>
          <w:i/>
          <w:sz w:val="28"/>
        </w:rPr>
        <w:t>Развитие тембрового и динамического слуха.</w:t>
      </w:r>
      <w:r>
        <w:rPr>
          <w:sz w:val="28"/>
        </w:rPr>
        <w:t>«Громко-тихо», «Узнай свой инструмент»; «Угадай, на чем играю». Определение жанра и развитие памяти.</w:t>
      </w:r>
      <w:r>
        <w:rPr>
          <w:spacing w:val="44"/>
          <w:sz w:val="28"/>
        </w:rPr>
        <w:t xml:space="preserve">  </w:t>
      </w:r>
      <w:r>
        <w:rPr>
          <w:sz w:val="28"/>
        </w:rPr>
        <w:t>«Что</w:t>
      </w:r>
      <w:r>
        <w:rPr>
          <w:spacing w:val="45"/>
          <w:sz w:val="28"/>
        </w:rPr>
        <w:t xml:space="preserve">  </w:t>
      </w:r>
      <w:r>
        <w:rPr>
          <w:sz w:val="28"/>
        </w:rPr>
        <w:t>делает</w:t>
      </w:r>
      <w:r>
        <w:rPr>
          <w:spacing w:val="47"/>
          <w:sz w:val="28"/>
        </w:rPr>
        <w:t xml:space="preserve">  </w:t>
      </w:r>
      <w:r>
        <w:rPr>
          <w:sz w:val="28"/>
        </w:rPr>
        <w:t>кукла?»,</w:t>
      </w:r>
      <w:r>
        <w:rPr>
          <w:spacing w:val="46"/>
          <w:sz w:val="28"/>
        </w:rPr>
        <w:t xml:space="preserve">  </w:t>
      </w:r>
      <w:r>
        <w:rPr>
          <w:sz w:val="28"/>
        </w:rPr>
        <w:t>«Узнай</w:t>
      </w:r>
      <w:r>
        <w:rPr>
          <w:spacing w:val="46"/>
          <w:sz w:val="28"/>
        </w:rPr>
        <w:t xml:space="preserve">  </w:t>
      </w:r>
      <w:r>
        <w:rPr>
          <w:sz w:val="28"/>
        </w:rPr>
        <w:t>и</w:t>
      </w:r>
      <w:r>
        <w:rPr>
          <w:spacing w:val="47"/>
          <w:sz w:val="28"/>
        </w:rPr>
        <w:t xml:space="preserve">  </w:t>
      </w:r>
      <w:r>
        <w:rPr>
          <w:sz w:val="28"/>
        </w:rPr>
        <w:t>спой</w:t>
      </w:r>
      <w:r>
        <w:rPr>
          <w:spacing w:val="47"/>
          <w:sz w:val="28"/>
        </w:rPr>
        <w:t xml:space="preserve">  </w:t>
      </w:r>
      <w:r>
        <w:rPr>
          <w:sz w:val="28"/>
        </w:rPr>
        <w:t>песню</w:t>
      </w:r>
      <w:r>
        <w:rPr>
          <w:spacing w:val="46"/>
          <w:sz w:val="28"/>
        </w:rPr>
        <w:t xml:space="preserve">  </w:t>
      </w:r>
      <w:r>
        <w:rPr>
          <w:sz w:val="28"/>
        </w:rPr>
        <w:t>по</w:t>
      </w:r>
      <w:r>
        <w:rPr>
          <w:spacing w:val="46"/>
          <w:sz w:val="28"/>
        </w:rPr>
        <w:t xml:space="preserve">  </w:t>
      </w:r>
      <w:r>
        <w:rPr>
          <w:spacing w:val="-2"/>
          <w:sz w:val="28"/>
        </w:rPr>
        <w:t>картинке»,</w:t>
      </w:r>
    </w:p>
    <w:p w:rsidR="00C374AF" w:rsidRDefault="00506334">
      <w:pPr>
        <w:pStyle w:val="a8"/>
        <w:spacing w:line="322" w:lineRule="exact"/>
      </w:pPr>
      <w:r>
        <w:t>«Музыкальный</w:t>
      </w:r>
      <w:r>
        <w:rPr>
          <w:spacing w:val="-8"/>
        </w:rPr>
        <w:t xml:space="preserve"> </w:t>
      </w:r>
      <w:r>
        <w:rPr>
          <w:spacing w:val="-2"/>
        </w:rPr>
        <w:t>магазин».</w:t>
      </w:r>
    </w:p>
    <w:p w:rsidR="00C374AF" w:rsidRDefault="00506334">
      <w:pPr>
        <w:ind w:left="902" w:right="403" w:firstLine="707"/>
        <w:jc w:val="both"/>
        <w:rPr>
          <w:sz w:val="28"/>
        </w:rPr>
      </w:pPr>
      <w:r>
        <w:rPr>
          <w:i/>
          <w:sz w:val="28"/>
        </w:rPr>
        <w:t>Игра на детских музыкальных инструментах.</w:t>
      </w:r>
      <w:r>
        <w:rPr>
          <w:sz w:val="28"/>
        </w:rPr>
        <w:t>«Гармошка», «Небо синее», «Андрей-воробей», муз. Е. Тиличеевой, сл. М. Долинова; «Сорока- сорока», рус. нар. прибаутка, обр. Т. Попатенко.</w:t>
      </w:r>
    </w:p>
    <w:p w:rsidR="00C374AF" w:rsidRDefault="00506334">
      <w:pPr>
        <w:pStyle w:val="3"/>
        <w:numPr>
          <w:ilvl w:val="3"/>
          <w:numId w:val="1"/>
        </w:numPr>
        <w:tabs>
          <w:tab w:val="left" w:pos="2519"/>
        </w:tabs>
        <w:spacing w:before="2"/>
        <w:ind w:left="2519" w:hanging="909"/>
        <w:rPr>
          <w:u w:val="none"/>
        </w:rPr>
      </w:pPr>
      <w:r>
        <w:rPr>
          <w:u w:val="none"/>
        </w:rPr>
        <w:t>От</w:t>
      </w:r>
      <w:r>
        <w:rPr>
          <w:spacing w:val="-1"/>
          <w:u w:val="none"/>
        </w:rPr>
        <w:t xml:space="preserve"> </w:t>
      </w:r>
      <w:r>
        <w:rPr>
          <w:u w:val="none"/>
        </w:rPr>
        <w:t>5</w:t>
      </w:r>
      <w:r>
        <w:rPr>
          <w:spacing w:val="-2"/>
          <w:u w:val="none"/>
        </w:rPr>
        <w:t xml:space="preserve"> </w:t>
      </w:r>
      <w:r>
        <w:rPr>
          <w:u w:val="none"/>
        </w:rPr>
        <w:t>лет</w:t>
      </w:r>
      <w:r>
        <w:rPr>
          <w:spacing w:val="-1"/>
          <w:u w:val="none"/>
        </w:rPr>
        <w:t xml:space="preserve"> </w:t>
      </w:r>
      <w:r>
        <w:rPr>
          <w:u w:val="none"/>
        </w:rPr>
        <w:t>до</w:t>
      </w:r>
      <w:r>
        <w:rPr>
          <w:spacing w:val="-4"/>
          <w:u w:val="none"/>
        </w:rPr>
        <w:t xml:space="preserve"> </w:t>
      </w:r>
      <w:r>
        <w:rPr>
          <w:u w:val="none"/>
        </w:rPr>
        <w:t>6</w:t>
      </w:r>
      <w:r>
        <w:rPr>
          <w:spacing w:val="-2"/>
          <w:u w:val="none"/>
        </w:rPr>
        <w:t xml:space="preserve"> </w:t>
      </w:r>
      <w:r>
        <w:rPr>
          <w:spacing w:val="-5"/>
          <w:u w:val="none"/>
        </w:rPr>
        <w:t>лет</w:t>
      </w:r>
    </w:p>
    <w:p w:rsidR="00C374AF" w:rsidRDefault="00506334">
      <w:pPr>
        <w:pStyle w:val="a8"/>
        <w:ind w:right="403" w:firstLine="707"/>
      </w:pPr>
      <w:r>
        <w:rPr>
          <w:i/>
        </w:rPr>
        <w:t>Слушание.</w:t>
      </w:r>
      <w:r>
        <w:t>«Зима», муз. П. Чайковского, сл. А. Плещеева; «Осенняя песня», из цикла «Времена года»П. Чайковского; «Полька»; муз. Д. Львова- Компанейца, сл. З. Петровой; «Моя Россия», муз. Г. Струве, сл. Н. Соловьевой; «Детская полька», муз. М. Глинки; «Жаворонок», муз. М. Глинки;</w:t>
      </w:r>
      <w:r>
        <w:rPr>
          <w:spacing w:val="-2"/>
        </w:rPr>
        <w:t xml:space="preserve"> </w:t>
      </w:r>
      <w:r>
        <w:t>«Мотылек»,</w:t>
      </w:r>
      <w:r>
        <w:rPr>
          <w:spacing w:val="-3"/>
        </w:rPr>
        <w:t xml:space="preserve"> </w:t>
      </w:r>
      <w:r>
        <w:t>муз.</w:t>
      </w:r>
      <w:r>
        <w:rPr>
          <w:spacing w:val="-4"/>
        </w:rPr>
        <w:t xml:space="preserve"> </w:t>
      </w:r>
      <w:r>
        <w:t>С.</w:t>
      </w:r>
      <w:r>
        <w:rPr>
          <w:spacing w:val="-3"/>
        </w:rPr>
        <w:t xml:space="preserve"> </w:t>
      </w:r>
      <w:r>
        <w:t>Майкапара;</w:t>
      </w:r>
      <w:r>
        <w:rPr>
          <w:spacing w:val="-4"/>
        </w:rPr>
        <w:t xml:space="preserve"> </w:t>
      </w:r>
      <w:r>
        <w:t>«Пляска</w:t>
      </w:r>
      <w:r>
        <w:rPr>
          <w:spacing w:val="-3"/>
        </w:rPr>
        <w:t xml:space="preserve"> </w:t>
      </w:r>
      <w:r>
        <w:t>птиц»,</w:t>
      </w:r>
      <w:r>
        <w:rPr>
          <w:spacing w:val="-3"/>
        </w:rPr>
        <w:t xml:space="preserve"> </w:t>
      </w:r>
      <w:r>
        <w:t>«Колыбельная»,</w:t>
      </w:r>
      <w:r>
        <w:rPr>
          <w:spacing w:val="-4"/>
        </w:rPr>
        <w:t xml:space="preserve"> </w:t>
      </w:r>
      <w:r>
        <w:t>муз. Н. Римского-Корсакова.</w:t>
      </w:r>
    </w:p>
    <w:p w:rsidR="00C374AF" w:rsidRDefault="00506334">
      <w:pPr>
        <w:spacing w:line="322" w:lineRule="exact"/>
        <w:ind w:left="1610"/>
        <w:rPr>
          <w:i/>
          <w:sz w:val="28"/>
        </w:rPr>
      </w:pPr>
      <w:r>
        <w:rPr>
          <w:i/>
          <w:spacing w:val="-2"/>
          <w:sz w:val="28"/>
        </w:rPr>
        <w:t>Пение</w:t>
      </w:r>
    </w:p>
    <w:p w:rsidR="00C374AF" w:rsidRDefault="00506334">
      <w:pPr>
        <w:spacing w:line="242" w:lineRule="auto"/>
        <w:ind w:left="902" w:firstLine="707"/>
        <w:rPr>
          <w:sz w:val="28"/>
        </w:rPr>
      </w:pPr>
      <w:r>
        <w:rPr>
          <w:i/>
          <w:sz w:val="28"/>
        </w:rPr>
        <w:t>Упражнения</w:t>
      </w:r>
      <w:r>
        <w:rPr>
          <w:i/>
          <w:spacing w:val="40"/>
          <w:sz w:val="28"/>
        </w:rPr>
        <w:t xml:space="preserve"> </w:t>
      </w:r>
      <w:r>
        <w:rPr>
          <w:i/>
          <w:sz w:val="28"/>
        </w:rPr>
        <w:t>на</w:t>
      </w:r>
      <w:r>
        <w:rPr>
          <w:i/>
          <w:spacing w:val="40"/>
          <w:sz w:val="28"/>
        </w:rPr>
        <w:t xml:space="preserve"> </w:t>
      </w:r>
      <w:r>
        <w:rPr>
          <w:i/>
          <w:sz w:val="28"/>
        </w:rPr>
        <w:t>развитие</w:t>
      </w:r>
      <w:r>
        <w:rPr>
          <w:i/>
          <w:spacing w:val="40"/>
          <w:sz w:val="28"/>
        </w:rPr>
        <w:t xml:space="preserve"> </w:t>
      </w:r>
      <w:r>
        <w:rPr>
          <w:i/>
          <w:sz w:val="28"/>
        </w:rPr>
        <w:t>слуха</w:t>
      </w:r>
      <w:r>
        <w:rPr>
          <w:i/>
          <w:spacing w:val="40"/>
          <w:sz w:val="28"/>
        </w:rPr>
        <w:t xml:space="preserve"> </w:t>
      </w:r>
      <w:r>
        <w:rPr>
          <w:i/>
          <w:sz w:val="28"/>
        </w:rPr>
        <w:t>и</w:t>
      </w:r>
      <w:r>
        <w:rPr>
          <w:i/>
          <w:spacing w:val="40"/>
          <w:sz w:val="28"/>
        </w:rPr>
        <w:t xml:space="preserve"> </w:t>
      </w:r>
      <w:r>
        <w:rPr>
          <w:i/>
          <w:sz w:val="28"/>
        </w:rPr>
        <w:t>голоса.</w:t>
      </w:r>
      <w:r>
        <w:rPr>
          <w:i/>
          <w:spacing w:val="40"/>
          <w:sz w:val="28"/>
        </w:rPr>
        <w:t xml:space="preserve"> </w:t>
      </w:r>
      <w:r>
        <w:rPr>
          <w:sz w:val="28"/>
        </w:rPr>
        <w:t>«Ворон»,</w:t>
      </w:r>
      <w:r>
        <w:rPr>
          <w:spacing w:val="40"/>
          <w:sz w:val="28"/>
        </w:rPr>
        <w:t xml:space="preserve"> </w:t>
      </w:r>
      <w:r>
        <w:rPr>
          <w:sz w:val="28"/>
        </w:rPr>
        <w:t>рус.</w:t>
      </w:r>
      <w:r>
        <w:rPr>
          <w:spacing w:val="40"/>
          <w:sz w:val="28"/>
        </w:rPr>
        <w:t xml:space="preserve"> </w:t>
      </w:r>
      <w:r>
        <w:rPr>
          <w:sz w:val="28"/>
        </w:rPr>
        <w:t>нар.</w:t>
      </w:r>
      <w:r>
        <w:rPr>
          <w:spacing w:val="40"/>
          <w:sz w:val="28"/>
        </w:rPr>
        <w:t xml:space="preserve"> </w:t>
      </w:r>
      <w:r>
        <w:rPr>
          <w:sz w:val="28"/>
        </w:rPr>
        <w:t>песня,</w:t>
      </w:r>
      <w:r>
        <w:rPr>
          <w:spacing w:val="40"/>
          <w:sz w:val="28"/>
        </w:rPr>
        <w:t xml:space="preserve"> </w:t>
      </w:r>
      <w:r>
        <w:rPr>
          <w:sz w:val="28"/>
        </w:rPr>
        <w:t>обраб.</w:t>
      </w:r>
      <w:r>
        <w:rPr>
          <w:spacing w:val="22"/>
          <w:sz w:val="28"/>
        </w:rPr>
        <w:t xml:space="preserve"> </w:t>
      </w:r>
      <w:r>
        <w:rPr>
          <w:sz w:val="28"/>
        </w:rPr>
        <w:t>Е.</w:t>
      </w:r>
      <w:r>
        <w:rPr>
          <w:spacing w:val="22"/>
          <w:sz w:val="28"/>
        </w:rPr>
        <w:t xml:space="preserve"> </w:t>
      </w:r>
      <w:r>
        <w:rPr>
          <w:sz w:val="28"/>
        </w:rPr>
        <w:t>Тиличеевой;</w:t>
      </w:r>
      <w:r>
        <w:rPr>
          <w:spacing w:val="24"/>
          <w:sz w:val="28"/>
        </w:rPr>
        <w:t xml:space="preserve"> </w:t>
      </w:r>
      <w:r>
        <w:rPr>
          <w:sz w:val="28"/>
        </w:rPr>
        <w:t>«Андрей-воробей»,</w:t>
      </w:r>
      <w:r>
        <w:rPr>
          <w:spacing w:val="22"/>
          <w:sz w:val="28"/>
        </w:rPr>
        <w:t xml:space="preserve"> </w:t>
      </w:r>
      <w:r>
        <w:rPr>
          <w:sz w:val="28"/>
        </w:rPr>
        <w:t>рус.</w:t>
      </w:r>
      <w:r>
        <w:rPr>
          <w:spacing w:val="23"/>
          <w:sz w:val="28"/>
        </w:rPr>
        <w:t xml:space="preserve"> </w:t>
      </w:r>
      <w:r>
        <w:rPr>
          <w:sz w:val="28"/>
        </w:rPr>
        <w:t>нар.</w:t>
      </w:r>
      <w:r>
        <w:rPr>
          <w:spacing w:val="22"/>
          <w:sz w:val="28"/>
        </w:rPr>
        <w:t xml:space="preserve"> </w:t>
      </w:r>
      <w:r>
        <w:rPr>
          <w:sz w:val="28"/>
        </w:rPr>
        <w:t>песня,</w:t>
      </w:r>
      <w:r>
        <w:rPr>
          <w:spacing w:val="21"/>
          <w:sz w:val="28"/>
        </w:rPr>
        <w:t xml:space="preserve"> </w:t>
      </w:r>
      <w:r>
        <w:rPr>
          <w:sz w:val="28"/>
        </w:rPr>
        <w:t>обр.</w:t>
      </w:r>
      <w:r>
        <w:rPr>
          <w:spacing w:val="22"/>
          <w:sz w:val="28"/>
        </w:rPr>
        <w:t xml:space="preserve"> </w:t>
      </w:r>
      <w:r>
        <w:rPr>
          <w:sz w:val="28"/>
        </w:rPr>
        <w:t>Ю.</w:t>
      </w:r>
      <w:r>
        <w:rPr>
          <w:spacing w:val="22"/>
          <w:sz w:val="28"/>
        </w:rPr>
        <w:t xml:space="preserve"> </w:t>
      </w:r>
      <w:r>
        <w:rPr>
          <w:spacing w:val="-2"/>
          <w:sz w:val="28"/>
        </w:rPr>
        <w:t>Слонова;</w:t>
      </w:r>
    </w:p>
    <w:p w:rsidR="00C374AF" w:rsidRDefault="00506334">
      <w:pPr>
        <w:pStyle w:val="a8"/>
        <w:ind w:right="448"/>
        <w:jc w:val="left"/>
      </w:pPr>
      <w:r>
        <w:t>«Бубенчики», «Гармошка», муз. Е. Тиличеевой; «Паровоз», «Барабан», муз. Е. Тиличеевой, сл. Н. Найденовой.</w:t>
      </w:r>
    </w:p>
    <w:p w:rsidR="00C374AF" w:rsidRDefault="00506334">
      <w:pPr>
        <w:pStyle w:val="a8"/>
        <w:spacing w:line="322" w:lineRule="exact"/>
        <w:ind w:left="1610"/>
        <w:jc w:val="left"/>
      </w:pPr>
      <w:r>
        <w:rPr>
          <w:i/>
        </w:rPr>
        <w:t>Песни.</w:t>
      </w:r>
      <w:r>
        <w:t>«К</w:t>
      </w:r>
      <w:r>
        <w:rPr>
          <w:spacing w:val="35"/>
        </w:rPr>
        <w:t xml:space="preserve"> </w:t>
      </w:r>
      <w:r>
        <w:t>нам</w:t>
      </w:r>
      <w:r>
        <w:rPr>
          <w:spacing w:val="38"/>
        </w:rPr>
        <w:t xml:space="preserve"> </w:t>
      </w:r>
      <w:r>
        <w:t>гости</w:t>
      </w:r>
      <w:r>
        <w:rPr>
          <w:spacing w:val="36"/>
        </w:rPr>
        <w:t xml:space="preserve"> </w:t>
      </w:r>
      <w:r>
        <w:t>пришли»,</w:t>
      </w:r>
      <w:r>
        <w:rPr>
          <w:spacing w:val="37"/>
        </w:rPr>
        <w:t xml:space="preserve"> </w:t>
      </w:r>
      <w:r>
        <w:t>муз.</w:t>
      </w:r>
      <w:r>
        <w:rPr>
          <w:spacing w:val="35"/>
        </w:rPr>
        <w:t xml:space="preserve"> </w:t>
      </w:r>
      <w:r>
        <w:t>А.</w:t>
      </w:r>
      <w:r>
        <w:rPr>
          <w:spacing w:val="40"/>
        </w:rPr>
        <w:t xml:space="preserve"> </w:t>
      </w:r>
      <w:r>
        <w:t>Александрова,</w:t>
      </w:r>
      <w:r>
        <w:rPr>
          <w:spacing w:val="36"/>
        </w:rPr>
        <w:t xml:space="preserve"> </w:t>
      </w:r>
      <w:r>
        <w:t>сл.</w:t>
      </w:r>
      <w:r>
        <w:rPr>
          <w:spacing w:val="36"/>
        </w:rPr>
        <w:t xml:space="preserve"> </w:t>
      </w:r>
      <w:r>
        <w:t>М.</w:t>
      </w:r>
      <w:r>
        <w:rPr>
          <w:spacing w:val="37"/>
        </w:rPr>
        <w:t xml:space="preserve"> </w:t>
      </w:r>
      <w:r>
        <w:rPr>
          <w:spacing w:val="-2"/>
        </w:rPr>
        <w:t>Ивенсен;</w:t>
      </w:r>
    </w:p>
    <w:p w:rsidR="00C374AF" w:rsidRDefault="00506334">
      <w:pPr>
        <w:pStyle w:val="a8"/>
        <w:ind w:right="407"/>
      </w:pPr>
      <w:r>
        <w:t>«Огородная-хороводная»,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C374AF" w:rsidRDefault="00506334">
      <w:pPr>
        <w:spacing w:line="322" w:lineRule="exact"/>
        <w:ind w:left="1610"/>
        <w:jc w:val="both"/>
        <w:rPr>
          <w:i/>
          <w:sz w:val="28"/>
        </w:rPr>
      </w:pPr>
      <w:r>
        <w:rPr>
          <w:i/>
          <w:sz w:val="28"/>
        </w:rPr>
        <w:t>Песенное</w:t>
      </w:r>
      <w:r>
        <w:rPr>
          <w:i/>
          <w:spacing w:val="-1"/>
          <w:sz w:val="28"/>
        </w:rPr>
        <w:t xml:space="preserve"> </w:t>
      </w:r>
      <w:r>
        <w:rPr>
          <w:i/>
          <w:spacing w:val="-2"/>
          <w:sz w:val="28"/>
        </w:rPr>
        <w:t>творчество</w:t>
      </w:r>
    </w:p>
    <w:p w:rsidR="00C374AF" w:rsidRDefault="00506334">
      <w:pPr>
        <w:pStyle w:val="a8"/>
        <w:ind w:right="411" w:firstLine="707"/>
      </w:pPr>
      <w:r>
        <w:rPr>
          <w:i/>
        </w:rPr>
        <w:t>Произведения.</w:t>
      </w:r>
      <w: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C374AF" w:rsidRDefault="00506334">
      <w:pPr>
        <w:spacing w:line="321" w:lineRule="exact"/>
        <w:ind w:left="1610"/>
        <w:jc w:val="both"/>
        <w:rPr>
          <w:i/>
          <w:sz w:val="28"/>
        </w:rPr>
      </w:pPr>
      <w:r>
        <w:rPr>
          <w:i/>
          <w:sz w:val="28"/>
        </w:rPr>
        <w:t>Музыкально-ритмические</w:t>
      </w:r>
      <w:r>
        <w:rPr>
          <w:i/>
          <w:spacing w:val="-17"/>
          <w:sz w:val="28"/>
        </w:rPr>
        <w:t xml:space="preserve"> </w:t>
      </w:r>
      <w:r>
        <w:rPr>
          <w:i/>
          <w:spacing w:val="-2"/>
          <w:sz w:val="28"/>
        </w:rPr>
        <w:t>движения</w:t>
      </w:r>
    </w:p>
    <w:p w:rsidR="00C374AF" w:rsidRDefault="00C374AF">
      <w:pPr>
        <w:spacing w:line="321" w:lineRule="exact"/>
        <w:jc w:val="both"/>
        <w:rPr>
          <w:sz w:val="28"/>
        </w:rPr>
        <w:sectPr w:rsidR="00C374AF">
          <w:pgSz w:w="11910" w:h="16840"/>
          <w:pgMar w:top="1140" w:right="440" w:bottom="280" w:left="800" w:header="749" w:footer="0" w:gutter="0"/>
          <w:cols w:space="720"/>
        </w:sectPr>
      </w:pPr>
    </w:p>
    <w:p w:rsidR="00C374AF" w:rsidRDefault="00506334">
      <w:pPr>
        <w:pStyle w:val="a8"/>
        <w:tabs>
          <w:tab w:val="left" w:pos="4098"/>
          <w:tab w:val="left" w:pos="4465"/>
          <w:tab w:val="left" w:pos="5273"/>
          <w:tab w:val="left" w:pos="5983"/>
          <w:tab w:val="left" w:pos="6472"/>
          <w:tab w:val="left" w:pos="8059"/>
          <w:tab w:val="left" w:pos="9480"/>
        </w:tabs>
        <w:spacing w:before="91"/>
        <w:ind w:right="408" w:firstLine="707"/>
        <w:jc w:val="left"/>
      </w:pPr>
      <w:r>
        <w:rPr>
          <w:i/>
          <w:spacing w:val="-2"/>
        </w:rPr>
        <w:lastRenderedPageBreak/>
        <w:t>Упражнения.</w:t>
      </w:r>
      <w:r>
        <w:rPr>
          <w:spacing w:val="-2"/>
        </w:rPr>
        <w:t>«Шаг</w:t>
      </w:r>
      <w:r>
        <w:tab/>
      </w:r>
      <w:r>
        <w:rPr>
          <w:spacing w:val="-10"/>
        </w:rPr>
        <w:t>и</w:t>
      </w:r>
      <w:r>
        <w:tab/>
      </w:r>
      <w:r>
        <w:rPr>
          <w:spacing w:val="-4"/>
        </w:rPr>
        <w:t>бег»,</w:t>
      </w:r>
      <w:r>
        <w:tab/>
      </w:r>
      <w:r>
        <w:rPr>
          <w:spacing w:val="-4"/>
        </w:rPr>
        <w:t>муз.</w:t>
      </w:r>
      <w:r>
        <w:tab/>
      </w:r>
      <w:r>
        <w:rPr>
          <w:spacing w:val="-6"/>
        </w:rPr>
        <w:t>Н.</w:t>
      </w:r>
      <w:r>
        <w:tab/>
      </w:r>
      <w:r>
        <w:rPr>
          <w:spacing w:val="-2"/>
        </w:rPr>
        <w:t>Надененко;</w:t>
      </w:r>
      <w:r>
        <w:tab/>
      </w:r>
      <w:r>
        <w:rPr>
          <w:spacing w:val="-2"/>
        </w:rPr>
        <w:t>«Плавные</w:t>
      </w:r>
      <w:r>
        <w:tab/>
      </w:r>
      <w:r>
        <w:rPr>
          <w:spacing w:val="-2"/>
        </w:rPr>
        <w:t xml:space="preserve">руки», </w:t>
      </w:r>
      <w:r>
        <w:t>муз.</w:t>
      </w:r>
      <w:r>
        <w:rPr>
          <w:spacing w:val="-3"/>
        </w:rPr>
        <w:t xml:space="preserve"> </w:t>
      </w:r>
      <w:r>
        <w:t>Р.</w:t>
      </w:r>
      <w:r>
        <w:rPr>
          <w:spacing w:val="-4"/>
        </w:rPr>
        <w:t xml:space="preserve"> </w:t>
      </w:r>
      <w:r>
        <w:t>Глиэра</w:t>
      </w:r>
      <w:r>
        <w:rPr>
          <w:spacing w:val="49"/>
        </w:rPr>
        <w:t xml:space="preserve"> </w:t>
      </w:r>
      <w:r>
        <w:t>(«Вальс»,</w:t>
      </w:r>
      <w:r>
        <w:rPr>
          <w:spacing w:val="47"/>
        </w:rPr>
        <w:t xml:space="preserve"> </w:t>
      </w:r>
      <w:r>
        <w:t>фрагмент);</w:t>
      </w:r>
      <w:r>
        <w:rPr>
          <w:spacing w:val="49"/>
        </w:rPr>
        <w:t xml:space="preserve"> </w:t>
      </w:r>
      <w:r>
        <w:t>«Кто</w:t>
      </w:r>
      <w:r>
        <w:rPr>
          <w:spacing w:val="49"/>
        </w:rPr>
        <w:t xml:space="preserve"> </w:t>
      </w:r>
      <w:r>
        <w:t>лучше</w:t>
      </w:r>
      <w:r>
        <w:rPr>
          <w:spacing w:val="49"/>
        </w:rPr>
        <w:t xml:space="preserve"> </w:t>
      </w:r>
      <w:r>
        <w:t>скачет»,</w:t>
      </w:r>
      <w:r>
        <w:rPr>
          <w:spacing w:val="47"/>
        </w:rPr>
        <w:t xml:space="preserve"> </w:t>
      </w:r>
      <w:r>
        <w:t>муз.</w:t>
      </w:r>
      <w:r>
        <w:rPr>
          <w:spacing w:val="49"/>
        </w:rPr>
        <w:t xml:space="preserve"> </w:t>
      </w:r>
      <w:r>
        <w:t>Т.</w:t>
      </w:r>
      <w:r>
        <w:rPr>
          <w:spacing w:val="48"/>
        </w:rPr>
        <w:t xml:space="preserve"> </w:t>
      </w:r>
      <w:r>
        <w:rPr>
          <w:spacing w:val="-2"/>
        </w:rPr>
        <w:t>Ломовой;</w:t>
      </w:r>
    </w:p>
    <w:p w:rsidR="00C374AF" w:rsidRDefault="00506334">
      <w:pPr>
        <w:spacing w:line="321" w:lineRule="exact"/>
        <w:ind w:left="902"/>
        <w:rPr>
          <w:i/>
          <w:sz w:val="28"/>
        </w:rPr>
      </w:pPr>
      <w:r>
        <w:rPr>
          <w:sz w:val="28"/>
        </w:rPr>
        <w:t>«Росинки»,</w:t>
      </w:r>
      <w:r>
        <w:rPr>
          <w:spacing w:val="-5"/>
          <w:sz w:val="28"/>
        </w:rPr>
        <w:t xml:space="preserve"> </w:t>
      </w:r>
      <w:r>
        <w:rPr>
          <w:i/>
          <w:sz w:val="28"/>
        </w:rPr>
        <w:t>муз.</w:t>
      </w:r>
      <w:r>
        <w:rPr>
          <w:i/>
          <w:spacing w:val="-4"/>
          <w:sz w:val="28"/>
        </w:rPr>
        <w:t xml:space="preserve"> </w:t>
      </w:r>
      <w:r>
        <w:rPr>
          <w:i/>
          <w:sz w:val="28"/>
        </w:rPr>
        <w:t>С.</w:t>
      </w:r>
      <w:r>
        <w:rPr>
          <w:i/>
          <w:spacing w:val="-7"/>
          <w:sz w:val="28"/>
        </w:rPr>
        <w:t xml:space="preserve"> </w:t>
      </w:r>
      <w:r>
        <w:rPr>
          <w:i/>
          <w:spacing w:val="-2"/>
          <w:sz w:val="28"/>
        </w:rPr>
        <w:t>Майкапара.</w:t>
      </w:r>
    </w:p>
    <w:p w:rsidR="00C374AF" w:rsidRDefault="00506334">
      <w:pPr>
        <w:spacing w:line="322" w:lineRule="exact"/>
        <w:ind w:left="1610"/>
        <w:rPr>
          <w:sz w:val="28"/>
        </w:rPr>
      </w:pPr>
      <w:r>
        <w:rPr>
          <w:i/>
          <w:sz w:val="28"/>
        </w:rPr>
        <w:t>Упражнения</w:t>
      </w:r>
      <w:r>
        <w:rPr>
          <w:i/>
          <w:spacing w:val="12"/>
          <w:sz w:val="28"/>
        </w:rPr>
        <w:t xml:space="preserve"> </w:t>
      </w:r>
      <w:r>
        <w:rPr>
          <w:i/>
          <w:sz w:val="28"/>
        </w:rPr>
        <w:t>с</w:t>
      </w:r>
      <w:r>
        <w:rPr>
          <w:i/>
          <w:spacing w:val="12"/>
          <w:sz w:val="28"/>
        </w:rPr>
        <w:t xml:space="preserve"> </w:t>
      </w:r>
      <w:r>
        <w:rPr>
          <w:i/>
          <w:sz w:val="28"/>
        </w:rPr>
        <w:t>предметами.</w:t>
      </w:r>
      <w:r>
        <w:rPr>
          <w:sz w:val="28"/>
        </w:rPr>
        <w:t>«Упражнения</w:t>
      </w:r>
      <w:r>
        <w:rPr>
          <w:spacing w:val="15"/>
          <w:sz w:val="28"/>
        </w:rPr>
        <w:t xml:space="preserve"> </w:t>
      </w:r>
      <w:r>
        <w:rPr>
          <w:sz w:val="28"/>
        </w:rPr>
        <w:t>с</w:t>
      </w:r>
      <w:r>
        <w:rPr>
          <w:spacing w:val="12"/>
          <w:sz w:val="28"/>
        </w:rPr>
        <w:t xml:space="preserve"> </w:t>
      </w:r>
      <w:r>
        <w:rPr>
          <w:sz w:val="28"/>
        </w:rPr>
        <w:t>мячами»,</w:t>
      </w:r>
      <w:r>
        <w:rPr>
          <w:spacing w:val="14"/>
          <w:sz w:val="28"/>
        </w:rPr>
        <w:t xml:space="preserve"> </w:t>
      </w:r>
      <w:r>
        <w:rPr>
          <w:sz w:val="28"/>
        </w:rPr>
        <w:t>муз.</w:t>
      </w:r>
      <w:r>
        <w:rPr>
          <w:spacing w:val="13"/>
          <w:sz w:val="28"/>
        </w:rPr>
        <w:t xml:space="preserve"> </w:t>
      </w:r>
      <w:r>
        <w:rPr>
          <w:sz w:val="28"/>
        </w:rPr>
        <w:t>Т.</w:t>
      </w:r>
      <w:r>
        <w:rPr>
          <w:spacing w:val="15"/>
          <w:sz w:val="28"/>
        </w:rPr>
        <w:t xml:space="preserve"> </w:t>
      </w:r>
      <w:r>
        <w:rPr>
          <w:spacing w:val="-2"/>
          <w:sz w:val="28"/>
        </w:rPr>
        <w:t>Ломовой;</w:t>
      </w:r>
    </w:p>
    <w:p w:rsidR="00C374AF" w:rsidRDefault="00506334">
      <w:pPr>
        <w:pStyle w:val="a8"/>
        <w:jc w:val="left"/>
      </w:pPr>
      <w:r>
        <w:t>«Вальс»,</w:t>
      </w:r>
      <w:r>
        <w:rPr>
          <w:spacing w:val="-5"/>
        </w:rPr>
        <w:t xml:space="preserve"> </w:t>
      </w:r>
      <w:r>
        <w:t>муз.</w:t>
      </w:r>
      <w:r>
        <w:rPr>
          <w:spacing w:val="-3"/>
        </w:rPr>
        <w:t xml:space="preserve"> </w:t>
      </w:r>
      <w:r>
        <w:t>Ф.</w:t>
      </w:r>
      <w:r>
        <w:rPr>
          <w:spacing w:val="-4"/>
        </w:rPr>
        <w:t xml:space="preserve"> </w:t>
      </w:r>
      <w:r>
        <w:rPr>
          <w:spacing w:val="-2"/>
        </w:rPr>
        <w:t>Бургмюллера.</w:t>
      </w:r>
    </w:p>
    <w:p w:rsidR="00C374AF" w:rsidRDefault="00506334">
      <w:pPr>
        <w:pStyle w:val="a8"/>
        <w:spacing w:before="2" w:line="322" w:lineRule="exact"/>
        <w:ind w:left="1610"/>
        <w:jc w:val="left"/>
      </w:pPr>
      <w:r>
        <w:rPr>
          <w:i/>
        </w:rPr>
        <w:t>Этюды.</w:t>
      </w:r>
      <w:r>
        <w:rPr>
          <w:i/>
          <w:spacing w:val="-8"/>
        </w:rPr>
        <w:t xml:space="preserve"> </w:t>
      </w:r>
      <w:r>
        <w:t>«Тихий</w:t>
      </w:r>
      <w:r>
        <w:rPr>
          <w:spacing w:val="-4"/>
        </w:rPr>
        <w:t xml:space="preserve"> </w:t>
      </w:r>
      <w:r>
        <w:t>танец»(тема</w:t>
      </w:r>
      <w:r>
        <w:rPr>
          <w:spacing w:val="-8"/>
        </w:rPr>
        <w:t xml:space="preserve"> </w:t>
      </w:r>
      <w:r>
        <w:t>из</w:t>
      </w:r>
      <w:r>
        <w:rPr>
          <w:spacing w:val="-5"/>
        </w:rPr>
        <w:t xml:space="preserve"> </w:t>
      </w:r>
      <w:r>
        <w:t>вариаций),</w:t>
      </w:r>
      <w:r>
        <w:rPr>
          <w:spacing w:val="-6"/>
        </w:rPr>
        <w:t xml:space="preserve"> </w:t>
      </w:r>
      <w:r>
        <w:t>муз.</w:t>
      </w:r>
      <w:r>
        <w:rPr>
          <w:spacing w:val="-5"/>
        </w:rPr>
        <w:t xml:space="preserve"> </w:t>
      </w:r>
      <w:r>
        <w:t>В.</w:t>
      </w:r>
      <w:r>
        <w:rPr>
          <w:spacing w:val="-6"/>
        </w:rPr>
        <w:t xml:space="preserve"> </w:t>
      </w:r>
      <w:r>
        <w:rPr>
          <w:spacing w:val="-2"/>
        </w:rPr>
        <w:t>Моцарта.</w:t>
      </w:r>
    </w:p>
    <w:p w:rsidR="00C374AF" w:rsidRDefault="00506334">
      <w:pPr>
        <w:tabs>
          <w:tab w:val="left" w:pos="2597"/>
          <w:tab w:val="left" w:pos="2959"/>
          <w:tab w:val="left" w:pos="5310"/>
          <w:tab w:val="left" w:pos="6344"/>
          <w:tab w:val="left" w:pos="7063"/>
          <w:tab w:val="left" w:pos="7557"/>
          <w:tab w:val="left" w:pos="8841"/>
        </w:tabs>
        <w:spacing w:line="322" w:lineRule="exact"/>
        <w:ind w:left="1610"/>
        <w:rPr>
          <w:sz w:val="28"/>
        </w:rPr>
      </w:pPr>
      <w:r>
        <w:rPr>
          <w:i/>
          <w:spacing w:val="-2"/>
          <w:sz w:val="28"/>
        </w:rPr>
        <w:t>Танцы</w:t>
      </w:r>
      <w:r>
        <w:rPr>
          <w:i/>
          <w:sz w:val="28"/>
        </w:rPr>
        <w:tab/>
      </w:r>
      <w:r>
        <w:rPr>
          <w:i/>
          <w:spacing w:val="-10"/>
          <w:sz w:val="28"/>
        </w:rPr>
        <w:t>и</w:t>
      </w:r>
      <w:r>
        <w:rPr>
          <w:i/>
          <w:sz w:val="28"/>
        </w:rPr>
        <w:tab/>
      </w:r>
      <w:r>
        <w:rPr>
          <w:i/>
          <w:spacing w:val="-2"/>
          <w:sz w:val="28"/>
        </w:rPr>
        <w:t>пляски.</w:t>
      </w:r>
      <w:r>
        <w:rPr>
          <w:spacing w:val="-2"/>
          <w:sz w:val="28"/>
        </w:rPr>
        <w:t>«Дружные</w:t>
      </w:r>
      <w:r>
        <w:rPr>
          <w:sz w:val="28"/>
        </w:rPr>
        <w:tab/>
      </w:r>
      <w:r>
        <w:rPr>
          <w:spacing w:val="-2"/>
          <w:sz w:val="28"/>
        </w:rPr>
        <w:t>пары»,</w:t>
      </w:r>
      <w:r>
        <w:rPr>
          <w:sz w:val="28"/>
        </w:rPr>
        <w:tab/>
      </w:r>
      <w:r>
        <w:rPr>
          <w:spacing w:val="-4"/>
          <w:sz w:val="28"/>
        </w:rPr>
        <w:t>муз.</w:t>
      </w:r>
      <w:r>
        <w:rPr>
          <w:sz w:val="28"/>
        </w:rPr>
        <w:tab/>
      </w:r>
      <w:r>
        <w:rPr>
          <w:spacing w:val="-5"/>
          <w:sz w:val="28"/>
        </w:rPr>
        <w:t>И.</w:t>
      </w:r>
      <w:r>
        <w:rPr>
          <w:sz w:val="28"/>
        </w:rPr>
        <w:tab/>
      </w:r>
      <w:r>
        <w:rPr>
          <w:spacing w:val="-2"/>
          <w:sz w:val="28"/>
        </w:rPr>
        <w:t>Штрауса</w:t>
      </w:r>
      <w:r>
        <w:rPr>
          <w:sz w:val="28"/>
        </w:rPr>
        <w:tab/>
      </w:r>
      <w:r>
        <w:rPr>
          <w:spacing w:val="-2"/>
          <w:sz w:val="28"/>
        </w:rPr>
        <w:t>(«Полька»);</w:t>
      </w:r>
    </w:p>
    <w:p w:rsidR="00C374AF" w:rsidRDefault="00506334">
      <w:pPr>
        <w:pStyle w:val="a8"/>
        <w:jc w:val="left"/>
      </w:pPr>
      <w:r>
        <w:t>«Приглашение», рус. нар. мелодия «Лен», обраб. М. Раухвергера; «Круговая пляска», рус. нар. мелодия, обр. С. Разоренова.</w:t>
      </w:r>
    </w:p>
    <w:p w:rsidR="00C374AF" w:rsidRDefault="00506334">
      <w:pPr>
        <w:pStyle w:val="a8"/>
        <w:tabs>
          <w:tab w:val="left" w:pos="3502"/>
          <w:tab w:val="left" w:pos="6242"/>
          <w:tab w:val="left" w:pos="6988"/>
          <w:tab w:val="left" w:pos="7468"/>
          <w:tab w:val="left" w:pos="9261"/>
        </w:tabs>
        <w:ind w:right="407" w:firstLine="707"/>
        <w:jc w:val="left"/>
      </w:pPr>
      <w:r>
        <w:rPr>
          <w:i/>
          <w:spacing w:val="-2"/>
        </w:rPr>
        <w:t>Характерные</w:t>
      </w:r>
      <w:r>
        <w:rPr>
          <w:i/>
        </w:rPr>
        <w:tab/>
      </w:r>
      <w:r>
        <w:rPr>
          <w:i/>
          <w:spacing w:val="-2"/>
        </w:rPr>
        <w:t>танцы.</w:t>
      </w:r>
      <w:r>
        <w:rPr>
          <w:spacing w:val="-2"/>
        </w:rPr>
        <w:t>«Матрешки»,</w:t>
      </w:r>
      <w:r>
        <w:tab/>
      </w:r>
      <w:r>
        <w:rPr>
          <w:spacing w:val="-4"/>
        </w:rPr>
        <w:t>муз.</w:t>
      </w:r>
      <w:r>
        <w:tab/>
      </w:r>
      <w:r>
        <w:rPr>
          <w:spacing w:val="-6"/>
        </w:rPr>
        <w:t>Б.</w:t>
      </w:r>
      <w:r>
        <w:tab/>
      </w:r>
      <w:r>
        <w:rPr>
          <w:spacing w:val="-2"/>
        </w:rPr>
        <w:t>Мокроусова;</w:t>
      </w:r>
      <w:r>
        <w:tab/>
      </w:r>
      <w:r>
        <w:rPr>
          <w:spacing w:val="-2"/>
        </w:rPr>
        <w:t xml:space="preserve">«Пляска </w:t>
      </w:r>
      <w:r>
        <w:t>Петрушек», «Танец Снегурочки и снежинок», муз. Р. Глиэра.</w:t>
      </w:r>
    </w:p>
    <w:p w:rsidR="00C374AF" w:rsidRDefault="00506334">
      <w:pPr>
        <w:pStyle w:val="a8"/>
        <w:tabs>
          <w:tab w:val="left" w:pos="4810"/>
          <w:tab w:val="left" w:pos="5554"/>
          <w:tab w:val="left" w:pos="6072"/>
          <w:tab w:val="left" w:pos="7901"/>
          <w:tab w:val="left" w:pos="8481"/>
          <w:tab w:val="left" w:pos="9001"/>
        </w:tabs>
        <w:spacing w:before="1"/>
        <w:ind w:left="1610"/>
        <w:jc w:val="left"/>
      </w:pPr>
      <w:r>
        <w:rPr>
          <w:i/>
          <w:spacing w:val="-2"/>
        </w:rPr>
        <w:t>Хороводы.</w:t>
      </w:r>
      <w:r>
        <w:rPr>
          <w:spacing w:val="-2"/>
        </w:rPr>
        <w:t>«Урожайная»,</w:t>
      </w:r>
      <w:r>
        <w:tab/>
      </w:r>
      <w:r>
        <w:rPr>
          <w:spacing w:val="-4"/>
        </w:rPr>
        <w:t>муз.</w:t>
      </w:r>
      <w:r>
        <w:tab/>
      </w:r>
      <w:r>
        <w:rPr>
          <w:spacing w:val="-5"/>
        </w:rPr>
        <w:t>А.</w:t>
      </w:r>
      <w:r>
        <w:tab/>
      </w:r>
      <w:r>
        <w:rPr>
          <w:spacing w:val="-2"/>
        </w:rPr>
        <w:t>Филиппенко,</w:t>
      </w:r>
      <w:r>
        <w:tab/>
      </w:r>
      <w:r>
        <w:rPr>
          <w:spacing w:val="-5"/>
        </w:rPr>
        <w:t>сл.</w:t>
      </w:r>
      <w:r>
        <w:tab/>
      </w:r>
      <w:r>
        <w:rPr>
          <w:spacing w:val="-5"/>
        </w:rPr>
        <w:t>О.</w:t>
      </w:r>
      <w:r>
        <w:tab/>
      </w:r>
      <w:r>
        <w:rPr>
          <w:spacing w:val="-2"/>
        </w:rPr>
        <w:t>Волгиной;</w:t>
      </w:r>
    </w:p>
    <w:p w:rsidR="00C374AF" w:rsidRDefault="00506334">
      <w:pPr>
        <w:pStyle w:val="a8"/>
        <w:ind w:right="448"/>
        <w:jc w:val="left"/>
      </w:pPr>
      <w:r>
        <w:t>«Новогодняя</w:t>
      </w:r>
      <w:r>
        <w:rPr>
          <w:spacing w:val="40"/>
        </w:rPr>
        <w:t xml:space="preserve"> </w:t>
      </w:r>
      <w:r>
        <w:t>хороводная»,</w:t>
      </w:r>
      <w:r>
        <w:rPr>
          <w:spacing w:val="40"/>
        </w:rPr>
        <w:t xml:space="preserve"> </w:t>
      </w:r>
      <w:r>
        <w:t>муз.</w:t>
      </w:r>
      <w:r>
        <w:rPr>
          <w:spacing w:val="40"/>
        </w:rPr>
        <w:t xml:space="preserve"> </w:t>
      </w:r>
      <w:r>
        <w:t>С.</w:t>
      </w:r>
      <w:r>
        <w:rPr>
          <w:spacing w:val="40"/>
        </w:rPr>
        <w:t xml:space="preserve"> </w:t>
      </w:r>
      <w:r>
        <w:t>Шайдар;</w:t>
      </w:r>
      <w:r>
        <w:rPr>
          <w:spacing w:val="40"/>
        </w:rPr>
        <w:t xml:space="preserve"> </w:t>
      </w:r>
      <w:r>
        <w:t>«Пошла</w:t>
      </w:r>
      <w:r>
        <w:rPr>
          <w:spacing w:val="40"/>
        </w:rPr>
        <w:t xml:space="preserve"> </w:t>
      </w:r>
      <w:r>
        <w:t>млада</w:t>
      </w:r>
      <w:r>
        <w:rPr>
          <w:spacing w:val="40"/>
        </w:rPr>
        <w:t xml:space="preserve"> </w:t>
      </w:r>
      <w:r>
        <w:t>за</w:t>
      </w:r>
      <w:r>
        <w:rPr>
          <w:spacing w:val="40"/>
        </w:rPr>
        <w:t xml:space="preserve"> </w:t>
      </w:r>
      <w:r>
        <w:t>водой»,</w:t>
      </w:r>
      <w:r>
        <w:rPr>
          <w:spacing w:val="40"/>
        </w:rPr>
        <w:t xml:space="preserve"> </w:t>
      </w:r>
      <w:r>
        <w:t>рус. нар. песня, обраб. В. Агафонникова.</w:t>
      </w:r>
    </w:p>
    <w:p w:rsidR="00C374AF" w:rsidRDefault="00506334">
      <w:pPr>
        <w:spacing w:line="321" w:lineRule="exact"/>
        <w:ind w:left="1610"/>
        <w:rPr>
          <w:i/>
          <w:sz w:val="28"/>
        </w:rPr>
      </w:pPr>
      <w:r>
        <w:rPr>
          <w:i/>
          <w:sz w:val="28"/>
        </w:rPr>
        <w:t>Музыкальные</w:t>
      </w:r>
      <w:r>
        <w:rPr>
          <w:i/>
          <w:spacing w:val="-11"/>
          <w:sz w:val="28"/>
        </w:rPr>
        <w:t xml:space="preserve"> </w:t>
      </w:r>
      <w:r>
        <w:rPr>
          <w:i/>
          <w:spacing w:val="-4"/>
          <w:sz w:val="28"/>
        </w:rPr>
        <w:t>игры</w:t>
      </w:r>
    </w:p>
    <w:p w:rsidR="00C374AF" w:rsidRDefault="00506334">
      <w:pPr>
        <w:pStyle w:val="a8"/>
        <w:ind w:right="409" w:firstLine="707"/>
      </w:pPr>
      <w:r>
        <w:rPr>
          <w:i/>
        </w:rPr>
        <w:t>Игры.</w:t>
      </w:r>
      <w:r>
        <w:t xml:space="preserve">«Не выпустим», муз. Т. Ломовой; «Будь ловким!», муз. Н. Ладухина; «Ищи игрушку», «Найди себе пару», латв. нар. мелодия, обраб. Т. </w:t>
      </w:r>
      <w:r>
        <w:rPr>
          <w:spacing w:val="-2"/>
        </w:rPr>
        <w:t>Попатенко.</w:t>
      </w:r>
    </w:p>
    <w:p w:rsidR="00C374AF" w:rsidRDefault="00506334">
      <w:pPr>
        <w:pStyle w:val="a8"/>
        <w:spacing w:before="1"/>
        <w:ind w:right="405" w:firstLine="707"/>
      </w:pPr>
      <w:r>
        <w:rPr>
          <w:i/>
        </w:rPr>
        <w:t>Игры с пением.</w:t>
      </w:r>
      <w:r>
        <w:t>«Колпачок», «Ворон», рус. нар. песни; «Заинька», рус. нар. песня, обраб. Н. Римского-Корсакова; «Как на тоненький ледок», рус. нар. песня, обраб. А. Рубца.</w:t>
      </w:r>
    </w:p>
    <w:p w:rsidR="00C374AF" w:rsidRDefault="00506334">
      <w:pPr>
        <w:spacing w:line="321" w:lineRule="exact"/>
        <w:ind w:left="1610"/>
        <w:jc w:val="both"/>
        <w:rPr>
          <w:i/>
          <w:sz w:val="28"/>
        </w:rPr>
      </w:pPr>
      <w:r>
        <w:rPr>
          <w:i/>
          <w:spacing w:val="-2"/>
          <w:sz w:val="28"/>
        </w:rPr>
        <w:t>Музыкально-дидактические</w:t>
      </w:r>
      <w:r>
        <w:rPr>
          <w:i/>
          <w:spacing w:val="29"/>
          <w:sz w:val="28"/>
        </w:rPr>
        <w:t xml:space="preserve"> </w:t>
      </w:r>
      <w:r>
        <w:rPr>
          <w:i/>
          <w:spacing w:val="-4"/>
          <w:sz w:val="28"/>
        </w:rPr>
        <w:t>игры</w:t>
      </w:r>
    </w:p>
    <w:p w:rsidR="00C374AF" w:rsidRDefault="00506334">
      <w:pPr>
        <w:ind w:left="1610"/>
        <w:jc w:val="both"/>
        <w:rPr>
          <w:sz w:val="28"/>
        </w:rPr>
      </w:pPr>
      <w:r>
        <w:rPr>
          <w:i/>
          <w:sz w:val="28"/>
        </w:rPr>
        <w:t>Развитие</w:t>
      </w:r>
      <w:r>
        <w:rPr>
          <w:i/>
          <w:spacing w:val="60"/>
          <w:sz w:val="28"/>
        </w:rPr>
        <w:t xml:space="preserve"> </w:t>
      </w:r>
      <w:r>
        <w:rPr>
          <w:i/>
          <w:sz w:val="28"/>
        </w:rPr>
        <w:t>звуковысотного</w:t>
      </w:r>
      <w:r>
        <w:rPr>
          <w:i/>
          <w:spacing w:val="63"/>
          <w:sz w:val="28"/>
        </w:rPr>
        <w:t xml:space="preserve"> </w:t>
      </w:r>
      <w:r>
        <w:rPr>
          <w:i/>
          <w:sz w:val="28"/>
        </w:rPr>
        <w:t>слуха</w:t>
      </w:r>
      <w:r>
        <w:rPr>
          <w:sz w:val="28"/>
        </w:rPr>
        <w:t>.</w:t>
      </w:r>
      <w:r>
        <w:rPr>
          <w:spacing w:val="61"/>
          <w:sz w:val="28"/>
        </w:rPr>
        <w:t xml:space="preserve"> </w:t>
      </w:r>
      <w:r>
        <w:rPr>
          <w:sz w:val="28"/>
        </w:rPr>
        <w:t>«Музыкальное</w:t>
      </w:r>
      <w:r>
        <w:rPr>
          <w:spacing w:val="63"/>
          <w:sz w:val="28"/>
        </w:rPr>
        <w:t xml:space="preserve"> </w:t>
      </w:r>
      <w:r>
        <w:rPr>
          <w:sz w:val="28"/>
        </w:rPr>
        <w:t>лото»,</w:t>
      </w:r>
      <w:r>
        <w:rPr>
          <w:spacing w:val="62"/>
          <w:sz w:val="28"/>
        </w:rPr>
        <w:t xml:space="preserve"> </w:t>
      </w:r>
      <w:r>
        <w:rPr>
          <w:spacing w:val="-2"/>
          <w:sz w:val="28"/>
        </w:rPr>
        <w:t>«Ступеньки»,</w:t>
      </w:r>
    </w:p>
    <w:p w:rsidR="00C374AF" w:rsidRDefault="00506334">
      <w:pPr>
        <w:pStyle w:val="a8"/>
        <w:spacing w:line="242" w:lineRule="auto"/>
        <w:ind w:right="412"/>
      </w:pPr>
      <w:r>
        <w:t>«Где мои детки?», «Мама и детки». Развитие чувства ритма. «Определи по ритму», «Ритмические полоски», «Учись танцевать», «Ищи».</w:t>
      </w:r>
    </w:p>
    <w:p w:rsidR="00C374AF" w:rsidRDefault="00506334">
      <w:pPr>
        <w:spacing w:line="317" w:lineRule="exact"/>
        <w:ind w:left="1610"/>
        <w:jc w:val="both"/>
        <w:rPr>
          <w:sz w:val="28"/>
        </w:rPr>
      </w:pPr>
      <w:r>
        <w:rPr>
          <w:i/>
          <w:sz w:val="28"/>
        </w:rPr>
        <w:t>Развитие</w:t>
      </w:r>
      <w:r>
        <w:rPr>
          <w:i/>
          <w:spacing w:val="-6"/>
          <w:sz w:val="28"/>
        </w:rPr>
        <w:t xml:space="preserve"> </w:t>
      </w:r>
      <w:r>
        <w:rPr>
          <w:i/>
          <w:sz w:val="28"/>
        </w:rPr>
        <w:t>тембрового</w:t>
      </w:r>
      <w:r>
        <w:rPr>
          <w:i/>
          <w:spacing w:val="-3"/>
          <w:sz w:val="28"/>
        </w:rPr>
        <w:t xml:space="preserve"> </w:t>
      </w:r>
      <w:r>
        <w:rPr>
          <w:i/>
          <w:sz w:val="28"/>
        </w:rPr>
        <w:t>слуха.</w:t>
      </w:r>
      <w:r>
        <w:rPr>
          <w:sz w:val="28"/>
        </w:rPr>
        <w:t>«На</w:t>
      </w:r>
      <w:r>
        <w:rPr>
          <w:spacing w:val="-3"/>
          <w:sz w:val="28"/>
        </w:rPr>
        <w:t xml:space="preserve"> </w:t>
      </w:r>
      <w:r>
        <w:rPr>
          <w:sz w:val="28"/>
        </w:rPr>
        <w:t>чем</w:t>
      </w:r>
      <w:r>
        <w:rPr>
          <w:spacing w:val="-4"/>
          <w:sz w:val="28"/>
        </w:rPr>
        <w:t xml:space="preserve"> </w:t>
      </w:r>
      <w:r>
        <w:rPr>
          <w:sz w:val="28"/>
        </w:rPr>
        <w:t>играю?»,</w:t>
      </w:r>
      <w:r>
        <w:rPr>
          <w:spacing w:val="-4"/>
          <w:sz w:val="28"/>
        </w:rPr>
        <w:t xml:space="preserve"> </w:t>
      </w:r>
      <w:r>
        <w:rPr>
          <w:sz w:val="28"/>
        </w:rPr>
        <w:t>«Музыкальные</w:t>
      </w:r>
      <w:r>
        <w:rPr>
          <w:spacing w:val="-3"/>
          <w:sz w:val="28"/>
        </w:rPr>
        <w:t xml:space="preserve"> </w:t>
      </w:r>
      <w:r>
        <w:rPr>
          <w:spacing w:val="-2"/>
          <w:sz w:val="28"/>
        </w:rPr>
        <w:t>загадки»,</w:t>
      </w:r>
    </w:p>
    <w:p w:rsidR="00C374AF" w:rsidRDefault="00506334">
      <w:pPr>
        <w:pStyle w:val="a8"/>
        <w:spacing w:line="322" w:lineRule="exact"/>
      </w:pPr>
      <w:r>
        <w:t>«Музыкальный</w:t>
      </w:r>
      <w:r>
        <w:rPr>
          <w:spacing w:val="-8"/>
        </w:rPr>
        <w:t xml:space="preserve"> </w:t>
      </w:r>
      <w:r>
        <w:rPr>
          <w:spacing w:val="-2"/>
        </w:rPr>
        <w:t>домик».</w:t>
      </w:r>
    </w:p>
    <w:p w:rsidR="00C374AF" w:rsidRDefault="00506334">
      <w:pPr>
        <w:ind w:left="902" w:right="407" w:firstLine="707"/>
        <w:jc w:val="both"/>
        <w:rPr>
          <w:sz w:val="28"/>
        </w:rPr>
      </w:pPr>
      <w:r>
        <w:rPr>
          <w:i/>
          <w:sz w:val="28"/>
        </w:rPr>
        <w:t>Развитие диатонического слуха</w:t>
      </w:r>
      <w:r>
        <w:rPr>
          <w:sz w:val="28"/>
        </w:rPr>
        <w:t xml:space="preserve">. «Громко, тихо запоем», «Звенящие </w:t>
      </w:r>
      <w:r>
        <w:rPr>
          <w:spacing w:val="-2"/>
          <w:sz w:val="28"/>
        </w:rPr>
        <w:t>колокольчики».</w:t>
      </w:r>
    </w:p>
    <w:p w:rsidR="00C374AF" w:rsidRDefault="00506334">
      <w:pPr>
        <w:ind w:left="902" w:right="406" w:firstLine="707"/>
        <w:jc w:val="both"/>
        <w:rPr>
          <w:sz w:val="28"/>
        </w:rPr>
      </w:pPr>
      <w:r>
        <w:rPr>
          <w:i/>
          <w:sz w:val="28"/>
        </w:rPr>
        <w:t>Развитие восприятия музыки и музыкальной памяти.</w:t>
      </w:r>
      <w:r>
        <w:rPr>
          <w:sz w:val="28"/>
        </w:rPr>
        <w:t>«Будь внимательным»,</w:t>
      </w:r>
      <w:r>
        <w:rPr>
          <w:spacing w:val="80"/>
          <w:w w:val="150"/>
          <w:sz w:val="28"/>
        </w:rPr>
        <w:t xml:space="preserve"> </w:t>
      </w:r>
      <w:r>
        <w:rPr>
          <w:sz w:val="28"/>
        </w:rPr>
        <w:t>«Буратино»,</w:t>
      </w:r>
      <w:r>
        <w:rPr>
          <w:spacing w:val="80"/>
          <w:w w:val="150"/>
          <w:sz w:val="28"/>
        </w:rPr>
        <w:t xml:space="preserve"> </w:t>
      </w:r>
      <w:r>
        <w:rPr>
          <w:sz w:val="28"/>
        </w:rPr>
        <w:t>«Музыкальный</w:t>
      </w:r>
      <w:r>
        <w:rPr>
          <w:spacing w:val="80"/>
          <w:w w:val="150"/>
          <w:sz w:val="28"/>
        </w:rPr>
        <w:t xml:space="preserve"> </w:t>
      </w:r>
      <w:r>
        <w:rPr>
          <w:sz w:val="28"/>
        </w:rPr>
        <w:t>магазин»,</w:t>
      </w:r>
      <w:r>
        <w:rPr>
          <w:spacing w:val="80"/>
          <w:w w:val="150"/>
          <w:sz w:val="28"/>
        </w:rPr>
        <w:t xml:space="preserve"> </w:t>
      </w:r>
      <w:r>
        <w:rPr>
          <w:sz w:val="28"/>
        </w:rPr>
        <w:t>«Времена</w:t>
      </w:r>
      <w:r>
        <w:rPr>
          <w:spacing w:val="80"/>
          <w:w w:val="150"/>
          <w:sz w:val="28"/>
        </w:rPr>
        <w:t xml:space="preserve"> </w:t>
      </w:r>
      <w:r>
        <w:rPr>
          <w:sz w:val="28"/>
        </w:rPr>
        <w:t>года»,</w:t>
      </w:r>
    </w:p>
    <w:p w:rsidR="00C374AF" w:rsidRDefault="00506334">
      <w:pPr>
        <w:pStyle w:val="a8"/>
        <w:spacing w:before="1" w:line="322" w:lineRule="exact"/>
      </w:pPr>
      <w:r>
        <w:t>«Наши</w:t>
      </w:r>
      <w:r>
        <w:rPr>
          <w:spacing w:val="-6"/>
        </w:rPr>
        <w:t xml:space="preserve"> </w:t>
      </w:r>
      <w:r>
        <w:rPr>
          <w:spacing w:val="-2"/>
        </w:rPr>
        <w:t>песни».</w:t>
      </w:r>
    </w:p>
    <w:p w:rsidR="00C374AF" w:rsidRDefault="00506334">
      <w:pPr>
        <w:pStyle w:val="a8"/>
        <w:ind w:right="409" w:firstLine="707"/>
      </w:pPr>
      <w:r>
        <w:rPr>
          <w:i/>
        </w:rPr>
        <w:t>Инсценировки и музыкальные спектакли.</w:t>
      </w:r>
      <w:r>
        <w:t>«Где был, Иванушка?», рус. нар. мелодия, обраб. М. Иорданского; «Моя любимая кукла», автор Т. Коренева; «Полянка»(музыкальная играсказка), муз. Т. Вилькорейской.</w:t>
      </w:r>
    </w:p>
    <w:p w:rsidR="00C374AF" w:rsidRDefault="00506334">
      <w:pPr>
        <w:pStyle w:val="a8"/>
        <w:ind w:right="409" w:firstLine="707"/>
      </w:pPr>
      <w:r>
        <w:rPr>
          <w:i/>
        </w:rPr>
        <w:t>Развитие</w:t>
      </w:r>
      <w:r>
        <w:rPr>
          <w:i/>
          <w:spacing w:val="40"/>
        </w:rPr>
        <w:t xml:space="preserve"> </w:t>
      </w:r>
      <w:r>
        <w:rPr>
          <w:i/>
        </w:rPr>
        <w:t>танцевально-игрового</w:t>
      </w:r>
      <w:r>
        <w:rPr>
          <w:i/>
          <w:spacing w:val="40"/>
        </w:rPr>
        <w:t xml:space="preserve"> </w:t>
      </w:r>
      <w:r>
        <w:rPr>
          <w:i/>
        </w:rPr>
        <w:t>творчества</w:t>
      </w:r>
      <w:r>
        <w:t>«Я</w:t>
      </w:r>
      <w:r>
        <w:rPr>
          <w:spacing w:val="40"/>
        </w:rPr>
        <w:t xml:space="preserve"> </w:t>
      </w:r>
      <w:r>
        <w:t>полю,</w:t>
      </w:r>
      <w:r>
        <w:rPr>
          <w:spacing w:val="40"/>
        </w:rPr>
        <w:t xml:space="preserve"> </w:t>
      </w:r>
      <w:r>
        <w:t>полю</w:t>
      </w:r>
      <w:r>
        <w:rPr>
          <w:spacing w:val="40"/>
        </w:rPr>
        <w:t xml:space="preserve"> </w:t>
      </w:r>
      <w:r>
        <w:t>лук»,</w:t>
      </w:r>
      <w:r>
        <w:rPr>
          <w:spacing w:val="40"/>
        </w:rPr>
        <w:t xml:space="preserve"> </w:t>
      </w:r>
      <w:r>
        <w:t>муз.</w:t>
      </w:r>
      <w:r>
        <w:rPr>
          <w:spacing w:val="-2"/>
        </w:rPr>
        <w:t xml:space="preserve"> </w:t>
      </w:r>
      <w:r>
        <w:t>Е.</w:t>
      </w:r>
      <w:r>
        <w:rPr>
          <w:spacing w:val="-3"/>
        </w:rPr>
        <w:t xml:space="preserve"> </w:t>
      </w:r>
      <w:r>
        <w:t>Тиличеевой; «Вальс кошки», муз. В. Золотарева; «Гори, гори ясно!», рус. нар. мелодия, обраб. Р. Рустамова; «А я по лугу», рус. нар. мелодия, обраб. Т. Смирновой.</w:t>
      </w:r>
    </w:p>
    <w:p w:rsidR="00C374AF" w:rsidRDefault="00506334">
      <w:pPr>
        <w:ind w:left="902" w:right="404" w:firstLine="707"/>
        <w:jc w:val="both"/>
        <w:rPr>
          <w:sz w:val="28"/>
        </w:rPr>
      </w:pPr>
      <w:r>
        <w:rPr>
          <w:i/>
          <w:sz w:val="28"/>
        </w:rPr>
        <w:t>Игра на детских музыкальных инструментах.</w:t>
      </w:r>
      <w:r>
        <w:rPr>
          <w:sz w:val="28"/>
        </w:rPr>
        <w:t>«Дон-дон», рус. нар. песня,</w:t>
      </w:r>
      <w:r>
        <w:rPr>
          <w:spacing w:val="-2"/>
          <w:sz w:val="28"/>
        </w:rPr>
        <w:t xml:space="preserve"> </w:t>
      </w:r>
      <w:r>
        <w:rPr>
          <w:sz w:val="28"/>
        </w:rPr>
        <w:t>обраб.</w:t>
      </w:r>
      <w:r>
        <w:rPr>
          <w:spacing w:val="-2"/>
          <w:sz w:val="28"/>
        </w:rPr>
        <w:t xml:space="preserve"> </w:t>
      </w:r>
      <w:r>
        <w:rPr>
          <w:sz w:val="28"/>
        </w:rPr>
        <w:t>Р.</w:t>
      </w:r>
      <w:r>
        <w:rPr>
          <w:spacing w:val="-2"/>
          <w:sz w:val="28"/>
        </w:rPr>
        <w:t xml:space="preserve"> </w:t>
      </w:r>
      <w:r>
        <w:rPr>
          <w:sz w:val="28"/>
        </w:rPr>
        <w:t>Рустамова;</w:t>
      </w:r>
      <w:r>
        <w:rPr>
          <w:spacing w:val="-1"/>
          <w:sz w:val="28"/>
        </w:rPr>
        <w:t xml:space="preserve"> </w:t>
      </w:r>
      <w:r>
        <w:rPr>
          <w:sz w:val="28"/>
        </w:rPr>
        <w:t>«Гори,</w:t>
      </w:r>
      <w:r>
        <w:rPr>
          <w:spacing w:val="-2"/>
          <w:sz w:val="28"/>
        </w:rPr>
        <w:t xml:space="preserve"> </w:t>
      </w:r>
      <w:r>
        <w:rPr>
          <w:sz w:val="28"/>
        </w:rPr>
        <w:t>гори</w:t>
      </w:r>
      <w:r>
        <w:rPr>
          <w:spacing w:val="-3"/>
          <w:sz w:val="28"/>
        </w:rPr>
        <w:t xml:space="preserve"> </w:t>
      </w:r>
      <w:r>
        <w:rPr>
          <w:sz w:val="28"/>
        </w:rPr>
        <w:t>ясно!»,</w:t>
      </w:r>
      <w:r>
        <w:rPr>
          <w:spacing w:val="-2"/>
          <w:sz w:val="28"/>
        </w:rPr>
        <w:t xml:space="preserve"> </w:t>
      </w:r>
      <w:r>
        <w:rPr>
          <w:sz w:val="28"/>
        </w:rPr>
        <w:t>рус.</w:t>
      </w:r>
      <w:r>
        <w:rPr>
          <w:spacing w:val="-2"/>
          <w:sz w:val="28"/>
        </w:rPr>
        <w:t xml:space="preserve"> </w:t>
      </w:r>
      <w:r>
        <w:rPr>
          <w:sz w:val="28"/>
        </w:rPr>
        <w:t>нар.</w:t>
      </w:r>
      <w:r>
        <w:rPr>
          <w:spacing w:val="-4"/>
          <w:sz w:val="28"/>
        </w:rPr>
        <w:t xml:space="preserve"> </w:t>
      </w:r>
      <w:r>
        <w:rPr>
          <w:sz w:val="28"/>
        </w:rPr>
        <w:t>мелодия;</w:t>
      </w:r>
      <w:r>
        <w:rPr>
          <w:spacing w:val="-1"/>
          <w:sz w:val="28"/>
        </w:rPr>
        <w:t xml:space="preserve"> </w:t>
      </w:r>
      <w:r>
        <w:rPr>
          <w:sz w:val="28"/>
        </w:rPr>
        <w:t>««Часики», муз. С. Вольфензона.</w:t>
      </w:r>
    </w:p>
    <w:p w:rsidR="00C374AF" w:rsidRDefault="00C374AF">
      <w:pPr>
        <w:jc w:val="both"/>
        <w:rPr>
          <w:sz w:val="28"/>
        </w:rPr>
        <w:sectPr w:rsidR="00C374AF">
          <w:pgSz w:w="11910" w:h="16840"/>
          <w:pgMar w:top="1140" w:right="440" w:bottom="280" w:left="800" w:header="749" w:footer="0" w:gutter="0"/>
          <w:cols w:space="720"/>
        </w:sectPr>
      </w:pPr>
    </w:p>
    <w:p w:rsidR="00C374AF" w:rsidRDefault="00506334">
      <w:pPr>
        <w:pStyle w:val="3"/>
        <w:numPr>
          <w:ilvl w:val="3"/>
          <w:numId w:val="1"/>
        </w:numPr>
        <w:tabs>
          <w:tab w:val="left" w:pos="2519"/>
        </w:tabs>
        <w:spacing w:before="99"/>
        <w:ind w:left="2519" w:hanging="909"/>
        <w:rPr>
          <w:u w:val="none"/>
        </w:rPr>
      </w:pPr>
      <w:r>
        <w:rPr>
          <w:u w:val="none"/>
        </w:rPr>
        <w:lastRenderedPageBreak/>
        <w:t>От</w:t>
      </w:r>
      <w:r>
        <w:rPr>
          <w:spacing w:val="-1"/>
          <w:u w:val="none"/>
        </w:rPr>
        <w:t xml:space="preserve"> </w:t>
      </w:r>
      <w:r>
        <w:rPr>
          <w:u w:val="none"/>
        </w:rPr>
        <w:t>6</w:t>
      </w:r>
      <w:r>
        <w:rPr>
          <w:spacing w:val="-2"/>
          <w:u w:val="none"/>
        </w:rPr>
        <w:t xml:space="preserve"> </w:t>
      </w:r>
      <w:r>
        <w:rPr>
          <w:u w:val="none"/>
        </w:rPr>
        <w:t>лет</w:t>
      </w:r>
      <w:r>
        <w:rPr>
          <w:spacing w:val="-1"/>
          <w:u w:val="none"/>
        </w:rPr>
        <w:t xml:space="preserve"> </w:t>
      </w:r>
      <w:r>
        <w:rPr>
          <w:u w:val="none"/>
        </w:rPr>
        <w:t>до</w:t>
      </w:r>
      <w:r>
        <w:rPr>
          <w:spacing w:val="-4"/>
          <w:u w:val="none"/>
        </w:rPr>
        <w:t xml:space="preserve"> </w:t>
      </w:r>
      <w:r>
        <w:rPr>
          <w:u w:val="none"/>
        </w:rPr>
        <w:t>7</w:t>
      </w:r>
      <w:r>
        <w:rPr>
          <w:spacing w:val="-2"/>
          <w:u w:val="none"/>
        </w:rPr>
        <w:t xml:space="preserve"> </w:t>
      </w:r>
      <w:r>
        <w:rPr>
          <w:spacing w:val="-5"/>
          <w:u w:val="none"/>
        </w:rPr>
        <w:t>лет</w:t>
      </w:r>
    </w:p>
    <w:p w:rsidR="00C374AF" w:rsidRDefault="00506334">
      <w:pPr>
        <w:pStyle w:val="a8"/>
        <w:spacing w:line="318" w:lineRule="exact"/>
        <w:ind w:left="1610"/>
      </w:pPr>
      <w:r>
        <w:rPr>
          <w:i/>
        </w:rPr>
        <w:t>Слушание.</w:t>
      </w:r>
      <w:r>
        <w:t>«Колыбельная»,</w:t>
      </w:r>
      <w:r>
        <w:rPr>
          <w:spacing w:val="73"/>
        </w:rPr>
        <w:t xml:space="preserve">  </w:t>
      </w:r>
      <w:r>
        <w:t>муз.</w:t>
      </w:r>
      <w:r>
        <w:rPr>
          <w:spacing w:val="75"/>
        </w:rPr>
        <w:t xml:space="preserve">  </w:t>
      </w:r>
      <w:r>
        <w:t>В.</w:t>
      </w:r>
      <w:r>
        <w:rPr>
          <w:spacing w:val="77"/>
        </w:rPr>
        <w:t xml:space="preserve">  </w:t>
      </w:r>
      <w:r>
        <w:t>Моцарта;</w:t>
      </w:r>
      <w:r>
        <w:rPr>
          <w:spacing w:val="76"/>
        </w:rPr>
        <w:t xml:space="preserve">  </w:t>
      </w:r>
      <w:r>
        <w:t>«Осень»(из</w:t>
      </w:r>
      <w:r>
        <w:rPr>
          <w:spacing w:val="76"/>
        </w:rPr>
        <w:t xml:space="preserve">  </w:t>
      </w:r>
      <w:r>
        <w:rPr>
          <w:spacing w:val="-2"/>
        </w:rPr>
        <w:t>цикла</w:t>
      </w:r>
    </w:p>
    <w:p w:rsidR="00C374AF" w:rsidRDefault="00506334">
      <w:pPr>
        <w:pStyle w:val="a8"/>
        <w:ind w:right="406"/>
      </w:pPr>
      <w:r>
        <w:t>«Времена года»А. Вивальди); «Октябрь»(из цикла «Времена года»П. Чайковского); «Детская полька», муз. М. Глинки; «Море», «Белка», муз. Н. Римского-Корсакова (из оперы «Сказка о царе Салтане»); «Итальянская полька»,</w:t>
      </w:r>
      <w:r>
        <w:rPr>
          <w:spacing w:val="23"/>
        </w:rPr>
        <w:t xml:space="preserve">  </w:t>
      </w:r>
      <w:r>
        <w:t>муз.</w:t>
      </w:r>
      <w:r>
        <w:rPr>
          <w:spacing w:val="-1"/>
        </w:rPr>
        <w:t xml:space="preserve"> </w:t>
      </w:r>
      <w:r>
        <w:t>С.</w:t>
      </w:r>
      <w:r>
        <w:rPr>
          <w:spacing w:val="-3"/>
        </w:rPr>
        <w:t xml:space="preserve"> </w:t>
      </w:r>
      <w:r>
        <w:t>Рахманинова;</w:t>
      </w:r>
      <w:r>
        <w:rPr>
          <w:spacing w:val="25"/>
        </w:rPr>
        <w:t xml:space="preserve">  </w:t>
      </w:r>
      <w:r>
        <w:t>«Танец</w:t>
      </w:r>
      <w:r>
        <w:rPr>
          <w:spacing w:val="24"/>
        </w:rPr>
        <w:t xml:space="preserve">  </w:t>
      </w:r>
      <w:r>
        <w:t>с</w:t>
      </w:r>
      <w:r>
        <w:rPr>
          <w:spacing w:val="25"/>
        </w:rPr>
        <w:t xml:space="preserve">  </w:t>
      </w:r>
      <w:r>
        <w:t>саблями»,</w:t>
      </w:r>
      <w:r>
        <w:rPr>
          <w:spacing w:val="24"/>
        </w:rPr>
        <w:t xml:space="preserve">  </w:t>
      </w:r>
      <w:r>
        <w:t>муз.</w:t>
      </w:r>
      <w:r>
        <w:rPr>
          <w:spacing w:val="26"/>
        </w:rPr>
        <w:t xml:space="preserve">  </w:t>
      </w:r>
      <w:r>
        <w:t>А.</w:t>
      </w:r>
      <w:r>
        <w:rPr>
          <w:spacing w:val="24"/>
        </w:rPr>
        <w:t xml:space="preserve">  </w:t>
      </w:r>
      <w:r>
        <w:rPr>
          <w:spacing w:val="-2"/>
        </w:rPr>
        <w:t>Хачатуряна;</w:t>
      </w:r>
    </w:p>
    <w:p w:rsidR="00C374AF" w:rsidRDefault="00506334">
      <w:pPr>
        <w:pStyle w:val="a8"/>
        <w:spacing w:line="322" w:lineRule="exact"/>
        <w:jc w:val="left"/>
      </w:pPr>
      <w:r>
        <w:t>«Пляска</w:t>
      </w:r>
      <w:r>
        <w:rPr>
          <w:spacing w:val="23"/>
        </w:rPr>
        <w:t xml:space="preserve">  </w:t>
      </w:r>
      <w:r>
        <w:t>птиц»,</w:t>
      </w:r>
      <w:r>
        <w:rPr>
          <w:spacing w:val="26"/>
        </w:rPr>
        <w:t xml:space="preserve">  </w:t>
      </w:r>
      <w:r>
        <w:t>муз.</w:t>
      </w:r>
      <w:r>
        <w:rPr>
          <w:spacing w:val="26"/>
        </w:rPr>
        <w:t xml:space="preserve">  </w:t>
      </w:r>
      <w:r>
        <w:t>Н.</w:t>
      </w:r>
      <w:r>
        <w:rPr>
          <w:spacing w:val="26"/>
        </w:rPr>
        <w:t xml:space="preserve">  </w:t>
      </w:r>
      <w:r>
        <w:t>Римского-Корсакова</w:t>
      </w:r>
      <w:r>
        <w:rPr>
          <w:spacing w:val="26"/>
        </w:rPr>
        <w:t xml:space="preserve">  </w:t>
      </w:r>
      <w:r>
        <w:t>(из</w:t>
      </w:r>
      <w:r>
        <w:rPr>
          <w:spacing w:val="26"/>
        </w:rPr>
        <w:t xml:space="preserve">  </w:t>
      </w:r>
      <w:r>
        <w:t>оперы</w:t>
      </w:r>
      <w:r>
        <w:rPr>
          <w:spacing w:val="27"/>
        </w:rPr>
        <w:t xml:space="preserve">  </w:t>
      </w:r>
      <w:r>
        <w:rPr>
          <w:spacing w:val="-2"/>
        </w:rPr>
        <w:t>«Снегурочка»);</w:t>
      </w:r>
    </w:p>
    <w:p w:rsidR="00C374AF" w:rsidRDefault="00506334">
      <w:pPr>
        <w:pStyle w:val="a8"/>
        <w:tabs>
          <w:tab w:val="left" w:pos="2156"/>
          <w:tab w:val="left" w:pos="2638"/>
          <w:tab w:val="left" w:pos="4578"/>
          <w:tab w:val="left" w:pos="5281"/>
          <w:tab w:val="left" w:pos="5808"/>
          <w:tab w:val="left" w:pos="7581"/>
          <w:tab w:val="left" w:pos="9235"/>
          <w:tab w:val="left" w:pos="9578"/>
        </w:tabs>
        <w:spacing w:line="322" w:lineRule="exact"/>
        <w:jc w:val="left"/>
      </w:pPr>
      <w:r>
        <w:rPr>
          <w:spacing w:val="-2"/>
        </w:rPr>
        <w:t>«Рассвет</w:t>
      </w:r>
      <w:r>
        <w:tab/>
      </w:r>
      <w:r>
        <w:rPr>
          <w:spacing w:val="-5"/>
        </w:rPr>
        <w:t>на</w:t>
      </w:r>
      <w:r>
        <w:tab/>
      </w:r>
      <w:r>
        <w:rPr>
          <w:spacing w:val="-2"/>
        </w:rPr>
        <w:t>Москве-реке»,</w:t>
      </w:r>
      <w:r>
        <w:tab/>
      </w:r>
      <w:r>
        <w:rPr>
          <w:spacing w:val="-4"/>
        </w:rPr>
        <w:t>муз.</w:t>
      </w:r>
      <w:r>
        <w:tab/>
      </w:r>
      <w:r>
        <w:rPr>
          <w:spacing w:val="-5"/>
        </w:rPr>
        <w:t>М.</w:t>
      </w:r>
      <w:r>
        <w:tab/>
      </w:r>
      <w:r>
        <w:rPr>
          <w:spacing w:val="-2"/>
        </w:rPr>
        <w:t>Мусоргского</w:t>
      </w:r>
      <w:r>
        <w:tab/>
      </w:r>
      <w:r>
        <w:rPr>
          <w:spacing w:val="-2"/>
        </w:rPr>
        <w:t>(вступление</w:t>
      </w:r>
      <w:r>
        <w:tab/>
      </w:r>
      <w:r>
        <w:rPr>
          <w:spacing w:val="-10"/>
        </w:rPr>
        <w:t>к</w:t>
      </w:r>
      <w:r>
        <w:tab/>
      </w:r>
      <w:r>
        <w:rPr>
          <w:spacing w:val="-2"/>
        </w:rPr>
        <w:t>опере</w:t>
      </w:r>
    </w:p>
    <w:p w:rsidR="00C374AF" w:rsidRDefault="00506334">
      <w:pPr>
        <w:pStyle w:val="a8"/>
        <w:spacing w:line="322" w:lineRule="exact"/>
        <w:jc w:val="left"/>
      </w:pPr>
      <w:r>
        <w:rPr>
          <w:spacing w:val="-2"/>
        </w:rPr>
        <w:t>«Хованщина»).</w:t>
      </w:r>
    </w:p>
    <w:p w:rsidR="00C374AF" w:rsidRDefault="00506334">
      <w:pPr>
        <w:spacing w:line="322" w:lineRule="exact"/>
        <w:ind w:left="1610"/>
        <w:rPr>
          <w:i/>
          <w:sz w:val="28"/>
        </w:rPr>
      </w:pPr>
      <w:r>
        <w:rPr>
          <w:i/>
          <w:spacing w:val="-2"/>
          <w:sz w:val="28"/>
        </w:rPr>
        <w:t>Пение</w:t>
      </w:r>
    </w:p>
    <w:p w:rsidR="00C374AF" w:rsidRDefault="00506334">
      <w:pPr>
        <w:ind w:left="1610"/>
        <w:rPr>
          <w:sz w:val="28"/>
        </w:rPr>
      </w:pPr>
      <w:r>
        <w:rPr>
          <w:i/>
          <w:sz w:val="28"/>
        </w:rPr>
        <w:t>Упражнения</w:t>
      </w:r>
      <w:r>
        <w:rPr>
          <w:i/>
          <w:spacing w:val="77"/>
          <w:sz w:val="28"/>
        </w:rPr>
        <w:t xml:space="preserve"> </w:t>
      </w:r>
      <w:r>
        <w:rPr>
          <w:i/>
          <w:sz w:val="28"/>
        </w:rPr>
        <w:t>на</w:t>
      </w:r>
      <w:r>
        <w:rPr>
          <w:i/>
          <w:spacing w:val="79"/>
          <w:sz w:val="28"/>
        </w:rPr>
        <w:t xml:space="preserve"> </w:t>
      </w:r>
      <w:r>
        <w:rPr>
          <w:i/>
          <w:sz w:val="28"/>
        </w:rPr>
        <w:t>развитие</w:t>
      </w:r>
      <w:r>
        <w:rPr>
          <w:i/>
          <w:spacing w:val="79"/>
          <w:sz w:val="28"/>
        </w:rPr>
        <w:t xml:space="preserve"> </w:t>
      </w:r>
      <w:r>
        <w:rPr>
          <w:i/>
          <w:sz w:val="28"/>
        </w:rPr>
        <w:t>слуха</w:t>
      </w:r>
      <w:r>
        <w:rPr>
          <w:i/>
          <w:spacing w:val="79"/>
          <w:sz w:val="28"/>
        </w:rPr>
        <w:t xml:space="preserve"> </w:t>
      </w:r>
      <w:r>
        <w:rPr>
          <w:i/>
          <w:sz w:val="28"/>
        </w:rPr>
        <w:t>и</w:t>
      </w:r>
      <w:r>
        <w:rPr>
          <w:i/>
          <w:spacing w:val="79"/>
          <w:sz w:val="28"/>
        </w:rPr>
        <w:t xml:space="preserve"> </w:t>
      </w:r>
      <w:r>
        <w:rPr>
          <w:i/>
          <w:sz w:val="28"/>
        </w:rPr>
        <w:t>голоса.</w:t>
      </w:r>
      <w:r>
        <w:rPr>
          <w:sz w:val="28"/>
        </w:rPr>
        <w:t>«Бубенчики»,</w:t>
      </w:r>
      <w:r>
        <w:rPr>
          <w:spacing w:val="80"/>
          <w:sz w:val="28"/>
        </w:rPr>
        <w:t xml:space="preserve"> </w:t>
      </w:r>
      <w:r>
        <w:rPr>
          <w:sz w:val="28"/>
        </w:rPr>
        <w:t>«Наш</w:t>
      </w:r>
      <w:r>
        <w:rPr>
          <w:spacing w:val="79"/>
          <w:sz w:val="28"/>
        </w:rPr>
        <w:t xml:space="preserve"> </w:t>
      </w:r>
      <w:r>
        <w:rPr>
          <w:spacing w:val="-2"/>
          <w:sz w:val="28"/>
        </w:rPr>
        <w:t>дом»,</w:t>
      </w:r>
    </w:p>
    <w:p w:rsidR="00C374AF" w:rsidRDefault="00506334">
      <w:pPr>
        <w:pStyle w:val="a8"/>
        <w:tabs>
          <w:tab w:val="left" w:pos="3561"/>
          <w:tab w:val="left" w:pos="4185"/>
          <w:tab w:val="left" w:pos="4794"/>
          <w:tab w:val="left" w:pos="6330"/>
          <w:tab w:val="left" w:pos="8317"/>
        </w:tabs>
        <w:spacing w:before="2"/>
        <w:ind w:right="404"/>
        <w:jc w:val="left"/>
      </w:pPr>
      <w:r>
        <w:t>«Дудка»,</w:t>
      </w:r>
      <w:r>
        <w:rPr>
          <w:spacing w:val="40"/>
        </w:rPr>
        <w:t xml:space="preserve"> </w:t>
      </w:r>
      <w:r>
        <w:t>«Кукушечка»,</w:t>
      </w:r>
      <w:r>
        <w:rPr>
          <w:spacing w:val="40"/>
        </w:rPr>
        <w:t xml:space="preserve"> </w:t>
      </w:r>
      <w:r>
        <w:t>муз.</w:t>
      </w:r>
      <w:r>
        <w:rPr>
          <w:spacing w:val="40"/>
        </w:rPr>
        <w:t xml:space="preserve"> </w:t>
      </w:r>
      <w:r>
        <w:t>Е.</w:t>
      </w:r>
      <w:r>
        <w:rPr>
          <w:spacing w:val="40"/>
        </w:rPr>
        <w:t xml:space="preserve"> </w:t>
      </w:r>
      <w:r>
        <w:t>Тиличеевой,</w:t>
      </w:r>
      <w:r>
        <w:rPr>
          <w:spacing w:val="40"/>
        </w:rPr>
        <w:t xml:space="preserve"> </w:t>
      </w:r>
      <w:r>
        <w:t>сл.</w:t>
      </w:r>
      <w:r>
        <w:rPr>
          <w:spacing w:val="40"/>
        </w:rPr>
        <w:t xml:space="preserve"> </w:t>
      </w:r>
      <w:r>
        <w:t>М.</w:t>
      </w:r>
      <w:r>
        <w:rPr>
          <w:spacing w:val="40"/>
        </w:rPr>
        <w:t xml:space="preserve"> </w:t>
      </w:r>
      <w:r>
        <w:t>Долинова;</w:t>
      </w:r>
      <w:r>
        <w:rPr>
          <w:spacing w:val="40"/>
        </w:rPr>
        <w:t xml:space="preserve"> </w:t>
      </w:r>
      <w:r>
        <w:t>«В</w:t>
      </w:r>
      <w:r>
        <w:rPr>
          <w:spacing w:val="40"/>
        </w:rPr>
        <w:t xml:space="preserve"> </w:t>
      </w:r>
      <w:r>
        <w:t>школу», муз.</w:t>
      </w:r>
      <w:r>
        <w:rPr>
          <w:spacing w:val="-4"/>
        </w:rPr>
        <w:t xml:space="preserve"> </w:t>
      </w:r>
      <w:r>
        <w:t>Е.</w:t>
      </w:r>
      <w:r>
        <w:rPr>
          <w:spacing w:val="-3"/>
        </w:rPr>
        <w:t xml:space="preserve"> </w:t>
      </w:r>
      <w:r>
        <w:rPr>
          <w:spacing w:val="-2"/>
        </w:rPr>
        <w:t>Тиличеевой,</w:t>
      </w:r>
      <w:r>
        <w:tab/>
      </w:r>
      <w:r>
        <w:rPr>
          <w:spacing w:val="-5"/>
        </w:rPr>
        <w:t>сл.</w:t>
      </w:r>
      <w:r>
        <w:tab/>
      </w:r>
      <w:r>
        <w:rPr>
          <w:spacing w:val="-5"/>
        </w:rPr>
        <w:t>М.</w:t>
      </w:r>
      <w:r>
        <w:tab/>
      </w:r>
      <w:r>
        <w:rPr>
          <w:spacing w:val="-2"/>
        </w:rPr>
        <w:t>Долинова;</w:t>
      </w:r>
      <w:r>
        <w:tab/>
      </w:r>
      <w:r>
        <w:rPr>
          <w:spacing w:val="-2"/>
        </w:rPr>
        <w:t>«Котя-коток»,</w:t>
      </w:r>
      <w:r>
        <w:tab/>
      </w:r>
      <w:r>
        <w:rPr>
          <w:spacing w:val="-2"/>
        </w:rPr>
        <w:t>«Колыбельная»,</w:t>
      </w:r>
    </w:p>
    <w:p w:rsidR="00C374AF" w:rsidRDefault="00506334">
      <w:pPr>
        <w:pStyle w:val="a8"/>
        <w:jc w:val="left"/>
      </w:pPr>
      <w:r>
        <w:t>«Горошина»,</w:t>
      </w:r>
      <w:r>
        <w:rPr>
          <w:spacing w:val="80"/>
        </w:rPr>
        <w:t xml:space="preserve"> </w:t>
      </w:r>
      <w:r>
        <w:t>муз.</w:t>
      </w:r>
      <w:r>
        <w:rPr>
          <w:spacing w:val="80"/>
        </w:rPr>
        <w:t xml:space="preserve"> </w:t>
      </w:r>
      <w:r>
        <w:t>В.</w:t>
      </w:r>
      <w:r>
        <w:rPr>
          <w:spacing w:val="80"/>
        </w:rPr>
        <w:t xml:space="preserve"> </w:t>
      </w:r>
      <w:r>
        <w:t>Карасевой;</w:t>
      </w:r>
      <w:r>
        <w:rPr>
          <w:spacing w:val="80"/>
        </w:rPr>
        <w:t xml:space="preserve"> </w:t>
      </w:r>
      <w:r>
        <w:t>«Качели»,</w:t>
      </w:r>
      <w:r>
        <w:rPr>
          <w:spacing w:val="80"/>
        </w:rPr>
        <w:t xml:space="preserve"> </w:t>
      </w:r>
      <w:r>
        <w:t>муз.</w:t>
      </w:r>
      <w:r>
        <w:rPr>
          <w:spacing w:val="80"/>
        </w:rPr>
        <w:t xml:space="preserve"> </w:t>
      </w:r>
      <w:r>
        <w:t>Е.</w:t>
      </w:r>
      <w:r>
        <w:rPr>
          <w:spacing w:val="80"/>
        </w:rPr>
        <w:t xml:space="preserve"> </w:t>
      </w:r>
      <w:r>
        <w:t>Тиличеевой,</w:t>
      </w:r>
      <w:r>
        <w:rPr>
          <w:spacing w:val="80"/>
        </w:rPr>
        <w:t xml:space="preserve"> </w:t>
      </w:r>
      <w:r>
        <w:t>сл.</w:t>
      </w:r>
      <w:r>
        <w:rPr>
          <w:spacing w:val="80"/>
        </w:rPr>
        <w:t xml:space="preserve"> </w:t>
      </w:r>
      <w:r>
        <w:t xml:space="preserve">М. </w:t>
      </w:r>
      <w:r>
        <w:rPr>
          <w:spacing w:val="-2"/>
        </w:rPr>
        <w:t>Долинова.</w:t>
      </w:r>
    </w:p>
    <w:p w:rsidR="00C374AF" w:rsidRDefault="00506334">
      <w:pPr>
        <w:pStyle w:val="a8"/>
        <w:ind w:right="410" w:firstLine="707"/>
      </w:pPr>
      <w:r>
        <w:rPr>
          <w:i/>
        </w:rPr>
        <w:t>Песни.</w:t>
      </w:r>
      <w:r>
        <w:t>«Листопад»,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w:t>
      </w:r>
      <w:r>
        <w:rPr>
          <w:spacing w:val="-3"/>
        </w:rPr>
        <w:t xml:space="preserve"> </w:t>
      </w:r>
      <w:r>
        <w:t>З.</w:t>
      </w:r>
      <w:r>
        <w:rPr>
          <w:spacing w:val="-3"/>
        </w:rPr>
        <w:t xml:space="preserve"> </w:t>
      </w:r>
      <w:r>
        <w:t>Петровой; «Самая хорошая», муз. В. Иванникова, сл. О. Фадеевой;</w:t>
      </w:r>
      <w:r>
        <w:rPr>
          <w:spacing w:val="60"/>
          <w:w w:val="150"/>
        </w:rPr>
        <w:t xml:space="preserve"> </w:t>
      </w:r>
      <w:r>
        <w:t>«Хорошо</w:t>
      </w:r>
      <w:r>
        <w:rPr>
          <w:spacing w:val="60"/>
          <w:w w:val="150"/>
        </w:rPr>
        <w:t xml:space="preserve"> </w:t>
      </w:r>
      <w:r>
        <w:t>у</w:t>
      </w:r>
      <w:r>
        <w:rPr>
          <w:spacing w:val="56"/>
          <w:w w:val="150"/>
        </w:rPr>
        <w:t xml:space="preserve"> </w:t>
      </w:r>
      <w:r>
        <w:t>нас</w:t>
      </w:r>
      <w:r>
        <w:rPr>
          <w:spacing w:val="59"/>
          <w:w w:val="150"/>
        </w:rPr>
        <w:t xml:space="preserve"> </w:t>
      </w:r>
      <w:r>
        <w:t>в</w:t>
      </w:r>
      <w:r>
        <w:rPr>
          <w:spacing w:val="59"/>
          <w:w w:val="150"/>
        </w:rPr>
        <w:t xml:space="preserve"> </w:t>
      </w:r>
      <w:r>
        <w:t>саду»,</w:t>
      </w:r>
      <w:r>
        <w:rPr>
          <w:spacing w:val="62"/>
          <w:w w:val="150"/>
        </w:rPr>
        <w:t xml:space="preserve"> </w:t>
      </w:r>
      <w:r>
        <w:t>муз.</w:t>
      </w:r>
      <w:r>
        <w:rPr>
          <w:spacing w:val="60"/>
          <w:w w:val="150"/>
        </w:rPr>
        <w:t xml:space="preserve"> </w:t>
      </w:r>
      <w:r>
        <w:t>В.</w:t>
      </w:r>
      <w:r>
        <w:rPr>
          <w:spacing w:val="59"/>
          <w:w w:val="150"/>
        </w:rPr>
        <w:t xml:space="preserve"> </w:t>
      </w:r>
      <w:r>
        <w:t>Герчик,</w:t>
      </w:r>
      <w:r>
        <w:rPr>
          <w:spacing w:val="60"/>
          <w:w w:val="150"/>
        </w:rPr>
        <w:t xml:space="preserve"> </w:t>
      </w:r>
      <w:r>
        <w:t>сл.</w:t>
      </w:r>
      <w:r>
        <w:rPr>
          <w:spacing w:val="58"/>
          <w:w w:val="150"/>
        </w:rPr>
        <w:t xml:space="preserve"> </w:t>
      </w:r>
      <w:r>
        <w:t>А.</w:t>
      </w:r>
      <w:r>
        <w:rPr>
          <w:spacing w:val="60"/>
          <w:w w:val="150"/>
        </w:rPr>
        <w:t xml:space="preserve"> </w:t>
      </w:r>
      <w:r>
        <w:rPr>
          <w:spacing w:val="-2"/>
        </w:rPr>
        <w:t>Пришельца;</w:t>
      </w:r>
    </w:p>
    <w:p w:rsidR="00C374AF" w:rsidRDefault="00506334">
      <w:pPr>
        <w:pStyle w:val="a8"/>
        <w:ind w:right="406"/>
      </w:pPr>
      <w:r>
        <w:t>«Новогодний</w:t>
      </w:r>
      <w:r>
        <w:rPr>
          <w:spacing w:val="-4"/>
        </w:rPr>
        <w:t xml:space="preserve"> </w:t>
      </w:r>
      <w:r>
        <w:t>хоровод»,</w:t>
      </w:r>
      <w:r>
        <w:rPr>
          <w:spacing w:val="-5"/>
        </w:rPr>
        <w:t xml:space="preserve"> </w:t>
      </w:r>
      <w:r>
        <w:t>муз.</w:t>
      </w:r>
      <w:r>
        <w:rPr>
          <w:spacing w:val="-4"/>
        </w:rPr>
        <w:t xml:space="preserve"> </w:t>
      </w:r>
      <w:r>
        <w:t>Т.</w:t>
      </w:r>
      <w:r>
        <w:rPr>
          <w:spacing w:val="-5"/>
        </w:rPr>
        <w:t xml:space="preserve"> </w:t>
      </w:r>
      <w:r>
        <w:t>Попатенко;</w:t>
      </w:r>
      <w:r>
        <w:rPr>
          <w:spacing w:val="-3"/>
        </w:rPr>
        <w:t xml:space="preserve"> </w:t>
      </w:r>
      <w:r>
        <w:t>«Новогодняя</w:t>
      </w:r>
      <w:r>
        <w:rPr>
          <w:spacing w:val="-4"/>
        </w:rPr>
        <w:t xml:space="preserve"> </w:t>
      </w:r>
      <w:r>
        <w:t>хороводная»,</w:t>
      </w:r>
      <w:r>
        <w:rPr>
          <w:spacing w:val="-6"/>
        </w:rPr>
        <w:t xml:space="preserve"> </w:t>
      </w:r>
      <w:r>
        <w:t>муз.</w:t>
      </w:r>
      <w:r>
        <w:rPr>
          <w:spacing w:val="-5"/>
        </w:rPr>
        <w:t xml:space="preserve"> </w:t>
      </w:r>
      <w:r>
        <w:t>С. Шнайдера; «Песенка про бабушку», муз. М. Парцхаладзе; «До свиданья, детский</w:t>
      </w:r>
      <w:r>
        <w:rPr>
          <w:spacing w:val="-1"/>
        </w:rPr>
        <w:t xml:space="preserve"> </w:t>
      </w:r>
      <w:r>
        <w:t>сад»,</w:t>
      </w:r>
      <w:r>
        <w:rPr>
          <w:spacing w:val="-2"/>
        </w:rPr>
        <w:t xml:space="preserve"> </w:t>
      </w:r>
      <w:r>
        <w:t>муз. Ю.</w:t>
      </w:r>
      <w:r>
        <w:rPr>
          <w:spacing w:val="-3"/>
        </w:rPr>
        <w:t xml:space="preserve"> </w:t>
      </w:r>
      <w:r>
        <w:t>Слонова,</w:t>
      </w:r>
      <w:r>
        <w:rPr>
          <w:spacing w:val="-3"/>
        </w:rPr>
        <w:t xml:space="preserve"> </w:t>
      </w:r>
      <w:r>
        <w:t>сл.</w:t>
      </w:r>
      <w:r>
        <w:rPr>
          <w:spacing w:val="-3"/>
        </w:rPr>
        <w:t xml:space="preserve"> </w:t>
      </w:r>
      <w:r>
        <w:t>В.</w:t>
      </w:r>
      <w:r>
        <w:rPr>
          <w:spacing w:val="-5"/>
        </w:rPr>
        <w:t xml:space="preserve"> </w:t>
      </w:r>
      <w:r>
        <w:t>Малкова;</w:t>
      </w:r>
      <w:r>
        <w:rPr>
          <w:spacing w:val="-1"/>
        </w:rPr>
        <w:t xml:space="preserve"> </w:t>
      </w:r>
      <w:r>
        <w:t>«Мы</w:t>
      </w:r>
      <w:r>
        <w:rPr>
          <w:spacing w:val="-1"/>
        </w:rPr>
        <w:t xml:space="preserve"> </w:t>
      </w:r>
      <w:r>
        <w:t>теперь</w:t>
      </w:r>
      <w:r>
        <w:rPr>
          <w:spacing w:val="-3"/>
        </w:rPr>
        <w:t xml:space="preserve"> </w:t>
      </w:r>
      <w:r>
        <w:t>ученики»,</w:t>
      </w:r>
      <w:r>
        <w:rPr>
          <w:spacing w:val="-2"/>
        </w:rPr>
        <w:t xml:space="preserve"> </w:t>
      </w:r>
      <w:r>
        <w:t>муз.</w:t>
      </w:r>
      <w:r>
        <w:rPr>
          <w:spacing w:val="-3"/>
        </w:rPr>
        <w:t xml:space="preserve"> </w:t>
      </w:r>
      <w:r>
        <w:t>Г. Струве;</w:t>
      </w:r>
      <w:r>
        <w:rPr>
          <w:spacing w:val="-1"/>
        </w:rPr>
        <w:t xml:space="preserve"> </w:t>
      </w:r>
      <w:r>
        <w:t>«Праздник</w:t>
      </w:r>
      <w:r>
        <w:rPr>
          <w:spacing w:val="-3"/>
        </w:rPr>
        <w:t xml:space="preserve"> </w:t>
      </w:r>
      <w:r>
        <w:t>Победы»,</w:t>
      </w:r>
      <w:r>
        <w:rPr>
          <w:spacing w:val="-2"/>
        </w:rPr>
        <w:t xml:space="preserve"> </w:t>
      </w:r>
      <w:r>
        <w:t>муз.</w:t>
      </w:r>
      <w:r>
        <w:rPr>
          <w:spacing w:val="-3"/>
        </w:rPr>
        <w:t xml:space="preserve"> </w:t>
      </w:r>
      <w:r>
        <w:t>М.</w:t>
      </w:r>
      <w:r>
        <w:rPr>
          <w:spacing w:val="-2"/>
        </w:rPr>
        <w:t xml:space="preserve"> </w:t>
      </w:r>
      <w:r>
        <w:t>Парцхаладзе;</w:t>
      </w:r>
      <w:r>
        <w:rPr>
          <w:spacing w:val="-1"/>
        </w:rPr>
        <w:t xml:space="preserve"> </w:t>
      </w:r>
      <w:r>
        <w:t>«Песня</w:t>
      </w:r>
      <w:r>
        <w:rPr>
          <w:spacing w:val="-5"/>
        </w:rPr>
        <w:t xml:space="preserve"> </w:t>
      </w:r>
      <w:r>
        <w:t>о</w:t>
      </w:r>
      <w:r>
        <w:rPr>
          <w:spacing w:val="-1"/>
        </w:rPr>
        <w:t xml:space="preserve"> </w:t>
      </w:r>
      <w:r>
        <w:t>Москве»,</w:t>
      </w:r>
      <w:r>
        <w:rPr>
          <w:spacing w:val="-2"/>
        </w:rPr>
        <w:t xml:space="preserve"> </w:t>
      </w:r>
      <w:r>
        <w:t>муз.</w:t>
      </w:r>
      <w:r>
        <w:rPr>
          <w:spacing w:val="-3"/>
        </w:rPr>
        <w:t xml:space="preserve"> </w:t>
      </w:r>
      <w:r>
        <w:t xml:space="preserve">Г. </w:t>
      </w:r>
      <w:r>
        <w:rPr>
          <w:spacing w:val="-2"/>
        </w:rPr>
        <w:t>Свиридова.</w:t>
      </w:r>
    </w:p>
    <w:p w:rsidR="00C374AF" w:rsidRDefault="00506334">
      <w:pPr>
        <w:pStyle w:val="a8"/>
        <w:spacing w:before="1"/>
        <w:ind w:right="411" w:firstLine="707"/>
      </w:pPr>
      <w:r>
        <w:rPr>
          <w:i/>
        </w:rPr>
        <w:t>Песенное творчество.</w:t>
      </w:r>
      <w:r>
        <w:t>«Веселая песенка», муз. Г. Струве, сл. В. Викторова; «Плясовая», муз. Т. Ломовой; «Весной», муз. Г. Зингера.</w:t>
      </w:r>
    </w:p>
    <w:p w:rsidR="00C374AF" w:rsidRDefault="00506334">
      <w:pPr>
        <w:spacing w:line="321" w:lineRule="exact"/>
        <w:ind w:left="1610"/>
        <w:jc w:val="both"/>
        <w:rPr>
          <w:i/>
          <w:sz w:val="28"/>
        </w:rPr>
      </w:pPr>
      <w:r>
        <w:rPr>
          <w:i/>
          <w:sz w:val="28"/>
        </w:rPr>
        <w:t>Музыкально-ритмические</w:t>
      </w:r>
      <w:r>
        <w:rPr>
          <w:i/>
          <w:spacing w:val="-17"/>
          <w:sz w:val="28"/>
        </w:rPr>
        <w:t xml:space="preserve"> </w:t>
      </w:r>
      <w:r>
        <w:rPr>
          <w:i/>
          <w:spacing w:val="-2"/>
          <w:sz w:val="28"/>
        </w:rPr>
        <w:t>движения</w:t>
      </w:r>
    </w:p>
    <w:p w:rsidR="00C374AF" w:rsidRDefault="00506334">
      <w:pPr>
        <w:pStyle w:val="a8"/>
        <w:ind w:right="407" w:firstLine="707"/>
      </w:pPr>
      <w:r>
        <w:rPr>
          <w:i/>
        </w:rPr>
        <w:t>Упражнения.</w:t>
      </w:r>
      <w:r>
        <w:t>«Марш»,</w:t>
      </w:r>
      <w:r>
        <w:rPr>
          <w:spacing w:val="40"/>
        </w:rPr>
        <w:t xml:space="preserve"> </w:t>
      </w:r>
      <w:r>
        <w:t>муз.</w:t>
      </w:r>
      <w:r>
        <w:rPr>
          <w:spacing w:val="40"/>
        </w:rPr>
        <w:t xml:space="preserve"> </w:t>
      </w:r>
      <w:r>
        <w:t>М.</w:t>
      </w:r>
      <w:r>
        <w:rPr>
          <w:spacing w:val="40"/>
        </w:rPr>
        <w:t xml:space="preserve"> </w:t>
      </w:r>
      <w:r>
        <w:t>Робера;</w:t>
      </w:r>
      <w:r>
        <w:rPr>
          <w:spacing w:val="40"/>
        </w:rPr>
        <w:t xml:space="preserve"> </w:t>
      </w:r>
      <w:r>
        <w:t>«Бег»,</w:t>
      </w:r>
      <w:r>
        <w:rPr>
          <w:spacing w:val="40"/>
        </w:rPr>
        <w:t xml:space="preserve"> </w:t>
      </w:r>
      <w:r>
        <w:t>«Цветные</w:t>
      </w:r>
      <w:r>
        <w:rPr>
          <w:spacing w:val="40"/>
        </w:rPr>
        <w:t xml:space="preserve"> </w:t>
      </w:r>
      <w:r>
        <w:t>флажки», муз.</w:t>
      </w:r>
      <w:r>
        <w:rPr>
          <w:spacing w:val="-2"/>
        </w:rPr>
        <w:t xml:space="preserve"> </w:t>
      </w:r>
      <w:r>
        <w:t>Е.</w:t>
      </w:r>
      <w:r>
        <w:rPr>
          <w:spacing w:val="-3"/>
        </w:rPr>
        <w:t xml:space="preserve"> </w:t>
      </w:r>
      <w:r>
        <w:t>Тиличеевой; «Кто лучше скачет?», «Шагают девочки и мальчики», муз.</w:t>
      </w:r>
      <w:r>
        <w:rPr>
          <w:spacing w:val="-1"/>
        </w:rPr>
        <w:t xml:space="preserve"> </w:t>
      </w:r>
      <w:r>
        <w:t>В.</w:t>
      </w:r>
      <w:r>
        <w:rPr>
          <w:spacing w:val="-2"/>
        </w:rPr>
        <w:t xml:space="preserve"> </w:t>
      </w:r>
      <w:r>
        <w:t>Золотарева; поднимай и скрещивай флажки («Этюд», муз. К.</w:t>
      </w:r>
      <w:r>
        <w:rPr>
          <w:spacing w:val="40"/>
        </w:rPr>
        <w:t xml:space="preserve"> </w:t>
      </w:r>
      <w:r>
        <w:t>Гуритта); полоскать платочки: «Ой, утушка луговая», рус. нар. мелодия, обраб. Т. Ломовой; «Упражнение с кубиками», муз. С. Соснина.</w:t>
      </w:r>
    </w:p>
    <w:p w:rsidR="00C374AF" w:rsidRDefault="00506334">
      <w:pPr>
        <w:pStyle w:val="a8"/>
        <w:ind w:right="409" w:firstLine="707"/>
      </w:pPr>
      <w:r>
        <w:rPr>
          <w:i/>
        </w:rPr>
        <w:t>Этюды.</w:t>
      </w:r>
      <w: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w:t>
      </w:r>
      <w:r>
        <w:rPr>
          <w:spacing w:val="-2"/>
        </w:rPr>
        <w:t>Витлина.</w:t>
      </w:r>
    </w:p>
    <w:p w:rsidR="00C374AF" w:rsidRDefault="00506334">
      <w:pPr>
        <w:pStyle w:val="a8"/>
        <w:spacing w:before="2"/>
        <w:ind w:right="407" w:firstLine="707"/>
      </w:pPr>
      <w:r>
        <w:rPr>
          <w:i/>
        </w:rPr>
        <w:t>Танцы</w:t>
      </w:r>
      <w:r>
        <w:rPr>
          <w:i/>
          <w:spacing w:val="40"/>
        </w:rPr>
        <w:t xml:space="preserve"> </w:t>
      </w:r>
      <w:r>
        <w:rPr>
          <w:i/>
        </w:rPr>
        <w:t>и</w:t>
      </w:r>
      <w:r>
        <w:rPr>
          <w:i/>
          <w:spacing w:val="40"/>
        </w:rPr>
        <w:t xml:space="preserve"> </w:t>
      </w:r>
      <w:r>
        <w:rPr>
          <w:i/>
        </w:rPr>
        <w:t>пляски.</w:t>
      </w:r>
      <w:r>
        <w:t>«Задорный</w:t>
      </w:r>
      <w:r>
        <w:rPr>
          <w:spacing w:val="40"/>
        </w:rPr>
        <w:t xml:space="preserve"> </w:t>
      </w:r>
      <w:r>
        <w:t>танец»,</w:t>
      </w:r>
      <w:r>
        <w:rPr>
          <w:spacing w:val="40"/>
        </w:rPr>
        <w:t xml:space="preserve"> </w:t>
      </w:r>
      <w:r>
        <w:t>муз.</w:t>
      </w:r>
      <w:r>
        <w:rPr>
          <w:spacing w:val="40"/>
        </w:rPr>
        <w:t xml:space="preserve"> </w:t>
      </w:r>
      <w:r>
        <w:t>В.</w:t>
      </w:r>
      <w:r>
        <w:rPr>
          <w:spacing w:val="40"/>
        </w:rPr>
        <w:t xml:space="preserve"> </w:t>
      </w:r>
      <w:r>
        <w:t>Золотарева;</w:t>
      </w:r>
      <w:r>
        <w:rPr>
          <w:spacing w:val="40"/>
        </w:rPr>
        <w:t xml:space="preserve"> </w:t>
      </w:r>
      <w:r>
        <w:t>«Полька»,</w:t>
      </w:r>
      <w:r>
        <w:rPr>
          <w:spacing w:val="40"/>
        </w:rPr>
        <w:t xml:space="preserve"> </w:t>
      </w:r>
      <w:r>
        <w:t>муз.</w:t>
      </w:r>
      <w:r>
        <w:rPr>
          <w:spacing w:val="-2"/>
        </w:rPr>
        <w:t xml:space="preserve"> </w:t>
      </w:r>
      <w:r>
        <w:t>В.</w:t>
      </w:r>
      <w:r>
        <w:rPr>
          <w:spacing w:val="-3"/>
        </w:rPr>
        <w:t xml:space="preserve"> </w:t>
      </w:r>
      <w:r>
        <w:t>Косенко; «Вальс», муз. Е. Макарова; «Яблочко», муз. Р. Глиэра (из балета</w:t>
      </w:r>
      <w:r>
        <w:rPr>
          <w:spacing w:val="42"/>
        </w:rPr>
        <w:t xml:space="preserve"> </w:t>
      </w:r>
      <w:r>
        <w:t>«Красный</w:t>
      </w:r>
      <w:r>
        <w:rPr>
          <w:spacing w:val="43"/>
        </w:rPr>
        <w:t xml:space="preserve"> </w:t>
      </w:r>
      <w:r>
        <w:t>мак»);</w:t>
      </w:r>
      <w:r>
        <w:rPr>
          <w:spacing w:val="43"/>
        </w:rPr>
        <w:t xml:space="preserve"> </w:t>
      </w:r>
      <w:r>
        <w:t>«Прялица»,</w:t>
      </w:r>
      <w:r>
        <w:rPr>
          <w:spacing w:val="42"/>
        </w:rPr>
        <w:t xml:space="preserve"> </w:t>
      </w:r>
      <w:r>
        <w:t>рус.</w:t>
      </w:r>
      <w:r>
        <w:rPr>
          <w:spacing w:val="44"/>
        </w:rPr>
        <w:t xml:space="preserve"> </w:t>
      </w:r>
      <w:r>
        <w:t>нар.</w:t>
      </w:r>
      <w:r>
        <w:rPr>
          <w:spacing w:val="42"/>
        </w:rPr>
        <w:t xml:space="preserve"> </w:t>
      </w:r>
      <w:r>
        <w:t>мелодия,</w:t>
      </w:r>
      <w:r>
        <w:rPr>
          <w:spacing w:val="43"/>
        </w:rPr>
        <w:t xml:space="preserve"> </w:t>
      </w:r>
      <w:r>
        <w:t>обраб.</w:t>
      </w:r>
      <w:r>
        <w:rPr>
          <w:spacing w:val="42"/>
        </w:rPr>
        <w:t xml:space="preserve"> </w:t>
      </w:r>
      <w:r>
        <w:t>Т.</w:t>
      </w:r>
      <w:r>
        <w:rPr>
          <w:spacing w:val="42"/>
        </w:rPr>
        <w:t xml:space="preserve"> </w:t>
      </w:r>
      <w:r>
        <w:rPr>
          <w:spacing w:val="-2"/>
        </w:rPr>
        <w:t>Ломовой;</w:t>
      </w:r>
    </w:p>
    <w:p w:rsidR="00C374AF" w:rsidRDefault="00506334">
      <w:pPr>
        <w:pStyle w:val="a8"/>
        <w:spacing w:line="321" w:lineRule="exact"/>
      </w:pPr>
      <w:r>
        <w:t>«Сударушка»,</w:t>
      </w:r>
      <w:r>
        <w:rPr>
          <w:spacing w:val="-7"/>
        </w:rPr>
        <w:t xml:space="preserve"> </w:t>
      </w:r>
      <w:r>
        <w:t>рус.</w:t>
      </w:r>
      <w:r>
        <w:rPr>
          <w:spacing w:val="-3"/>
        </w:rPr>
        <w:t xml:space="preserve"> </w:t>
      </w:r>
      <w:r>
        <w:t>нар.</w:t>
      </w:r>
      <w:r>
        <w:rPr>
          <w:spacing w:val="-5"/>
        </w:rPr>
        <w:t xml:space="preserve"> </w:t>
      </w:r>
      <w:r>
        <w:t>мелодия,</w:t>
      </w:r>
      <w:r>
        <w:rPr>
          <w:spacing w:val="-7"/>
        </w:rPr>
        <w:t xml:space="preserve"> </w:t>
      </w:r>
      <w:r>
        <w:t>обраб.</w:t>
      </w:r>
      <w:r>
        <w:rPr>
          <w:spacing w:val="-7"/>
        </w:rPr>
        <w:t xml:space="preserve"> </w:t>
      </w:r>
      <w:r>
        <w:t>Ю.</w:t>
      </w:r>
      <w:r>
        <w:rPr>
          <w:spacing w:val="-4"/>
        </w:rPr>
        <w:t xml:space="preserve"> </w:t>
      </w:r>
      <w:r>
        <w:rPr>
          <w:spacing w:val="-2"/>
        </w:rPr>
        <w:t>Слонова.</w:t>
      </w:r>
    </w:p>
    <w:p w:rsidR="00C374AF" w:rsidRDefault="00506334">
      <w:pPr>
        <w:pStyle w:val="a8"/>
        <w:ind w:right="412" w:firstLine="707"/>
      </w:pPr>
      <w:r>
        <w:rPr>
          <w:i/>
        </w:rPr>
        <w:t>Характерные танцы.</w:t>
      </w:r>
      <w:r>
        <w:t>«Танец снежинок», муз. А. Жилина; «Выход к пляске</w:t>
      </w:r>
      <w:r>
        <w:rPr>
          <w:spacing w:val="80"/>
          <w:w w:val="150"/>
        </w:rPr>
        <w:t xml:space="preserve"> </w:t>
      </w:r>
      <w:r>
        <w:t>медвежат»,</w:t>
      </w:r>
      <w:r>
        <w:rPr>
          <w:spacing w:val="80"/>
          <w:w w:val="150"/>
        </w:rPr>
        <w:t xml:space="preserve"> </w:t>
      </w:r>
      <w:r>
        <w:t>муз.</w:t>
      </w:r>
      <w:r>
        <w:rPr>
          <w:spacing w:val="80"/>
          <w:w w:val="150"/>
        </w:rPr>
        <w:t xml:space="preserve"> </w:t>
      </w:r>
      <w:r>
        <w:t>М.</w:t>
      </w:r>
      <w:r>
        <w:rPr>
          <w:spacing w:val="80"/>
          <w:w w:val="150"/>
        </w:rPr>
        <w:t xml:space="preserve"> </w:t>
      </w:r>
      <w:r>
        <w:t>Красева;</w:t>
      </w:r>
      <w:r>
        <w:rPr>
          <w:spacing w:val="80"/>
          <w:w w:val="150"/>
        </w:rPr>
        <w:t xml:space="preserve"> </w:t>
      </w:r>
      <w:r>
        <w:t>«Матрешки»,</w:t>
      </w:r>
      <w:r>
        <w:rPr>
          <w:spacing w:val="80"/>
          <w:w w:val="150"/>
        </w:rPr>
        <w:t xml:space="preserve"> </w:t>
      </w:r>
      <w:r>
        <w:t>муз.</w:t>
      </w:r>
      <w:r>
        <w:rPr>
          <w:spacing w:val="80"/>
          <w:w w:val="150"/>
        </w:rPr>
        <w:t xml:space="preserve"> </w:t>
      </w:r>
      <w:r>
        <w:t>Ю.</w:t>
      </w:r>
      <w:r>
        <w:rPr>
          <w:spacing w:val="80"/>
          <w:w w:val="150"/>
        </w:rPr>
        <w:t xml:space="preserve"> </w:t>
      </w:r>
      <w:r>
        <w:t>Слонова, сл. Л. Некрасовой.</w:t>
      </w:r>
    </w:p>
    <w:p w:rsidR="00C374AF" w:rsidRDefault="00C374AF">
      <w:pPr>
        <w:sectPr w:rsidR="00C374AF">
          <w:pgSz w:w="11910" w:h="16840"/>
          <w:pgMar w:top="1140" w:right="440" w:bottom="280" w:left="800" w:header="749" w:footer="0" w:gutter="0"/>
          <w:cols w:space="720"/>
        </w:sectPr>
      </w:pPr>
    </w:p>
    <w:p w:rsidR="00C374AF" w:rsidRDefault="00506334">
      <w:pPr>
        <w:pStyle w:val="a8"/>
        <w:spacing w:before="91"/>
        <w:ind w:right="413" w:firstLine="707"/>
      </w:pPr>
      <w:r>
        <w:rPr>
          <w:i/>
        </w:rPr>
        <w:lastRenderedPageBreak/>
        <w:t>Хороводы.</w:t>
      </w:r>
      <w:r>
        <w:t>«Выйду ль я на реченьку», рус. нар. песня, обраб. В. Иванникова; «На горе-то калина», рус. нар. мелодия, обраб. А. Новикова.</w:t>
      </w:r>
    </w:p>
    <w:p w:rsidR="00C374AF" w:rsidRDefault="00506334">
      <w:pPr>
        <w:spacing w:line="321" w:lineRule="exact"/>
        <w:ind w:left="1610"/>
        <w:jc w:val="both"/>
        <w:rPr>
          <w:sz w:val="28"/>
        </w:rPr>
      </w:pPr>
      <w:r>
        <w:rPr>
          <w:i/>
          <w:sz w:val="28"/>
        </w:rPr>
        <w:t>Музыкальные</w:t>
      </w:r>
      <w:r>
        <w:rPr>
          <w:i/>
          <w:spacing w:val="-10"/>
          <w:sz w:val="28"/>
        </w:rPr>
        <w:t xml:space="preserve"> </w:t>
      </w:r>
      <w:r>
        <w:rPr>
          <w:i/>
          <w:spacing w:val="-2"/>
          <w:sz w:val="28"/>
        </w:rPr>
        <w:t>игры</w:t>
      </w:r>
      <w:r>
        <w:rPr>
          <w:spacing w:val="-2"/>
          <w:sz w:val="28"/>
        </w:rPr>
        <w:t>.</w:t>
      </w:r>
    </w:p>
    <w:p w:rsidR="00C374AF" w:rsidRDefault="00506334">
      <w:pPr>
        <w:pStyle w:val="a8"/>
        <w:spacing w:line="322" w:lineRule="exact"/>
        <w:ind w:left="1610"/>
      </w:pPr>
      <w:r>
        <w:rPr>
          <w:i/>
        </w:rPr>
        <w:t>Игры.</w:t>
      </w:r>
      <w:r>
        <w:rPr>
          <w:i/>
          <w:spacing w:val="8"/>
        </w:rPr>
        <w:t xml:space="preserve"> </w:t>
      </w:r>
      <w:r>
        <w:t>Кот</w:t>
      </w:r>
      <w:r>
        <w:rPr>
          <w:spacing w:val="10"/>
        </w:rPr>
        <w:t xml:space="preserve"> </w:t>
      </w:r>
      <w:r>
        <w:t>и</w:t>
      </w:r>
      <w:r>
        <w:rPr>
          <w:spacing w:val="11"/>
        </w:rPr>
        <w:t xml:space="preserve"> </w:t>
      </w:r>
      <w:r>
        <w:t>мыши»,</w:t>
      </w:r>
      <w:r>
        <w:rPr>
          <w:spacing w:val="10"/>
        </w:rPr>
        <w:t xml:space="preserve"> </w:t>
      </w:r>
      <w:r>
        <w:t>муз.</w:t>
      </w:r>
      <w:r>
        <w:rPr>
          <w:spacing w:val="10"/>
        </w:rPr>
        <w:t xml:space="preserve"> </w:t>
      </w:r>
      <w:r>
        <w:t>Т.</w:t>
      </w:r>
      <w:r>
        <w:rPr>
          <w:spacing w:val="10"/>
        </w:rPr>
        <w:t xml:space="preserve"> </w:t>
      </w:r>
      <w:r>
        <w:t>Ломовой;</w:t>
      </w:r>
      <w:r>
        <w:rPr>
          <w:spacing w:val="11"/>
        </w:rPr>
        <w:t xml:space="preserve"> </w:t>
      </w:r>
      <w:r>
        <w:t>«Кто</w:t>
      </w:r>
      <w:r>
        <w:rPr>
          <w:spacing w:val="11"/>
        </w:rPr>
        <w:t xml:space="preserve"> </w:t>
      </w:r>
      <w:r>
        <w:t>скорей?»,</w:t>
      </w:r>
      <w:r>
        <w:rPr>
          <w:spacing w:val="10"/>
        </w:rPr>
        <w:t xml:space="preserve"> </w:t>
      </w:r>
      <w:r>
        <w:t>муз.</w:t>
      </w:r>
      <w:r>
        <w:rPr>
          <w:spacing w:val="9"/>
        </w:rPr>
        <w:t xml:space="preserve"> </w:t>
      </w:r>
      <w:r>
        <w:t>М.</w:t>
      </w:r>
      <w:r>
        <w:rPr>
          <w:spacing w:val="11"/>
        </w:rPr>
        <w:t xml:space="preserve"> </w:t>
      </w:r>
      <w:r>
        <w:rPr>
          <w:spacing w:val="-2"/>
        </w:rPr>
        <w:t>Шварца;</w:t>
      </w:r>
    </w:p>
    <w:p w:rsidR="00C374AF" w:rsidRDefault="00506334">
      <w:pPr>
        <w:pStyle w:val="a8"/>
        <w:spacing w:line="242" w:lineRule="auto"/>
        <w:ind w:right="416"/>
      </w:pPr>
      <w:r>
        <w:t>«Игра с погремушками», муз. Ф. Шуберта «Экоссез»; «Поездка», «Пастух и козлята», рус. нар. песня, обраб. В. Трутовского.</w:t>
      </w:r>
    </w:p>
    <w:p w:rsidR="00C374AF" w:rsidRDefault="00506334">
      <w:pPr>
        <w:pStyle w:val="a8"/>
        <w:ind w:right="407" w:firstLine="707"/>
      </w:pPr>
      <w:r>
        <w:rPr>
          <w:i/>
        </w:rPr>
        <w:t>Игры</w:t>
      </w:r>
      <w:r>
        <w:rPr>
          <w:i/>
          <w:spacing w:val="40"/>
        </w:rPr>
        <w:t xml:space="preserve"> </w:t>
      </w:r>
      <w:r>
        <w:rPr>
          <w:i/>
        </w:rPr>
        <w:t>с</w:t>
      </w:r>
      <w:r>
        <w:rPr>
          <w:i/>
          <w:spacing w:val="40"/>
        </w:rPr>
        <w:t xml:space="preserve"> </w:t>
      </w:r>
      <w:r>
        <w:rPr>
          <w:i/>
        </w:rPr>
        <w:t>пением</w:t>
      </w:r>
      <w:r>
        <w:t>.</w:t>
      </w:r>
      <w:r>
        <w:rPr>
          <w:spacing w:val="40"/>
        </w:rPr>
        <w:t xml:space="preserve"> </w:t>
      </w:r>
      <w:r>
        <w:t>«Плетень»,</w:t>
      </w:r>
      <w:r>
        <w:rPr>
          <w:spacing w:val="40"/>
        </w:rPr>
        <w:t xml:space="preserve"> </w:t>
      </w:r>
      <w:r>
        <w:t>рус.</w:t>
      </w:r>
      <w:r>
        <w:rPr>
          <w:spacing w:val="40"/>
        </w:rPr>
        <w:t xml:space="preserve"> </w:t>
      </w:r>
      <w:r>
        <w:t>нар.</w:t>
      </w:r>
      <w:r>
        <w:rPr>
          <w:spacing w:val="40"/>
        </w:rPr>
        <w:t xml:space="preserve"> </w:t>
      </w:r>
      <w:r>
        <w:t>мелодия</w:t>
      </w:r>
      <w:r>
        <w:rPr>
          <w:spacing w:val="40"/>
        </w:rPr>
        <w:t xml:space="preserve"> </w:t>
      </w:r>
      <w:r>
        <w:t>«Сеяли</w:t>
      </w:r>
      <w:r>
        <w:rPr>
          <w:spacing w:val="40"/>
        </w:rPr>
        <w:t xml:space="preserve"> </w:t>
      </w:r>
      <w:r>
        <w:t>девушки»,</w:t>
      </w:r>
      <w:r>
        <w:rPr>
          <w:spacing w:val="40"/>
        </w:rPr>
        <w:t xml:space="preserve"> </w:t>
      </w:r>
      <w:r>
        <w:t>обр. И.</w:t>
      </w:r>
      <w:r>
        <w:rPr>
          <w:spacing w:val="-4"/>
        </w:rPr>
        <w:t xml:space="preserve"> </w:t>
      </w:r>
      <w:r>
        <w:t>Кишко; «Узнай по голосу», муз. В. Ребикова («Пьеса»); «Теремок», рус. нар.</w:t>
      </w:r>
      <w:r>
        <w:rPr>
          <w:spacing w:val="52"/>
          <w:w w:val="150"/>
        </w:rPr>
        <w:t xml:space="preserve"> </w:t>
      </w:r>
      <w:r>
        <w:t>песня;</w:t>
      </w:r>
      <w:r>
        <w:rPr>
          <w:spacing w:val="57"/>
          <w:w w:val="150"/>
        </w:rPr>
        <w:t xml:space="preserve"> </w:t>
      </w:r>
      <w:r>
        <w:t>«Метелица»,</w:t>
      </w:r>
      <w:r>
        <w:rPr>
          <w:spacing w:val="54"/>
          <w:w w:val="150"/>
        </w:rPr>
        <w:t xml:space="preserve"> </w:t>
      </w:r>
      <w:r>
        <w:t>«Ой,</w:t>
      </w:r>
      <w:r>
        <w:rPr>
          <w:spacing w:val="55"/>
          <w:w w:val="150"/>
        </w:rPr>
        <w:t xml:space="preserve"> </w:t>
      </w:r>
      <w:r>
        <w:t>вставала</w:t>
      </w:r>
      <w:r>
        <w:rPr>
          <w:spacing w:val="55"/>
          <w:w w:val="150"/>
        </w:rPr>
        <w:t xml:space="preserve"> </w:t>
      </w:r>
      <w:r>
        <w:t>я</w:t>
      </w:r>
      <w:r>
        <w:rPr>
          <w:spacing w:val="56"/>
          <w:w w:val="150"/>
        </w:rPr>
        <w:t xml:space="preserve"> </w:t>
      </w:r>
      <w:r>
        <w:t>ранешенько»,</w:t>
      </w:r>
      <w:r>
        <w:rPr>
          <w:spacing w:val="54"/>
          <w:w w:val="150"/>
        </w:rPr>
        <w:t xml:space="preserve"> </w:t>
      </w:r>
      <w:r>
        <w:t>рус.</w:t>
      </w:r>
      <w:r>
        <w:rPr>
          <w:spacing w:val="55"/>
          <w:w w:val="150"/>
        </w:rPr>
        <w:t xml:space="preserve"> </w:t>
      </w:r>
      <w:r>
        <w:t>нар.</w:t>
      </w:r>
      <w:r>
        <w:rPr>
          <w:spacing w:val="55"/>
          <w:w w:val="150"/>
        </w:rPr>
        <w:t xml:space="preserve"> </w:t>
      </w:r>
      <w:r>
        <w:rPr>
          <w:spacing w:val="-2"/>
        </w:rPr>
        <w:t>песни;</w:t>
      </w:r>
    </w:p>
    <w:p w:rsidR="00C374AF" w:rsidRDefault="00506334">
      <w:pPr>
        <w:pStyle w:val="a8"/>
        <w:ind w:right="417"/>
      </w:pPr>
      <w:r>
        <w:t>«Ищи», муз.</w:t>
      </w:r>
      <w:r>
        <w:rPr>
          <w:spacing w:val="-1"/>
        </w:rPr>
        <w:t xml:space="preserve"> </w:t>
      </w:r>
      <w:r>
        <w:t>Т. Ломовой; «Со вьюном я хожу», рус. нар. песня, обраб. А. Гречанинова; «Савка и Гришка», белорус. нар. песня.</w:t>
      </w:r>
    </w:p>
    <w:p w:rsidR="00C374AF" w:rsidRDefault="00506334">
      <w:pPr>
        <w:ind w:left="1610"/>
        <w:jc w:val="both"/>
        <w:rPr>
          <w:i/>
          <w:sz w:val="28"/>
        </w:rPr>
      </w:pPr>
      <w:r>
        <w:rPr>
          <w:i/>
          <w:spacing w:val="-2"/>
          <w:sz w:val="28"/>
        </w:rPr>
        <w:t>Музыкально-дидактические</w:t>
      </w:r>
      <w:r>
        <w:rPr>
          <w:i/>
          <w:spacing w:val="29"/>
          <w:sz w:val="28"/>
        </w:rPr>
        <w:t xml:space="preserve"> </w:t>
      </w:r>
      <w:r>
        <w:rPr>
          <w:i/>
          <w:spacing w:val="-2"/>
          <w:sz w:val="28"/>
        </w:rPr>
        <w:t>игры.</w:t>
      </w:r>
    </w:p>
    <w:p w:rsidR="00C374AF" w:rsidRDefault="00506334">
      <w:pPr>
        <w:spacing w:line="322" w:lineRule="exact"/>
        <w:ind w:left="1610"/>
        <w:jc w:val="both"/>
        <w:rPr>
          <w:sz w:val="28"/>
        </w:rPr>
      </w:pPr>
      <w:r>
        <w:rPr>
          <w:i/>
          <w:sz w:val="28"/>
        </w:rPr>
        <w:t>Развитие</w:t>
      </w:r>
      <w:r>
        <w:rPr>
          <w:i/>
          <w:spacing w:val="-1"/>
          <w:sz w:val="28"/>
        </w:rPr>
        <w:t xml:space="preserve"> </w:t>
      </w:r>
      <w:r>
        <w:rPr>
          <w:i/>
          <w:sz w:val="28"/>
        </w:rPr>
        <w:t>звуковысотного</w:t>
      </w:r>
      <w:r>
        <w:rPr>
          <w:i/>
          <w:spacing w:val="2"/>
          <w:sz w:val="28"/>
        </w:rPr>
        <w:t xml:space="preserve"> </w:t>
      </w:r>
      <w:r>
        <w:rPr>
          <w:i/>
          <w:sz w:val="28"/>
        </w:rPr>
        <w:t>слуха.</w:t>
      </w:r>
      <w:r>
        <w:rPr>
          <w:sz w:val="28"/>
        </w:rPr>
        <w:t>«Три</w:t>
      </w:r>
      <w:r>
        <w:rPr>
          <w:spacing w:val="2"/>
          <w:sz w:val="28"/>
        </w:rPr>
        <w:t xml:space="preserve"> </w:t>
      </w:r>
      <w:r>
        <w:rPr>
          <w:sz w:val="28"/>
        </w:rPr>
        <w:t>поросенка», «Подумай,</w:t>
      </w:r>
      <w:r>
        <w:rPr>
          <w:spacing w:val="1"/>
          <w:sz w:val="28"/>
        </w:rPr>
        <w:t xml:space="preserve"> </w:t>
      </w:r>
      <w:r>
        <w:rPr>
          <w:spacing w:val="-2"/>
          <w:sz w:val="28"/>
        </w:rPr>
        <w:t>отгадай»,</w:t>
      </w:r>
    </w:p>
    <w:p w:rsidR="00C374AF" w:rsidRDefault="00506334">
      <w:pPr>
        <w:pStyle w:val="a8"/>
        <w:spacing w:line="322" w:lineRule="exact"/>
      </w:pPr>
      <w:r>
        <w:t>«Звуки</w:t>
      </w:r>
      <w:r>
        <w:rPr>
          <w:spacing w:val="-7"/>
        </w:rPr>
        <w:t xml:space="preserve"> </w:t>
      </w:r>
      <w:r>
        <w:t>разные</w:t>
      </w:r>
      <w:r>
        <w:rPr>
          <w:spacing w:val="-6"/>
        </w:rPr>
        <w:t xml:space="preserve"> </w:t>
      </w:r>
      <w:r>
        <w:t>бывают»,</w:t>
      </w:r>
      <w:r>
        <w:rPr>
          <w:spacing w:val="-7"/>
        </w:rPr>
        <w:t xml:space="preserve"> </w:t>
      </w:r>
      <w:r>
        <w:t>«Веселые</w:t>
      </w:r>
      <w:r>
        <w:rPr>
          <w:spacing w:val="-5"/>
        </w:rPr>
        <w:t xml:space="preserve"> </w:t>
      </w:r>
      <w:r>
        <w:rPr>
          <w:spacing w:val="-2"/>
        </w:rPr>
        <w:t>Петрушки».</w:t>
      </w:r>
    </w:p>
    <w:p w:rsidR="00C374AF" w:rsidRDefault="00506334">
      <w:pPr>
        <w:spacing w:line="322" w:lineRule="exact"/>
        <w:ind w:right="406"/>
        <w:jc w:val="right"/>
        <w:rPr>
          <w:sz w:val="28"/>
        </w:rPr>
      </w:pPr>
      <w:r>
        <w:rPr>
          <w:i/>
          <w:sz w:val="28"/>
        </w:rPr>
        <w:t>Развитие</w:t>
      </w:r>
      <w:r>
        <w:rPr>
          <w:i/>
          <w:spacing w:val="70"/>
          <w:w w:val="150"/>
          <w:sz w:val="28"/>
        </w:rPr>
        <w:t xml:space="preserve"> </w:t>
      </w:r>
      <w:r>
        <w:rPr>
          <w:i/>
          <w:sz w:val="28"/>
        </w:rPr>
        <w:t>чувства</w:t>
      </w:r>
      <w:r>
        <w:rPr>
          <w:i/>
          <w:spacing w:val="72"/>
          <w:w w:val="150"/>
          <w:sz w:val="28"/>
        </w:rPr>
        <w:t xml:space="preserve"> </w:t>
      </w:r>
      <w:r>
        <w:rPr>
          <w:i/>
          <w:sz w:val="28"/>
        </w:rPr>
        <w:t>ритма.</w:t>
      </w:r>
      <w:r>
        <w:rPr>
          <w:sz w:val="28"/>
        </w:rPr>
        <w:t>«Прогулка</w:t>
      </w:r>
      <w:r>
        <w:rPr>
          <w:spacing w:val="73"/>
          <w:w w:val="150"/>
          <w:sz w:val="28"/>
        </w:rPr>
        <w:t xml:space="preserve"> </w:t>
      </w:r>
      <w:r>
        <w:rPr>
          <w:sz w:val="28"/>
        </w:rPr>
        <w:t>в</w:t>
      </w:r>
      <w:r>
        <w:rPr>
          <w:spacing w:val="72"/>
          <w:w w:val="150"/>
          <w:sz w:val="28"/>
        </w:rPr>
        <w:t xml:space="preserve"> </w:t>
      </w:r>
      <w:r>
        <w:rPr>
          <w:sz w:val="28"/>
        </w:rPr>
        <w:t>парк»,</w:t>
      </w:r>
      <w:r>
        <w:rPr>
          <w:spacing w:val="71"/>
          <w:w w:val="150"/>
          <w:sz w:val="28"/>
        </w:rPr>
        <w:t xml:space="preserve"> </w:t>
      </w:r>
      <w:r>
        <w:rPr>
          <w:sz w:val="28"/>
        </w:rPr>
        <w:t>«Выполни</w:t>
      </w:r>
      <w:r>
        <w:rPr>
          <w:spacing w:val="74"/>
          <w:w w:val="150"/>
          <w:sz w:val="28"/>
        </w:rPr>
        <w:t xml:space="preserve"> </w:t>
      </w:r>
      <w:r>
        <w:rPr>
          <w:spacing w:val="-2"/>
          <w:sz w:val="28"/>
        </w:rPr>
        <w:t>задание»,</w:t>
      </w:r>
    </w:p>
    <w:p w:rsidR="00C374AF" w:rsidRDefault="00506334">
      <w:pPr>
        <w:pStyle w:val="a8"/>
        <w:spacing w:line="322" w:lineRule="exact"/>
        <w:ind w:left="0" w:right="409"/>
        <w:jc w:val="right"/>
      </w:pPr>
      <w:r>
        <w:t>«Определи</w:t>
      </w:r>
      <w:r>
        <w:rPr>
          <w:spacing w:val="21"/>
        </w:rPr>
        <w:t xml:space="preserve"> </w:t>
      </w:r>
      <w:r>
        <w:t>по</w:t>
      </w:r>
      <w:r>
        <w:rPr>
          <w:spacing w:val="24"/>
        </w:rPr>
        <w:t xml:space="preserve"> </w:t>
      </w:r>
      <w:r>
        <w:t>ритму».</w:t>
      </w:r>
      <w:r>
        <w:rPr>
          <w:spacing w:val="25"/>
        </w:rPr>
        <w:t xml:space="preserve"> </w:t>
      </w:r>
      <w:r>
        <w:t>Развитие</w:t>
      </w:r>
      <w:r>
        <w:rPr>
          <w:spacing w:val="26"/>
        </w:rPr>
        <w:t xml:space="preserve"> </w:t>
      </w:r>
      <w:r>
        <w:t>тембрового</w:t>
      </w:r>
      <w:r>
        <w:rPr>
          <w:spacing w:val="27"/>
        </w:rPr>
        <w:t xml:space="preserve"> </w:t>
      </w:r>
      <w:r>
        <w:t>слуха.</w:t>
      </w:r>
      <w:r>
        <w:rPr>
          <w:spacing w:val="24"/>
        </w:rPr>
        <w:t xml:space="preserve"> </w:t>
      </w:r>
      <w:r>
        <w:t>«Угадай,</w:t>
      </w:r>
      <w:r>
        <w:rPr>
          <w:spacing w:val="25"/>
        </w:rPr>
        <w:t xml:space="preserve"> </w:t>
      </w:r>
      <w:r>
        <w:t>на</w:t>
      </w:r>
      <w:r>
        <w:rPr>
          <w:spacing w:val="23"/>
        </w:rPr>
        <w:t xml:space="preserve"> </w:t>
      </w:r>
      <w:r>
        <w:t>чем</w:t>
      </w:r>
      <w:r>
        <w:rPr>
          <w:spacing w:val="24"/>
        </w:rPr>
        <w:t xml:space="preserve"> </w:t>
      </w:r>
      <w:r>
        <w:rPr>
          <w:spacing w:val="-2"/>
        </w:rPr>
        <w:t>играю»,</w:t>
      </w:r>
    </w:p>
    <w:p w:rsidR="00C374AF" w:rsidRDefault="00506334">
      <w:pPr>
        <w:pStyle w:val="a8"/>
        <w:spacing w:line="322" w:lineRule="exact"/>
      </w:pPr>
      <w:r>
        <w:t>«Рассказ</w:t>
      </w:r>
      <w:r>
        <w:rPr>
          <w:spacing w:val="-10"/>
        </w:rPr>
        <w:t xml:space="preserve"> </w:t>
      </w:r>
      <w:r>
        <w:t>музыкального</w:t>
      </w:r>
      <w:r>
        <w:rPr>
          <w:spacing w:val="-9"/>
        </w:rPr>
        <w:t xml:space="preserve"> </w:t>
      </w:r>
      <w:r>
        <w:t>инструмента»,</w:t>
      </w:r>
      <w:r>
        <w:rPr>
          <w:spacing w:val="-8"/>
        </w:rPr>
        <w:t xml:space="preserve"> </w:t>
      </w:r>
      <w:r>
        <w:t>«Музыкальный</w:t>
      </w:r>
      <w:r>
        <w:rPr>
          <w:spacing w:val="-10"/>
        </w:rPr>
        <w:t xml:space="preserve"> </w:t>
      </w:r>
      <w:r>
        <w:rPr>
          <w:spacing w:val="-2"/>
        </w:rPr>
        <w:t>домик».</w:t>
      </w:r>
    </w:p>
    <w:p w:rsidR="00C374AF" w:rsidRDefault="00506334">
      <w:pPr>
        <w:spacing w:line="242" w:lineRule="auto"/>
        <w:ind w:left="902" w:right="405" w:firstLine="707"/>
        <w:jc w:val="both"/>
        <w:rPr>
          <w:sz w:val="28"/>
        </w:rPr>
      </w:pPr>
      <w:r>
        <w:rPr>
          <w:i/>
          <w:sz w:val="28"/>
        </w:rPr>
        <w:t>Развитие диатонического слуха</w:t>
      </w:r>
      <w:r>
        <w:rPr>
          <w:sz w:val="28"/>
        </w:rPr>
        <w:t>. «Громко-тихо запоем», «Звенящие колокольчики, ищи».</w:t>
      </w:r>
    </w:p>
    <w:p w:rsidR="00C374AF" w:rsidRDefault="00506334">
      <w:pPr>
        <w:spacing w:line="317" w:lineRule="exact"/>
        <w:ind w:left="1610"/>
        <w:jc w:val="both"/>
        <w:rPr>
          <w:sz w:val="28"/>
        </w:rPr>
      </w:pPr>
      <w:r>
        <w:rPr>
          <w:i/>
          <w:sz w:val="28"/>
        </w:rPr>
        <w:t>Развитие</w:t>
      </w:r>
      <w:r>
        <w:rPr>
          <w:i/>
          <w:spacing w:val="55"/>
          <w:w w:val="150"/>
          <w:sz w:val="28"/>
        </w:rPr>
        <w:t xml:space="preserve"> </w:t>
      </w:r>
      <w:r>
        <w:rPr>
          <w:i/>
          <w:sz w:val="28"/>
        </w:rPr>
        <w:t>восприятия</w:t>
      </w:r>
      <w:r>
        <w:rPr>
          <w:i/>
          <w:spacing w:val="56"/>
          <w:w w:val="150"/>
          <w:sz w:val="28"/>
        </w:rPr>
        <w:t xml:space="preserve"> </w:t>
      </w:r>
      <w:r>
        <w:rPr>
          <w:i/>
          <w:sz w:val="28"/>
        </w:rPr>
        <w:t>музыки.</w:t>
      </w:r>
      <w:r>
        <w:rPr>
          <w:sz w:val="28"/>
        </w:rPr>
        <w:t>«На</w:t>
      </w:r>
      <w:r>
        <w:rPr>
          <w:spacing w:val="57"/>
          <w:w w:val="150"/>
          <w:sz w:val="28"/>
        </w:rPr>
        <w:t xml:space="preserve"> </w:t>
      </w:r>
      <w:r>
        <w:rPr>
          <w:sz w:val="28"/>
        </w:rPr>
        <w:t>лугу»,</w:t>
      </w:r>
      <w:r>
        <w:rPr>
          <w:spacing w:val="57"/>
          <w:w w:val="150"/>
          <w:sz w:val="28"/>
        </w:rPr>
        <w:t xml:space="preserve"> </w:t>
      </w:r>
      <w:r>
        <w:rPr>
          <w:sz w:val="28"/>
        </w:rPr>
        <w:t>«Песня</w:t>
      </w:r>
      <w:r>
        <w:rPr>
          <w:spacing w:val="59"/>
          <w:w w:val="150"/>
          <w:sz w:val="28"/>
        </w:rPr>
        <w:t xml:space="preserve"> </w:t>
      </w:r>
      <w:r>
        <w:rPr>
          <w:sz w:val="28"/>
        </w:rPr>
        <w:t>-</w:t>
      </w:r>
      <w:r>
        <w:rPr>
          <w:spacing w:val="58"/>
          <w:w w:val="150"/>
          <w:sz w:val="28"/>
        </w:rPr>
        <w:t xml:space="preserve"> </w:t>
      </w:r>
      <w:r>
        <w:rPr>
          <w:sz w:val="28"/>
        </w:rPr>
        <w:t>танец</w:t>
      </w:r>
      <w:r>
        <w:rPr>
          <w:spacing w:val="58"/>
          <w:w w:val="150"/>
          <w:sz w:val="28"/>
        </w:rPr>
        <w:t xml:space="preserve"> </w:t>
      </w:r>
      <w:r>
        <w:rPr>
          <w:sz w:val="28"/>
        </w:rPr>
        <w:t>-</w:t>
      </w:r>
      <w:r>
        <w:rPr>
          <w:spacing w:val="59"/>
          <w:w w:val="150"/>
          <w:sz w:val="28"/>
        </w:rPr>
        <w:t xml:space="preserve"> </w:t>
      </w:r>
      <w:r>
        <w:rPr>
          <w:spacing w:val="-2"/>
          <w:sz w:val="28"/>
        </w:rPr>
        <w:t>марш»,</w:t>
      </w:r>
    </w:p>
    <w:p w:rsidR="00C374AF" w:rsidRDefault="00506334">
      <w:pPr>
        <w:pStyle w:val="a8"/>
        <w:spacing w:line="322" w:lineRule="exact"/>
      </w:pPr>
      <w:r>
        <w:t>«Времена</w:t>
      </w:r>
      <w:r>
        <w:rPr>
          <w:spacing w:val="-6"/>
        </w:rPr>
        <w:t xml:space="preserve"> </w:t>
      </w:r>
      <w:r>
        <w:t>года»,</w:t>
      </w:r>
      <w:r>
        <w:rPr>
          <w:spacing w:val="-6"/>
        </w:rPr>
        <w:t xml:space="preserve"> </w:t>
      </w:r>
      <w:r>
        <w:t>«Наши</w:t>
      </w:r>
      <w:r>
        <w:rPr>
          <w:spacing w:val="-5"/>
        </w:rPr>
        <w:t xml:space="preserve"> </w:t>
      </w:r>
      <w:r>
        <w:t>любимые</w:t>
      </w:r>
      <w:r>
        <w:rPr>
          <w:spacing w:val="-5"/>
        </w:rPr>
        <w:t xml:space="preserve"> </w:t>
      </w:r>
      <w:r>
        <w:rPr>
          <w:spacing w:val="-2"/>
        </w:rPr>
        <w:t>произведения».</w:t>
      </w:r>
    </w:p>
    <w:p w:rsidR="00C374AF" w:rsidRDefault="00506334">
      <w:pPr>
        <w:ind w:left="902" w:right="407" w:firstLine="707"/>
        <w:jc w:val="both"/>
        <w:rPr>
          <w:sz w:val="28"/>
        </w:rPr>
      </w:pPr>
      <w:r>
        <w:rPr>
          <w:i/>
          <w:sz w:val="28"/>
        </w:rPr>
        <w:t>Развитие музыкальной памяти.</w:t>
      </w:r>
      <w:r>
        <w:rPr>
          <w:sz w:val="28"/>
        </w:rPr>
        <w:t>«Назови композитора», «Угадай песню», «Повтори мелодию», «Узнай произведение».</w:t>
      </w:r>
    </w:p>
    <w:p w:rsidR="00C374AF" w:rsidRDefault="00506334">
      <w:pPr>
        <w:pStyle w:val="a8"/>
        <w:ind w:right="405" w:firstLine="707"/>
      </w:pPr>
      <w:r>
        <w:rPr>
          <w:i/>
        </w:rPr>
        <w:t>Инсценировки и музыкальные спектакли.</w:t>
      </w:r>
      <w: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w:t>
      </w:r>
      <w:r>
        <w:rPr>
          <w:spacing w:val="-1"/>
        </w:rPr>
        <w:t xml:space="preserve"> </w:t>
      </w:r>
      <w:r>
        <w:t>Е.</w:t>
      </w:r>
      <w:r>
        <w:rPr>
          <w:spacing w:val="-2"/>
        </w:rPr>
        <w:t xml:space="preserve"> </w:t>
      </w:r>
      <w:r>
        <w:t>Тиличеевой; «Золушка», авт. Т. Коренева, «Муха- цокотуха»(опера-игра по мотивам сказки К. Чуковского), муз. М. Красева.</w:t>
      </w:r>
    </w:p>
    <w:p w:rsidR="00C374AF" w:rsidRDefault="00506334">
      <w:pPr>
        <w:pStyle w:val="a8"/>
        <w:ind w:right="407" w:firstLine="707"/>
      </w:pPr>
      <w:r>
        <w:rPr>
          <w:i/>
        </w:rPr>
        <w:t>Развитие танцевально-игрового творчества.</w:t>
      </w:r>
      <w: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w:t>
      </w:r>
      <w:r>
        <w:rPr>
          <w:spacing w:val="-2"/>
        </w:rPr>
        <w:t xml:space="preserve"> </w:t>
      </w:r>
      <w:r>
        <w:t>Витлина; «Полька», латв. нар. мелодия, обраб. А. Жилинского; «Русский перепляс», рус. нар. песня, обраб. К. Волкова.</w:t>
      </w:r>
    </w:p>
    <w:p w:rsidR="00C374AF" w:rsidRDefault="00506334">
      <w:pPr>
        <w:spacing w:line="322" w:lineRule="exact"/>
        <w:ind w:left="1610"/>
        <w:jc w:val="both"/>
        <w:rPr>
          <w:sz w:val="28"/>
        </w:rPr>
      </w:pPr>
      <w:r>
        <w:rPr>
          <w:i/>
          <w:sz w:val="28"/>
        </w:rPr>
        <w:t>Игра</w:t>
      </w:r>
      <w:r>
        <w:rPr>
          <w:i/>
          <w:spacing w:val="69"/>
          <w:sz w:val="28"/>
        </w:rPr>
        <w:t xml:space="preserve">   </w:t>
      </w:r>
      <w:r>
        <w:rPr>
          <w:i/>
          <w:sz w:val="28"/>
        </w:rPr>
        <w:t>на</w:t>
      </w:r>
      <w:r>
        <w:rPr>
          <w:i/>
          <w:spacing w:val="72"/>
          <w:sz w:val="28"/>
        </w:rPr>
        <w:t xml:space="preserve">   </w:t>
      </w:r>
      <w:r>
        <w:rPr>
          <w:i/>
          <w:sz w:val="28"/>
        </w:rPr>
        <w:t>детских</w:t>
      </w:r>
      <w:r>
        <w:rPr>
          <w:i/>
          <w:spacing w:val="71"/>
          <w:sz w:val="28"/>
        </w:rPr>
        <w:t xml:space="preserve">   </w:t>
      </w:r>
      <w:r>
        <w:rPr>
          <w:i/>
          <w:sz w:val="28"/>
        </w:rPr>
        <w:t>музыкальных</w:t>
      </w:r>
      <w:r>
        <w:rPr>
          <w:i/>
          <w:spacing w:val="71"/>
          <w:sz w:val="28"/>
        </w:rPr>
        <w:t xml:space="preserve">   </w:t>
      </w:r>
      <w:r>
        <w:rPr>
          <w:i/>
          <w:spacing w:val="-2"/>
          <w:sz w:val="28"/>
        </w:rPr>
        <w:t>инструментах.</w:t>
      </w:r>
      <w:r>
        <w:rPr>
          <w:spacing w:val="-2"/>
          <w:sz w:val="28"/>
        </w:rPr>
        <w:t>«Бубенчики»,</w:t>
      </w:r>
    </w:p>
    <w:p w:rsidR="00C374AF" w:rsidRDefault="00506334">
      <w:pPr>
        <w:pStyle w:val="a8"/>
        <w:ind w:right="408"/>
      </w:pPr>
      <w:r>
        <w:t>«Гармошка», муз. Е. Тиличеевой, сл. М. Долинова; «Наш оркестр», муз. Е. Тиличеевой,</w:t>
      </w:r>
      <w:r>
        <w:rPr>
          <w:spacing w:val="2"/>
        </w:rPr>
        <w:t xml:space="preserve"> </w:t>
      </w:r>
      <w:r>
        <w:t>сл.</w:t>
      </w:r>
      <w:r>
        <w:rPr>
          <w:spacing w:val="-5"/>
        </w:rPr>
        <w:t xml:space="preserve"> </w:t>
      </w:r>
      <w:r>
        <w:t>Ю.</w:t>
      </w:r>
      <w:r>
        <w:rPr>
          <w:spacing w:val="2"/>
        </w:rPr>
        <w:t xml:space="preserve"> </w:t>
      </w:r>
      <w:r>
        <w:t>Островского</w:t>
      </w:r>
      <w:r>
        <w:rPr>
          <w:spacing w:val="4"/>
        </w:rPr>
        <w:t xml:space="preserve"> </w:t>
      </w:r>
      <w:r>
        <w:t>«На</w:t>
      </w:r>
      <w:r>
        <w:rPr>
          <w:spacing w:val="3"/>
        </w:rPr>
        <w:t xml:space="preserve"> </w:t>
      </w:r>
      <w:r>
        <w:t>зеленом</w:t>
      </w:r>
      <w:r>
        <w:rPr>
          <w:spacing w:val="3"/>
        </w:rPr>
        <w:t xml:space="preserve"> </w:t>
      </w:r>
      <w:r>
        <w:t>лугу»,</w:t>
      </w:r>
      <w:r>
        <w:rPr>
          <w:spacing w:val="2"/>
        </w:rPr>
        <w:t xml:space="preserve"> </w:t>
      </w:r>
      <w:r>
        <w:t>«Во</w:t>
      </w:r>
      <w:r>
        <w:rPr>
          <w:spacing w:val="3"/>
        </w:rPr>
        <w:t xml:space="preserve"> </w:t>
      </w:r>
      <w:r>
        <w:t>саду</w:t>
      </w:r>
      <w:r>
        <w:rPr>
          <w:spacing w:val="1"/>
        </w:rPr>
        <w:t xml:space="preserve"> </w:t>
      </w:r>
      <w:r>
        <w:t>ли,</w:t>
      </w:r>
      <w:r>
        <w:rPr>
          <w:spacing w:val="2"/>
        </w:rPr>
        <w:t xml:space="preserve"> </w:t>
      </w:r>
      <w:r>
        <w:t>в</w:t>
      </w:r>
      <w:r>
        <w:rPr>
          <w:spacing w:val="3"/>
        </w:rPr>
        <w:t xml:space="preserve"> </w:t>
      </w:r>
      <w:r>
        <w:rPr>
          <w:spacing w:val="-2"/>
        </w:rPr>
        <w:t>огороде»,</w:t>
      </w:r>
    </w:p>
    <w:p w:rsidR="00C374AF" w:rsidRDefault="00506334">
      <w:pPr>
        <w:pStyle w:val="a8"/>
        <w:ind w:right="408"/>
      </w:pPr>
      <w:r>
        <w:t>«Сорока-сорока», рус. нар. мелодии; «Белка»(отрывок из оперы «Сказка о царе Салтане», муз. Н. Римского-Корсакова); «Я на горку шла», «Во поле береза стояла», рус. нар. песни; «К нам гости пришли», муз. А.</w:t>
      </w:r>
      <w:r>
        <w:rPr>
          <w:spacing w:val="40"/>
        </w:rPr>
        <w:t xml:space="preserve"> </w:t>
      </w:r>
      <w:r>
        <w:t>Александрова; «Вальс», муз. Е. Тиличеевой.</w:t>
      </w:r>
    </w:p>
    <w:p w:rsidR="00C374AF" w:rsidRDefault="00506334">
      <w:pPr>
        <w:pStyle w:val="3"/>
        <w:numPr>
          <w:ilvl w:val="2"/>
          <w:numId w:val="1"/>
        </w:numPr>
        <w:tabs>
          <w:tab w:val="left" w:pos="2307"/>
        </w:tabs>
        <w:spacing w:before="4" w:line="322" w:lineRule="exact"/>
        <w:ind w:left="2307" w:hanging="697"/>
        <w:rPr>
          <w:u w:val="none"/>
        </w:rPr>
      </w:pPr>
      <w:r>
        <w:rPr>
          <w:u w:val="none"/>
        </w:rPr>
        <w:t>Перечень</w:t>
      </w:r>
      <w:r>
        <w:rPr>
          <w:spacing w:val="-15"/>
          <w:u w:val="none"/>
        </w:rPr>
        <w:t xml:space="preserve"> </w:t>
      </w:r>
      <w:r>
        <w:rPr>
          <w:u w:val="none"/>
        </w:rPr>
        <w:t>произведений</w:t>
      </w:r>
      <w:r>
        <w:rPr>
          <w:spacing w:val="-11"/>
          <w:u w:val="none"/>
        </w:rPr>
        <w:t xml:space="preserve"> </w:t>
      </w:r>
      <w:r>
        <w:rPr>
          <w:u w:val="none"/>
        </w:rPr>
        <w:t>изобразительного</w:t>
      </w:r>
      <w:r>
        <w:rPr>
          <w:spacing w:val="-10"/>
          <w:u w:val="none"/>
        </w:rPr>
        <w:t xml:space="preserve"> </w:t>
      </w:r>
      <w:r>
        <w:rPr>
          <w:spacing w:val="-2"/>
          <w:u w:val="none"/>
        </w:rPr>
        <w:t>искусства</w:t>
      </w:r>
    </w:p>
    <w:p w:rsidR="00C374AF" w:rsidRDefault="00506334">
      <w:pPr>
        <w:pStyle w:val="aa"/>
        <w:numPr>
          <w:ilvl w:val="3"/>
          <w:numId w:val="1"/>
        </w:numPr>
        <w:tabs>
          <w:tab w:val="left" w:pos="2519"/>
        </w:tabs>
        <w:spacing w:line="322" w:lineRule="exact"/>
        <w:ind w:left="2519" w:hanging="909"/>
        <w:rPr>
          <w:b/>
          <w:i/>
          <w:sz w:val="28"/>
        </w:rPr>
      </w:pPr>
      <w:r>
        <w:rPr>
          <w:b/>
          <w:i/>
          <w:sz w:val="28"/>
        </w:rPr>
        <w:t>От</w:t>
      </w:r>
      <w:r>
        <w:rPr>
          <w:b/>
          <w:i/>
          <w:spacing w:val="-1"/>
          <w:sz w:val="28"/>
        </w:rPr>
        <w:t xml:space="preserve"> </w:t>
      </w:r>
      <w:r>
        <w:rPr>
          <w:b/>
          <w:i/>
          <w:sz w:val="28"/>
        </w:rPr>
        <w:t>2</w:t>
      </w:r>
      <w:r>
        <w:rPr>
          <w:b/>
          <w:i/>
          <w:spacing w:val="-2"/>
          <w:sz w:val="28"/>
        </w:rPr>
        <w:t xml:space="preserve"> </w:t>
      </w:r>
      <w:r>
        <w:rPr>
          <w:b/>
          <w:i/>
          <w:sz w:val="28"/>
        </w:rPr>
        <w:t>до</w:t>
      </w:r>
      <w:r>
        <w:rPr>
          <w:b/>
          <w:i/>
          <w:spacing w:val="-1"/>
          <w:sz w:val="28"/>
        </w:rPr>
        <w:t xml:space="preserve"> </w:t>
      </w:r>
      <w:r>
        <w:rPr>
          <w:b/>
          <w:i/>
          <w:sz w:val="28"/>
        </w:rPr>
        <w:t>3</w:t>
      </w:r>
      <w:r>
        <w:rPr>
          <w:b/>
          <w:i/>
          <w:spacing w:val="-2"/>
          <w:sz w:val="28"/>
        </w:rPr>
        <w:t xml:space="preserve"> </w:t>
      </w:r>
      <w:r>
        <w:rPr>
          <w:b/>
          <w:i/>
          <w:spacing w:val="-5"/>
          <w:sz w:val="28"/>
        </w:rPr>
        <w:t>лет</w:t>
      </w:r>
    </w:p>
    <w:p w:rsidR="00C374AF" w:rsidRDefault="00C374AF">
      <w:pPr>
        <w:spacing w:line="322" w:lineRule="exact"/>
        <w:jc w:val="both"/>
        <w:rPr>
          <w:sz w:val="28"/>
        </w:rPr>
        <w:sectPr w:rsidR="00C374AF">
          <w:pgSz w:w="11910" w:h="16840"/>
          <w:pgMar w:top="1140" w:right="440" w:bottom="280" w:left="800" w:header="749" w:footer="0" w:gutter="0"/>
          <w:cols w:space="720"/>
        </w:sectPr>
      </w:pPr>
    </w:p>
    <w:p w:rsidR="00C374AF" w:rsidRDefault="00506334">
      <w:pPr>
        <w:pStyle w:val="a8"/>
        <w:spacing w:before="91"/>
        <w:ind w:left="1610"/>
        <w:jc w:val="left"/>
      </w:pPr>
      <w:r>
        <w:lastRenderedPageBreak/>
        <w:t>Иллюстрации</w:t>
      </w:r>
      <w:r>
        <w:rPr>
          <w:spacing w:val="44"/>
        </w:rPr>
        <w:t xml:space="preserve"> </w:t>
      </w:r>
      <w:r>
        <w:t>к</w:t>
      </w:r>
      <w:r>
        <w:rPr>
          <w:spacing w:val="46"/>
        </w:rPr>
        <w:t xml:space="preserve"> </w:t>
      </w:r>
      <w:r>
        <w:t>книгам:</w:t>
      </w:r>
      <w:r>
        <w:rPr>
          <w:spacing w:val="46"/>
        </w:rPr>
        <w:t xml:space="preserve"> </w:t>
      </w:r>
      <w:r>
        <w:t>В.Г.</w:t>
      </w:r>
      <w:r>
        <w:rPr>
          <w:spacing w:val="45"/>
        </w:rPr>
        <w:t xml:space="preserve"> </w:t>
      </w:r>
      <w:r>
        <w:t>Сутеев</w:t>
      </w:r>
      <w:r>
        <w:rPr>
          <w:spacing w:val="49"/>
        </w:rPr>
        <w:t xml:space="preserve"> </w:t>
      </w:r>
      <w:r>
        <w:t>«Кораблик»,</w:t>
      </w:r>
      <w:r>
        <w:rPr>
          <w:spacing w:val="45"/>
        </w:rPr>
        <w:t xml:space="preserve"> </w:t>
      </w:r>
      <w:r>
        <w:t>«Кто</w:t>
      </w:r>
      <w:r>
        <w:rPr>
          <w:spacing w:val="48"/>
        </w:rPr>
        <w:t xml:space="preserve"> </w:t>
      </w:r>
      <w:r>
        <w:t>сказал</w:t>
      </w:r>
      <w:r>
        <w:rPr>
          <w:spacing w:val="46"/>
        </w:rPr>
        <w:t xml:space="preserve"> </w:t>
      </w:r>
      <w:r>
        <w:rPr>
          <w:spacing w:val="-2"/>
        </w:rPr>
        <w:t>мяу?»,</w:t>
      </w:r>
    </w:p>
    <w:p w:rsidR="00C374AF" w:rsidRDefault="00506334">
      <w:pPr>
        <w:pStyle w:val="a8"/>
        <w:jc w:val="left"/>
      </w:pPr>
      <w:r>
        <w:t>«Цыпленок</w:t>
      </w:r>
      <w:r>
        <w:rPr>
          <w:spacing w:val="-7"/>
        </w:rPr>
        <w:t xml:space="preserve"> </w:t>
      </w:r>
      <w:r>
        <w:t>и</w:t>
      </w:r>
      <w:r>
        <w:rPr>
          <w:spacing w:val="-7"/>
        </w:rPr>
        <w:t xml:space="preserve"> </w:t>
      </w:r>
      <w:r>
        <w:t>Утенок»;</w:t>
      </w:r>
      <w:r>
        <w:rPr>
          <w:spacing w:val="-3"/>
        </w:rPr>
        <w:t xml:space="preserve"> </w:t>
      </w:r>
      <w:r>
        <w:t>Ю.А.</w:t>
      </w:r>
      <w:r>
        <w:rPr>
          <w:spacing w:val="-6"/>
        </w:rPr>
        <w:t xml:space="preserve"> </w:t>
      </w:r>
      <w:r>
        <w:t>Васнецов</w:t>
      </w:r>
      <w:r>
        <w:rPr>
          <w:spacing w:val="-8"/>
        </w:rPr>
        <w:t xml:space="preserve"> </w:t>
      </w:r>
      <w:r>
        <w:t>к</w:t>
      </w:r>
      <w:r>
        <w:rPr>
          <w:spacing w:val="-4"/>
        </w:rPr>
        <w:t xml:space="preserve"> </w:t>
      </w:r>
      <w:r>
        <w:t>книге</w:t>
      </w:r>
      <w:r>
        <w:rPr>
          <w:spacing w:val="-4"/>
        </w:rPr>
        <w:t xml:space="preserve"> </w:t>
      </w:r>
      <w:r>
        <w:t>«Колобок»,</w:t>
      </w:r>
      <w:r>
        <w:rPr>
          <w:spacing w:val="-8"/>
        </w:rPr>
        <w:t xml:space="preserve"> </w:t>
      </w:r>
      <w:r>
        <w:rPr>
          <w:spacing w:val="-2"/>
        </w:rPr>
        <w:t>«Теремок».</w:t>
      </w:r>
    </w:p>
    <w:p w:rsidR="00C374AF" w:rsidRDefault="00506334">
      <w:pPr>
        <w:pStyle w:val="3"/>
        <w:numPr>
          <w:ilvl w:val="3"/>
          <w:numId w:val="1"/>
        </w:numPr>
        <w:tabs>
          <w:tab w:val="left" w:pos="2519"/>
        </w:tabs>
        <w:spacing w:before="7"/>
        <w:ind w:left="2519" w:hanging="909"/>
        <w:rPr>
          <w:u w:val="none"/>
        </w:rPr>
      </w:pPr>
      <w:r>
        <w:rPr>
          <w:u w:val="none"/>
        </w:rPr>
        <w:t>От</w:t>
      </w:r>
      <w:r>
        <w:rPr>
          <w:spacing w:val="1"/>
          <w:u w:val="none"/>
        </w:rPr>
        <w:t xml:space="preserve"> </w:t>
      </w:r>
      <w:r>
        <w:rPr>
          <w:u w:val="none"/>
        </w:rPr>
        <w:t>3</w:t>
      </w:r>
      <w:r>
        <w:rPr>
          <w:spacing w:val="-3"/>
          <w:u w:val="none"/>
        </w:rPr>
        <w:t xml:space="preserve"> </w:t>
      </w:r>
      <w:r>
        <w:rPr>
          <w:u w:val="none"/>
        </w:rPr>
        <w:t>до</w:t>
      </w:r>
      <w:r>
        <w:rPr>
          <w:spacing w:val="-1"/>
          <w:u w:val="none"/>
        </w:rPr>
        <w:t xml:space="preserve"> </w:t>
      </w:r>
      <w:r>
        <w:rPr>
          <w:u w:val="none"/>
        </w:rPr>
        <w:t>4</w:t>
      </w:r>
      <w:r>
        <w:rPr>
          <w:spacing w:val="-2"/>
          <w:u w:val="none"/>
        </w:rPr>
        <w:t xml:space="preserve"> </w:t>
      </w:r>
      <w:r>
        <w:rPr>
          <w:spacing w:val="-5"/>
          <w:u w:val="none"/>
        </w:rPr>
        <w:t>лет</w:t>
      </w:r>
    </w:p>
    <w:p w:rsidR="00C374AF" w:rsidRDefault="00506334">
      <w:pPr>
        <w:pStyle w:val="a8"/>
        <w:tabs>
          <w:tab w:val="left" w:pos="3478"/>
          <w:tab w:val="left" w:pos="3830"/>
          <w:tab w:val="left" w:pos="4976"/>
          <w:tab w:val="left" w:pos="5703"/>
          <w:tab w:val="left" w:pos="7022"/>
          <w:tab w:val="left" w:pos="8464"/>
          <w:tab w:val="left" w:pos="8819"/>
        </w:tabs>
        <w:ind w:right="411" w:firstLine="707"/>
        <w:jc w:val="left"/>
      </w:pPr>
      <w:r>
        <w:rPr>
          <w:spacing w:val="-2"/>
        </w:rPr>
        <w:t>Иллюстрации</w:t>
      </w:r>
      <w:r>
        <w:tab/>
      </w:r>
      <w:r>
        <w:rPr>
          <w:spacing w:val="-10"/>
        </w:rPr>
        <w:t>к</w:t>
      </w:r>
      <w:r>
        <w:tab/>
      </w:r>
      <w:r>
        <w:rPr>
          <w:spacing w:val="-2"/>
        </w:rPr>
        <w:t>книгам:</w:t>
      </w:r>
      <w:r>
        <w:tab/>
      </w:r>
      <w:r>
        <w:rPr>
          <w:spacing w:val="-4"/>
        </w:rPr>
        <w:t>Е.И.</w:t>
      </w:r>
      <w:r>
        <w:tab/>
      </w:r>
      <w:r>
        <w:rPr>
          <w:spacing w:val="-2"/>
        </w:rPr>
        <w:t>Чарушин</w:t>
      </w:r>
      <w:r>
        <w:tab/>
      </w:r>
      <w:r>
        <w:rPr>
          <w:spacing w:val="-2"/>
        </w:rPr>
        <w:t>«Рассказы</w:t>
      </w:r>
      <w:r>
        <w:tab/>
      </w:r>
      <w:r>
        <w:rPr>
          <w:spacing w:val="-10"/>
        </w:rPr>
        <w:t>о</w:t>
      </w:r>
      <w:r>
        <w:tab/>
      </w:r>
      <w:r>
        <w:rPr>
          <w:spacing w:val="-2"/>
        </w:rPr>
        <w:t xml:space="preserve">животных»; </w:t>
      </w:r>
      <w:r>
        <w:t>Ю.А. Васнецов к книге Л.Н. Толстого «Три медведя».</w:t>
      </w:r>
    </w:p>
    <w:p w:rsidR="00C374AF" w:rsidRDefault="00506334">
      <w:pPr>
        <w:pStyle w:val="a8"/>
        <w:spacing w:line="322" w:lineRule="exact"/>
        <w:ind w:left="1610"/>
        <w:jc w:val="left"/>
      </w:pPr>
      <w:r>
        <w:t>Иллюстрации,</w:t>
      </w:r>
      <w:r>
        <w:rPr>
          <w:spacing w:val="57"/>
        </w:rPr>
        <w:t xml:space="preserve"> </w:t>
      </w:r>
      <w:r>
        <w:t>репродукции</w:t>
      </w:r>
      <w:r>
        <w:rPr>
          <w:spacing w:val="58"/>
        </w:rPr>
        <w:t xml:space="preserve"> </w:t>
      </w:r>
      <w:r>
        <w:t>картин:</w:t>
      </w:r>
      <w:r>
        <w:rPr>
          <w:spacing w:val="59"/>
        </w:rPr>
        <w:t xml:space="preserve"> </w:t>
      </w:r>
      <w:r>
        <w:t>П.П.</w:t>
      </w:r>
      <w:r>
        <w:rPr>
          <w:spacing w:val="57"/>
        </w:rPr>
        <w:t xml:space="preserve"> </w:t>
      </w:r>
      <w:r>
        <w:t>Кончаловский</w:t>
      </w:r>
      <w:r>
        <w:rPr>
          <w:spacing w:val="59"/>
        </w:rPr>
        <w:t xml:space="preserve"> </w:t>
      </w:r>
      <w:r>
        <w:rPr>
          <w:spacing w:val="-2"/>
        </w:rPr>
        <w:t>«Клубника»,</w:t>
      </w:r>
    </w:p>
    <w:p w:rsidR="00C374AF" w:rsidRDefault="00506334">
      <w:pPr>
        <w:pStyle w:val="a8"/>
        <w:jc w:val="left"/>
      </w:pPr>
      <w:r>
        <w:t>«Сирень</w:t>
      </w:r>
      <w:r>
        <w:rPr>
          <w:spacing w:val="37"/>
        </w:rPr>
        <w:t xml:space="preserve"> </w:t>
      </w:r>
      <w:r>
        <w:t>в</w:t>
      </w:r>
      <w:r>
        <w:rPr>
          <w:spacing w:val="37"/>
        </w:rPr>
        <w:t xml:space="preserve"> </w:t>
      </w:r>
      <w:r>
        <w:t>корзине»;</w:t>
      </w:r>
      <w:r>
        <w:rPr>
          <w:spacing w:val="38"/>
        </w:rPr>
        <w:t xml:space="preserve"> </w:t>
      </w:r>
      <w:r>
        <w:t>К.С.</w:t>
      </w:r>
      <w:r>
        <w:rPr>
          <w:spacing w:val="36"/>
        </w:rPr>
        <w:t xml:space="preserve"> </w:t>
      </w:r>
      <w:r>
        <w:t>Петров-Водкин</w:t>
      </w:r>
      <w:r>
        <w:rPr>
          <w:spacing w:val="38"/>
        </w:rPr>
        <w:t xml:space="preserve"> </w:t>
      </w:r>
      <w:r>
        <w:t>«Яблоки</w:t>
      </w:r>
      <w:r>
        <w:rPr>
          <w:spacing w:val="38"/>
        </w:rPr>
        <w:t xml:space="preserve"> </w:t>
      </w:r>
      <w:r>
        <w:t>на</w:t>
      </w:r>
      <w:r>
        <w:rPr>
          <w:spacing w:val="38"/>
        </w:rPr>
        <w:t xml:space="preserve"> </w:t>
      </w:r>
      <w:r>
        <w:t>красном</w:t>
      </w:r>
      <w:r>
        <w:rPr>
          <w:spacing w:val="38"/>
        </w:rPr>
        <w:t xml:space="preserve"> </w:t>
      </w:r>
      <w:r>
        <w:t>фоне»;</w:t>
      </w:r>
      <w:r>
        <w:rPr>
          <w:spacing w:val="38"/>
        </w:rPr>
        <w:t xml:space="preserve"> </w:t>
      </w:r>
      <w:r>
        <w:t>Н.Н. Жуков «Ёлка в нашей гостиной»; М.И. Климентов «Курица с цыплятами».</w:t>
      </w:r>
    </w:p>
    <w:p w:rsidR="00C374AF" w:rsidRDefault="00506334">
      <w:pPr>
        <w:pStyle w:val="3"/>
        <w:numPr>
          <w:ilvl w:val="3"/>
          <w:numId w:val="1"/>
        </w:numPr>
        <w:tabs>
          <w:tab w:val="left" w:pos="2519"/>
        </w:tabs>
        <w:spacing w:before="4"/>
        <w:ind w:left="2519" w:hanging="909"/>
        <w:rPr>
          <w:u w:val="none"/>
        </w:rPr>
      </w:pPr>
      <w:r>
        <w:rPr>
          <w:u w:val="none"/>
        </w:rPr>
        <w:t>От</w:t>
      </w:r>
      <w:r>
        <w:rPr>
          <w:spacing w:val="-1"/>
          <w:u w:val="none"/>
        </w:rPr>
        <w:t xml:space="preserve"> </w:t>
      </w:r>
      <w:r>
        <w:rPr>
          <w:u w:val="none"/>
        </w:rPr>
        <w:t>4</w:t>
      </w:r>
      <w:r>
        <w:rPr>
          <w:spacing w:val="-2"/>
          <w:u w:val="none"/>
        </w:rPr>
        <w:t xml:space="preserve"> </w:t>
      </w:r>
      <w:r>
        <w:rPr>
          <w:u w:val="none"/>
        </w:rPr>
        <w:t>до</w:t>
      </w:r>
      <w:r>
        <w:rPr>
          <w:spacing w:val="-1"/>
          <w:u w:val="none"/>
        </w:rPr>
        <w:t xml:space="preserve"> </w:t>
      </w:r>
      <w:r>
        <w:rPr>
          <w:u w:val="none"/>
        </w:rPr>
        <w:t>5</w:t>
      </w:r>
      <w:r>
        <w:rPr>
          <w:spacing w:val="-2"/>
          <w:u w:val="none"/>
        </w:rPr>
        <w:t xml:space="preserve"> </w:t>
      </w:r>
      <w:r>
        <w:rPr>
          <w:spacing w:val="-5"/>
          <w:u w:val="none"/>
        </w:rPr>
        <w:t>лет</w:t>
      </w:r>
    </w:p>
    <w:p w:rsidR="00C374AF" w:rsidRDefault="00506334">
      <w:pPr>
        <w:pStyle w:val="a8"/>
        <w:ind w:right="412" w:firstLine="707"/>
      </w:pPr>
      <w:r>
        <w:t>Иллюстрации, репродукции картин: И.Е. Репин «Яблоки и листья»; В.М. Васнецов «Снегурочка»; В.А. Тропинин «Девочка с куклой»; А.И. Бортников</w:t>
      </w:r>
      <w:r>
        <w:rPr>
          <w:spacing w:val="54"/>
          <w:w w:val="150"/>
        </w:rPr>
        <w:t xml:space="preserve"> </w:t>
      </w:r>
      <w:r>
        <w:t>«Весна</w:t>
      </w:r>
      <w:r>
        <w:rPr>
          <w:spacing w:val="54"/>
          <w:w w:val="150"/>
        </w:rPr>
        <w:t xml:space="preserve"> </w:t>
      </w:r>
      <w:r>
        <w:t>пришла»;</w:t>
      </w:r>
      <w:r>
        <w:rPr>
          <w:spacing w:val="58"/>
          <w:w w:val="150"/>
        </w:rPr>
        <w:t xml:space="preserve"> </w:t>
      </w:r>
      <w:r>
        <w:t>А.Н.</w:t>
      </w:r>
      <w:r>
        <w:rPr>
          <w:spacing w:val="56"/>
          <w:w w:val="150"/>
        </w:rPr>
        <w:t xml:space="preserve"> </w:t>
      </w:r>
      <w:r>
        <w:t>Комаров</w:t>
      </w:r>
      <w:r>
        <w:rPr>
          <w:spacing w:val="57"/>
          <w:w w:val="150"/>
        </w:rPr>
        <w:t xml:space="preserve"> </w:t>
      </w:r>
      <w:r>
        <w:t>«Наводнение»;</w:t>
      </w:r>
      <w:r>
        <w:rPr>
          <w:spacing w:val="57"/>
          <w:w w:val="150"/>
        </w:rPr>
        <w:t xml:space="preserve"> </w:t>
      </w:r>
      <w:r>
        <w:t>И.И.</w:t>
      </w:r>
      <w:r>
        <w:rPr>
          <w:spacing w:val="57"/>
          <w:w w:val="150"/>
        </w:rPr>
        <w:t xml:space="preserve"> </w:t>
      </w:r>
      <w:r>
        <w:rPr>
          <w:spacing w:val="-2"/>
        </w:rPr>
        <w:t>Левитан</w:t>
      </w:r>
    </w:p>
    <w:p w:rsidR="00C374AF" w:rsidRDefault="00506334">
      <w:pPr>
        <w:pStyle w:val="a8"/>
        <w:spacing w:line="322" w:lineRule="exact"/>
      </w:pPr>
      <w:r>
        <w:t>«Сирень»;</w:t>
      </w:r>
      <w:r>
        <w:rPr>
          <w:spacing w:val="-4"/>
        </w:rPr>
        <w:t xml:space="preserve"> </w:t>
      </w:r>
      <w:r>
        <w:t>И.И.</w:t>
      </w:r>
      <w:r>
        <w:rPr>
          <w:spacing w:val="-6"/>
        </w:rPr>
        <w:t xml:space="preserve"> </w:t>
      </w:r>
      <w:r>
        <w:t>Машков</w:t>
      </w:r>
      <w:r>
        <w:rPr>
          <w:spacing w:val="-6"/>
        </w:rPr>
        <w:t xml:space="preserve"> </w:t>
      </w:r>
      <w:r>
        <w:t>«Рябинка»,</w:t>
      </w:r>
      <w:r>
        <w:rPr>
          <w:spacing w:val="-6"/>
        </w:rPr>
        <w:t xml:space="preserve"> </w:t>
      </w:r>
      <w:r>
        <w:rPr>
          <w:spacing w:val="-2"/>
        </w:rPr>
        <w:t>«Малинка».</w:t>
      </w:r>
    </w:p>
    <w:p w:rsidR="00C374AF" w:rsidRDefault="00506334">
      <w:pPr>
        <w:pStyle w:val="a8"/>
        <w:ind w:right="403" w:firstLine="707"/>
      </w:pPr>
      <w:r>
        <w:t xml:space="preserve">Иллюстрации к книгам: В.В. Лебедев к книге С.Я. Маршака «Усатый- </w:t>
      </w:r>
      <w:r>
        <w:rPr>
          <w:spacing w:val="-2"/>
        </w:rPr>
        <w:t>полосатый».</w:t>
      </w:r>
    </w:p>
    <w:p w:rsidR="00C374AF" w:rsidRDefault="00506334">
      <w:pPr>
        <w:pStyle w:val="3"/>
        <w:numPr>
          <w:ilvl w:val="3"/>
          <w:numId w:val="1"/>
        </w:numPr>
        <w:tabs>
          <w:tab w:val="left" w:pos="2519"/>
        </w:tabs>
        <w:spacing w:before="5"/>
        <w:ind w:left="2519" w:hanging="909"/>
        <w:rPr>
          <w:u w:val="none"/>
        </w:rPr>
      </w:pPr>
      <w:r>
        <w:rPr>
          <w:u w:val="none"/>
        </w:rPr>
        <w:t>От</w:t>
      </w:r>
      <w:r>
        <w:rPr>
          <w:spacing w:val="-1"/>
          <w:u w:val="none"/>
        </w:rPr>
        <w:t xml:space="preserve"> </w:t>
      </w:r>
      <w:r>
        <w:rPr>
          <w:u w:val="none"/>
        </w:rPr>
        <w:t>5</w:t>
      </w:r>
      <w:r>
        <w:rPr>
          <w:spacing w:val="-2"/>
          <w:u w:val="none"/>
        </w:rPr>
        <w:t xml:space="preserve"> </w:t>
      </w:r>
      <w:r>
        <w:rPr>
          <w:u w:val="none"/>
        </w:rPr>
        <w:t>до</w:t>
      </w:r>
      <w:r>
        <w:rPr>
          <w:spacing w:val="-1"/>
          <w:u w:val="none"/>
        </w:rPr>
        <w:t xml:space="preserve"> </w:t>
      </w:r>
      <w:r>
        <w:rPr>
          <w:u w:val="none"/>
        </w:rPr>
        <w:t>6</w:t>
      </w:r>
      <w:r>
        <w:rPr>
          <w:spacing w:val="-2"/>
          <w:u w:val="none"/>
        </w:rPr>
        <w:t xml:space="preserve"> </w:t>
      </w:r>
      <w:r>
        <w:rPr>
          <w:spacing w:val="-5"/>
          <w:u w:val="none"/>
        </w:rPr>
        <w:t>лет</w:t>
      </w:r>
    </w:p>
    <w:p w:rsidR="00C374AF" w:rsidRDefault="00506334">
      <w:pPr>
        <w:pStyle w:val="a8"/>
        <w:ind w:right="404" w:firstLine="707"/>
      </w:pPr>
      <w:r>
        <w:t>Иллюстрации, репродукции картин: Ф.А. Васильев «Перед дождем»; И.Е.</w:t>
      </w:r>
      <w:r>
        <w:rPr>
          <w:spacing w:val="40"/>
        </w:rPr>
        <w:t xml:space="preserve"> </w:t>
      </w:r>
      <w:r>
        <w:t>Репин</w:t>
      </w:r>
      <w:r>
        <w:rPr>
          <w:spacing w:val="40"/>
        </w:rPr>
        <w:t xml:space="preserve"> </w:t>
      </w:r>
      <w:r>
        <w:t>«Осенний</w:t>
      </w:r>
      <w:r>
        <w:rPr>
          <w:spacing w:val="40"/>
        </w:rPr>
        <w:t xml:space="preserve"> </w:t>
      </w:r>
      <w:r>
        <w:t>букет»;</w:t>
      </w:r>
      <w:r>
        <w:rPr>
          <w:spacing w:val="40"/>
        </w:rPr>
        <w:t xml:space="preserve"> </w:t>
      </w:r>
      <w:r>
        <w:t>А.А.</w:t>
      </w:r>
      <w:r>
        <w:rPr>
          <w:spacing w:val="40"/>
        </w:rPr>
        <w:t xml:space="preserve"> </w:t>
      </w:r>
      <w:r>
        <w:t>Пластов</w:t>
      </w:r>
      <w:r>
        <w:rPr>
          <w:spacing w:val="40"/>
        </w:rPr>
        <w:t xml:space="preserve"> </w:t>
      </w:r>
      <w:r>
        <w:t>«Первый</w:t>
      </w:r>
      <w:r>
        <w:rPr>
          <w:spacing w:val="40"/>
        </w:rPr>
        <w:t xml:space="preserve"> </w:t>
      </w:r>
      <w:r>
        <w:t>снег»;</w:t>
      </w:r>
      <w:r>
        <w:rPr>
          <w:spacing w:val="40"/>
        </w:rPr>
        <w:t xml:space="preserve"> </w:t>
      </w:r>
      <w:r>
        <w:t>И.Э.</w:t>
      </w:r>
      <w:r>
        <w:rPr>
          <w:spacing w:val="40"/>
        </w:rPr>
        <w:t xml:space="preserve"> </w:t>
      </w:r>
      <w:r>
        <w:t>Грабарь</w:t>
      </w:r>
    </w:p>
    <w:p w:rsidR="00C374AF" w:rsidRDefault="00506334">
      <w:pPr>
        <w:pStyle w:val="a8"/>
        <w:ind w:right="405"/>
      </w:pPr>
      <w:r>
        <w:t>«Февральская лазурь»; Б.М. Кустодиев «Масленица»; Ф.В. Сычков «Катание с горы зимой»; И.И. Левитан «Березовая роща», «Зимой в лесу»; Т.Н. Яблонская</w:t>
      </w:r>
      <w:r>
        <w:rPr>
          <w:spacing w:val="53"/>
          <w:w w:val="150"/>
        </w:rPr>
        <w:t xml:space="preserve"> </w:t>
      </w:r>
      <w:r>
        <w:t>«Весна»;</w:t>
      </w:r>
      <w:r>
        <w:rPr>
          <w:spacing w:val="56"/>
          <w:w w:val="150"/>
        </w:rPr>
        <w:t xml:space="preserve"> </w:t>
      </w:r>
      <w:r>
        <w:t>В.Т.</w:t>
      </w:r>
      <w:r>
        <w:rPr>
          <w:spacing w:val="55"/>
          <w:w w:val="150"/>
        </w:rPr>
        <w:t xml:space="preserve"> </w:t>
      </w:r>
      <w:r>
        <w:t>Тимофеев</w:t>
      </w:r>
      <w:r>
        <w:rPr>
          <w:spacing w:val="55"/>
          <w:w w:val="150"/>
        </w:rPr>
        <w:t xml:space="preserve"> </w:t>
      </w:r>
      <w:r>
        <w:t>«Девочка</w:t>
      </w:r>
      <w:r>
        <w:rPr>
          <w:spacing w:val="55"/>
          <w:w w:val="150"/>
        </w:rPr>
        <w:t xml:space="preserve"> </w:t>
      </w:r>
      <w:r>
        <w:t>с</w:t>
      </w:r>
      <w:r>
        <w:rPr>
          <w:spacing w:val="56"/>
          <w:w w:val="150"/>
        </w:rPr>
        <w:t xml:space="preserve"> </w:t>
      </w:r>
      <w:r>
        <w:t>ягодами»;</w:t>
      </w:r>
      <w:r>
        <w:rPr>
          <w:spacing w:val="56"/>
          <w:w w:val="150"/>
        </w:rPr>
        <w:t xml:space="preserve"> </w:t>
      </w:r>
      <w:r>
        <w:t>И.И.</w:t>
      </w:r>
      <w:r>
        <w:rPr>
          <w:spacing w:val="55"/>
          <w:w w:val="150"/>
        </w:rPr>
        <w:t xml:space="preserve"> </w:t>
      </w:r>
      <w:r>
        <w:rPr>
          <w:spacing w:val="-2"/>
        </w:rPr>
        <w:t>Машков</w:t>
      </w:r>
    </w:p>
    <w:p w:rsidR="00C374AF" w:rsidRDefault="00506334">
      <w:pPr>
        <w:pStyle w:val="a8"/>
        <w:ind w:right="411"/>
      </w:pPr>
      <w:r>
        <w:t>«Натюрморт. Фрукты на блюде»; Ф.П. Толстой «Букет цветов, бабочка и птичка»; И.Е. Репин «Стрекоза»; В.М. Васнецов «Ковер-самолет».</w:t>
      </w:r>
    </w:p>
    <w:p w:rsidR="00C374AF" w:rsidRDefault="00506334">
      <w:pPr>
        <w:pStyle w:val="a8"/>
        <w:spacing w:line="242" w:lineRule="auto"/>
        <w:ind w:right="411" w:firstLine="707"/>
      </w:pPr>
      <w:r>
        <w:t>Иллюстрации к книгам: И.Я. Билибин «Сестрица Алёнушка и братец Иванушка», «Царевна-лягушка», «Василиса Прекрасная».</w:t>
      </w:r>
    </w:p>
    <w:p w:rsidR="00C374AF" w:rsidRDefault="00506334">
      <w:pPr>
        <w:pStyle w:val="3"/>
        <w:numPr>
          <w:ilvl w:val="3"/>
          <w:numId w:val="1"/>
        </w:numPr>
        <w:tabs>
          <w:tab w:val="left" w:pos="2519"/>
        </w:tabs>
        <w:ind w:left="2519" w:hanging="909"/>
        <w:rPr>
          <w:u w:val="none"/>
        </w:rPr>
      </w:pPr>
      <w:r>
        <w:rPr>
          <w:u w:val="none"/>
        </w:rPr>
        <w:t>От</w:t>
      </w:r>
      <w:r>
        <w:rPr>
          <w:spacing w:val="-1"/>
          <w:u w:val="none"/>
        </w:rPr>
        <w:t xml:space="preserve"> </w:t>
      </w:r>
      <w:r>
        <w:rPr>
          <w:u w:val="none"/>
        </w:rPr>
        <w:t>6</w:t>
      </w:r>
      <w:r>
        <w:rPr>
          <w:spacing w:val="-2"/>
          <w:u w:val="none"/>
        </w:rPr>
        <w:t xml:space="preserve"> </w:t>
      </w:r>
      <w:r>
        <w:rPr>
          <w:u w:val="none"/>
        </w:rPr>
        <w:t>до</w:t>
      </w:r>
      <w:r>
        <w:rPr>
          <w:spacing w:val="-1"/>
          <w:u w:val="none"/>
        </w:rPr>
        <w:t xml:space="preserve"> </w:t>
      </w:r>
      <w:r>
        <w:rPr>
          <w:u w:val="none"/>
        </w:rPr>
        <w:t>7</w:t>
      </w:r>
      <w:r>
        <w:rPr>
          <w:spacing w:val="-2"/>
          <w:u w:val="none"/>
        </w:rPr>
        <w:t xml:space="preserve"> </w:t>
      </w:r>
      <w:r>
        <w:rPr>
          <w:spacing w:val="-5"/>
          <w:u w:val="none"/>
        </w:rPr>
        <w:t>лет</w:t>
      </w:r>
    </w:p>
    <w:p w:rsidR="00C374AF" w:rsidRDefault="00506334">
      <w:pPr>
        <w:pStyle w:val="a8"/>
        <w:spacing w:line="318" w:lineRule="exact"/>
        <w:ind w:left="1610"/>
      </w:pPr>
      <w:r>
        <w:t>Иллюстрации,</w:t>
      </w:r>
      <w:r>
        <w:rPr>
          <w:spacing w:val="46"/>
          <w:w w:val="150"/>
        </w:rPr>
        <w:t xml:space="preserve"> </w:t>
      </w:r>
      <w:r>
        <w:t>репродукции</w:t>
      </w:r>
      <w:r>
        <w:rPr>
          <w:spacing w:val="49"/>
          <w:w w:val="150"/>
        </w:rPr>
        <w:t xml:space="preserve"> </w:t>
      </w:r>
      <w:r>
        <w:t>картин:</w:t>
      </w:r>
      <w:r>
        <w:rPr>
          <w:spacing w:val="49"/>
          <w:w w:val="150"/>
        </w:rPr>
        <w:t xml:space="preserve"> </w:t>
      </w:r>
      <w:r>
        <w:t>И.И.</w:t>
      </w:r>
      <w:r>
        <w:rPr>
          <w:spacing w:val="49"/>
          <w:w w:val="150"/>
        </w:rPr>
        <w:t xml:space="preserve"> </w:t>
      </w:r>
      <w:r>
        <w:t>Левитан</w:t>
      </w:r>
      <w:r>
        <w:rPr>
          <w:spacing w:val="49"/>
          <w:w w:val="150"/>
        </w:rPr>
        <w:t xml:space="preserve"> </w:t>
      </w:r>
      <w:r>
        <w:t>«Золотая</w:t>
      </w:r>
      <w:r>
        <w:rPr>
          <w:spacing w:val="49"/>
          <w:w w:val="150"/>
        </w:rPr>
        <w:t xml:space="preserve"> </w:t>
      </w:r>
      <w:r>
        <w:rPr>
          <w:spacing w:val="-2"/>
        </w:rPr>
        <w:t>осень»,</w:t>
      </w:r>
    </w:p>
    <w:p w:rsidR="00C374AF" w:rsidRDefault="00506334">
      <w:pPr>
        <w:pStyle w:val="a8"/>
        <w:ind w:right="405"/>
      </w:pPr>
      <w:r>
        <w:t>«Осенний день. Сокольники», «Стога», «Март», «Весна. Большая вода»;</w:t>
      </w:r>
      <w:r>
        <w:rPr>
          <w:spacing w:val="80"/>
        </w:rPr>
        <w:t xml:space="preserve"> </w:t>
      </w:r>
      <w:r>
        <w:t>В.М.</w:t>
      </w:r>
      <w:r>
        <w:rPr>
          <w:spacing w:val="-7"/>
        </w:rPr>
        <w:t xml:space="preserve"> </w:t>
      </w:r>
      <w:r>
        <w:t>Васнецов</w:t>
      </w:r>
      <w:r>
        <w:rPr>
          <w:spacing w:val="22"/>
        </w:rPr>
        <w:t xml:space="preserve"> </w:t>
      </w:r>
      <w:r>
        <w:t>«Аленушка»,</w:t>
      </w:r>
      <w:r>
        <w:rPr>
          <w:spacing w:val="22"/>
        </w:rPr>
        <w:t xml:space="preserve"> </w:t>
      </w:r>
      <w:r>
        <w:t>«Богатыри»,</w:t>
      </w:r>
      <w:r>
        <w:rPr>
          <w:spacing w:val="21"/>
        </w:rPr>
        <w:t xml:space="preserve"> </w:t>
      </w:r>
      <w:r>
        <w:t>«Иван</w:t>
      </w:r>
      <w:r>
        <w:rPr>
          <w:spacing w:val="26"/>
        </w:rPr>
        <w:t xml:space="preserve"> </w:t>
      </w:r>
      <w:r>
        <w:t>-</w:t>
      </w:r>
      <w:r>
        <w:rPr>
          <w:spacing w:val="23"/>
        </w:rPr>
        <w:t xml:space="preserve"> </w:t>
      </w:r>
      <w:r>
        <w:t>царевич</w:t>
      </w:r>
      <w:r>
        <w:rPr>
          <w:spacing w:val="21"/>
        </w:rPr>
        <w:t xml:space="preserve"> </w:t>
      </w:r>
      <w:r>
        <w:t>на</w:t>
      </w:r>
      <w:r>
        <w:rPr>
          <w:spacing w:val="22"/>
        </w:rPr>
        <w:t xml:space="preserve"> </w:t>
      </w:r>
      <w:r>
        <w:t>Сером</w:t>
      </w:r>
      <w:r>
        <w:rPr>
          <w:spacing w:val="22"/>
        </w:rPr>
        <w:t xml:space="preserve"> </w:t>
      </w:r>
      <w:r>
        <w:rPr>
          <w:spacing w:val="-2"/>
        </w:rPr>
        <w:t>волке»,</w:t>
      </w:r>
    </w:p>
    <w:p w:rsidR="00C374AF" w:rsidRDefault="00506334">
      <w:pPr>
        <w:pStyle w:val="a8"/>
        <w:ind w:right="404"/>
      </w:pPr>
      <w:r>
        <w:t>«Гусляры»;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w:t>
      </w:r>
      <w:r>
        <w:rPr>
          <w:spacing w:val="40"/>
        </w:rPr>
        <w:t xml:space="preserve"> </w:t>
      </w:r>
      <w:r>
        <w:t>«Катание</w:t>
      </w:r>
      <w:r>
        <w:rPr>
          <w:spacing w:val="40"/>
        </w:rPr>
        <w:t xml:space="preserve"> </w:t>
      </w:r>
      <w:r>
        <w:t>на</w:t>
      </w:r>
      <w:r>
        <w:rPr>
          <w:spacing w:val="40"/>
        </w:rPr>
        <w:t xml:space="preserve"> </w:t>
      </w:r>
      <w:r>
        <w:t>Масленицу»;</w:t>
      </w:r>
      <w:r>
        <w:rPr>
          <w:spacing w:val="40"/>
        </w:rPr>
        <w:t xml:space="preserve"> </w:t>
      </w:r>
      <w:r>
        <w:t>И.Э.</w:t>
      </w:r>
      <w:r>
        <w:rPr>
          <w:spacing w:val="40"/>
        </w:rPr>
        <w:t xml:space="preserve"> </w:t>
      </w:r>
      <w:r>
        <w:t>Грабарь</w:t>
      </w:r>
      <w:r>
        <w:rPr>
          <w:spacing w:val="40"/>
        </w:rPr>
        <w:t xml:space="preserve"> </w:t>
      </w:r>
      <w:r>
        <w:t>«Зимнее</w:t>
      </w:r>
      <w:r>
        <w:rPr>
          <w:spacing w:val="40"/>
        </w:rPr>
        <w:t xml:space="preserve"> </w:t>
      </w:r>
      <w:r>
        <w:t>утро»;</w:t>
      </w:r>
      <w:r>
        <w:rPr>
          <w:spacing w:val="40"/>
        </w:rPr>
        <w:t xml:space="preserve"> </w:t>
      </w:r>
      <w:r>
        <w:t>Ю.Кугач</w:t>
      </w:r>
    </w:p>
    <w:p w:rsidR="00C374AF" w:rsidRDefault="00506334">
      <w:pPr>
        <w:pStyle w:val="a8"/>
        <w:ind w:right="406"/>
      </w:pPr>
      <w:r>
        <w:t>«Накануне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r>
        <w:rPr>
          <w:spacing w:val="45"/>
          <w:w w:val="150"/>
        </w:rPr>
        <w:t xml:space="preserve"> </w:t>
      </w:r>
      <w:r>
        <w:t>И.И.</w:t>
      </w:r>
      <w:r>
        <w:rPr>
          <w:spacing w:val="79"/>
        </w:rPr>
        <w:t xml:space="preserve"> </w:t>
      </w:r>
      <w:r>
        <w:t>Ершов</w:t>
      </w:r>
      <w:r>
        <w:rPr>
          <w:spacing w:val="79"/>
        </w:rPr>
        <w:t xml:space="preserve"> </w:t>
      </w:r>
      <w:r>
        <w:t>«Ксения</w:t>
      </w:r>
      <w:r>
        <w:rPr>
          <w:spacing w:val="46"/>
          <w:w w:val="150"/>
        </w:rPr>
        <w:t xml:space="preserve"> </w:t>
      </w:r>
      <w:r>
        <w:t>читает</w:t>
      </w:r>
      <w:r>
        <w:rPr>
          <w:spacing w:val="79"/>
        </w:rPr>
        <w:t xml:space="preserve"> </w:t>
      </w:r>
      <w:r>
        <w:t>сказки</w:t>
      </w:r>
      <w:r>
        <w:rPr>
          <w:spacing w:val="45"/>
          <w:w w:val="150"/>
        </w:rPr>
        <w:t xml:space="preserve"> </w:t>
      </w:r>
      <w:r>
        <w:t>куклам»;</w:t>
      </w:r>
      <w:r>
        <w:rPr>
          <w:spacing w:val="45"/>
          <w:w w:val="150"/>
        </w:rPr>
        <w:t xml:space="preserve"> </w:t>
      </w:r>
      <w:r>
        <w:t>М.А.</w:t>
      </w:r>
      <w:r>
        <w:rPr>
          <w:spacing w:val="80"/>
        </w:rPr>
        <w:t xml:space="preserve"> </w:t>
      </w:r>
      <w:r>
        <w:rPr>
          <w:spacing w:val="-2"/>
        </w:rPr>
        <w:t>Врубель</w:t>
      </w:r>
    </w:p>
    <w:p w:rsidR="00C374AF" w:rsidRDefault="00506334">
      <w:pPr>
        <w:pStyle w:val="a8"/>
        <w:spacing w:line="322" w:lineRule="exact"/>
        <w:jc w:val="left"/>
      </w:pPr>
      <w:r>
        <w:rPr>
          <w:spacing w:val="-2"/>
        </w:rPr>
        <w:t>«Царевна-Лебедь».</w:t>
      </w:r>
    </w:p>
    <w:p w:rsidR="00C374AF" w:rsidRDefault="00506334">
      <w:pPr>
        <w:pStyle w:val="a8"/>
        <w:ind w:right="400" w:firstLine="707"/>
      </w:pPr>
      <w:r>
        <w:t xml:space="preserve">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 </w:t>
      </w:r>
      <w:r>
        <w:rPr>
          <w:spacing w:val="-2"/>
        </w:rPr>
        <w:t>теремок».</w:t>
      </w:r>
    </w:p>
    <w:p w:rsidR="00C374AF" w:rsidRDefault="00C374AF">
      <w:pPr>
        <w:sectPr w:rsidR="00C374AF">
          <w:pgSz w:w="11910" w:h="16840"/>
          <w:pgMar w:top="1140" w:right="440" w:bottom="280" w:left="800" w:header="749" w:footer="0" w:gutter="0"/>
          <w:cols w:space="720"/>
        </w:sectPr>
      </w:pPr>
    </w:p>
    <w:p w:rsidR="00C374AF" w:rsidRDefault="00506334">
      <w:pPr>
        <w:pStyle w:val="3"/>
        <w:numPr>
          <w:ilvl w:val="2"/>
          <w:numId w:val="1"/>
        </w:numPr>
        <w:tabs>
          <w:tab w:val="left" w:pos="2307"/>
        </w:tabs>
        <w:spacing w:before="99"/>
        <w:ind w:left="2307" w:hanging="697"/>
        <w:rPr>
          <w:u w:val="none"/>
        </w:rPr>
      </w:pPr>
      <w:r>
        <w:rPr>
          <w:u w:val="none"/>
        </w:rPr>
        <w:lastRenderedPageBreak/>
        <w:t>Перечень</w:t>
      </w:r>
      <w:r>
        <w:rPr>
          <w:spacing w:val="-8"/>
          <w:u w:val="none"/>
        </w:rPr>
        <w:t xml:space="preserve"> </w:t>
      </w:r>
      <w:r>
        <w:rPr>
          <w:u w:val="none"/>
        </w:rPr>
        <w:t>анимационных</w:t>
      </w:r>
      <w:r>
        <w:rPr>
          <w:spacing w:val="-6"/>
          <w:u w:val="none"/>
        </w:rPr>
        <w:t xml:space="preserve"> </w:t>
      </w:r>
      <w:r>
        <w:rPr>
          <w:spacing w:val="-2"/>
          <w:u w:val="none"/>
        </w:rPr>
        <w:t>произведений</w:t>
      </w:r>
    </w:p>
    <w:p w:rsidR="00C374AF" w:rsidRDefault="00506334">
      <w:pPr>
        <w:pStyle w:val="a8"/>
        <w:ind w:right="410" w:firstLine="707"/>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w:t>
      </w:r>
      <w:r>
        <w:rPr>
          <w:spacing w:val="-5"/>
        </w:rPr>
        <w:t xml:space="preserve"> </w:t>
      </w:r>
      <w:r>
        <w:t>процессе</w:t>
      </w:r>
      <w:r>
        <w:rPr>
          <w:spacing w:val="-5"/>
        </w:rPr>
        <w:t xml:space="preserve"> </w:t>
      </w:r>
      <w:r>
        <w:t>в</w:t>
      </w:r>
      <w:r>
        <w:rPr>
          <w:spacing w:val="-7"/>
        </w:rPr>
        <w:t xml:space="preserve"> </w:t>
      </w:r>
      <w:r>
        <w:t>качестве</w:t>
      </w:r>
      <w:r>
        <w:rPr>
          <w:spacing w:val="-6"/>
        </w:rPr>
        <w:t xml:space="preserve"> </w:t>
      </w:r>
      <w:r>
        <w:t>иллюстраций</w:t>
      </w:r>
      <w:r>
        <w:rPr>
          <w:spacing w:val="-8"/>
        </w:rPr>
        <w:t xml:space="preserve"> </w:t>
      </w:r>
      <w:r>
        <w:t>природных,</w:t>
      </w:r>
      <w:r>
        <w:rPr>
          <w:spacing w:val="-6"/>
        </w:rPr>
        <w:t xml:space="preserve"> </w:t>
      </w:r>
      <w:r>
        <w:t>социальных</w:t>
      </w:r>
      <w:r>
        <w:rPr>
          <w:spacing w:val="-4"/>
        </w:rPr>
        <w:t xml:space="preserve"> </w:t>
      </w:r>
      <w:r>
        <w:t>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374AF" w:rsidRDefault="00506334">
      <w:pPr>
        <w:pStyle w:val="a8"/>
        <w:ind w:right="412" w:firstLine="707"/>
      </w:pPr>
      <w:r>
        <w:t xml:space="preserve">Полнометражные анимационные фильмы предусмотрены только для семейного просмотра и не могут быть включены в образовательный процесс </w:t>
      </w:r>
      <w:r>
        <w:rPr>
          <w:spacing w:val="-4"/>
        </w:rPr>
        <w:t>ДОО.</w:t>
      </w:r>
    </w:p>
    <w:p w:rsidR="00C374AF" w:rsidRDefault="00506334">
      <w:pPr>
        <w:pStyle w:val="a8"/>
        <w:ind w:right="409" w:firstLine="707"/>
      </w:pPr>
      <w: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374AF" w:rsidRDefault="00506334">
      <w:pPr>
        <w:pStyle w:val="a8"/>
        <w:ind w:right="410" w:firstLine="707"/>
      </w:pPr>
      <w:r>
        <w:t>Выбор цифрового контента, медиа продукции, в т.ч. анимационных фильмов,</w:t>
      </w:r>
      <w:r>
        <w:rPr>
          <w:spacing w:val="-4"/>
        </w:rPr>
        <w:t xml:space="preserve"> </w:t>
      </w:r>
      <w:r>
        <w:t>осуществляется в</w:t>
      </w:r>
      <w:r>
        <w:rPr>
          <w:spacing w:val="-1"/>
        </w:rPr>
        <w:t xml:space="preserve"> </w:t>
      </w:r>
      <w:r>
        <w:t>соответствии с нормами,</w:t>
      </w:r>
      <w:r>
        <w:rPr>
          <w:spacing w:val="-3"/>
        </w:rPr>
        <w:t xml:space="preserve"> </w:t>
      </w:r>
      <w:r>
        <w:t>регулирующими защиту детей от информации, причиняющей вред здоровью и развитию детей в Российской Федерации.</w:t>
      </w:r>
    </w:p>
    <w:p w:rsidR="00C374AF" w:rsidRDefault="00506334">
      <w:pPr>
        <w:pStyle w:val="3"/>
        <w:numPr>
          <w:ilvl w:val="3"/>
          <w:numId w:val="1"/>
        </w:numPr>
        <w:tabs>
          <w:tab w:val="left" w:pos="2519"/>
        </w:tabs>
        <w:spacing w:before="3" w:line="319" w:lineRule="exact"/>
        <w:ind w:left="2519" w:hanging="909"/>
        <w:rPr>
          <w:u w:val="none"/>
        </w:rPr>
      </w:pPr>
      <w:r>
        <w:rPr>
          <w:u w:val="none"/>
        </w:rPr>
        <w:t>Для</w:t>
      </w:r>
      <w:r>
        <w:rPr>
          <w:spacing w:val="-7"/>
          <w:u w:val="none"/>
        </w:rPr>
        <w:t xml:space="preserve"> </w:t>
      </w:r>
      <w:r>
        <w:rPr>
          <w:u w:val="none"/>
        </w:rPr>
        <w:t>детей</w:t>
      </w:r>
      <w:r>
        <w:rPr>
          <w:spacing w:val="-5"/>
          <w:u w:val="none"/>
        </w:rPr>
        <w:t xml:space="preserve"> </w:t>
      </w:r>
      <w:r>
        <w:rPr>
          <w:u w:val="none"/>
        </w:rPr>
        <w:t>дошкольного</w:t>
      </w:r>
      <w:r>
        <w:rPr>
          <w:spacing w:val="-5"/>
          <w:u w:val="none"/>
        </w:rPr>
        <w:t xml:space="preserve"> </w:t>
      </w:r>
      <w:r>
        <w:rPr>
          <w:u w:val="none"/>
        </w:rPr>
        <w:t>возраста</w:t>
      </w:r>
      <w:r>
        <w:rPr>
          <w:spacing w:val="-6"/>
          <w:u w:val="none"/>
        </w:rPr>
        <w:t xml:space="preserve"> </w:t>
      </w:r>
      <w:r>
        <w:rPr>
          <w:u w:val="none"/>
        </w:rPr>
        <w:t>(с</w:t>
      </w:r>
      <w:r>
        <w:rPr>
          <w:spacing w:val="-6"/>
          <w:u w:val="none"/>
        </w:rPr>
        <w:t xml:space="preserve"> </w:t>
      </w:r>
      <w:r>
        <w:rPr>
          <w:u w:val="none"/>
        </w:rPr>
        <w:t>пяти</w:t>
      </w:r>
      <w:r>
        <w:rPr>
          <w:spacing w:val="-5"/>
          <w:u w:val="none"/>
        </w:rPr>
        <w:t xml:space="preserve"> </w:t>
      </w:r>
      <w:r>
        <w:rPr>
          <w:spacing w:val="-4"/>
          <w:u w:val="none"/>
        </w:rPr>
        <w:t>лет)</w:t>
      </w:r>
    </w:p>
    <w:p w:rsidR="00C374AF" w:rsidRDefault="00506334">
      <w:pPr>
        <w:pStyle w:val="a8"/>
        <w:spacing w:line="319" w:lineRule="exact"/>
        <w:ind w:left="1610"/>
      </w:pPr>
      <w:r>
        <w:t>Анимационный</w:t>
      </w:r>
      <w:r>
        <w:rPr>
          <w:spacing w:val="66"/>
        </w:rPr>
        <w:t xml:space="preserve">  </w:t>
      </w:r>
      <w:r>
        <w:t>сериал</w:t>
      </w:r>
      <w:r>
        <w:rPr>
          <w:spacing w:val="66"/>
        </w:rPr>
        <w:t xml:space="preserve">  </w:t>
      </w:r>
      <w:r>
        <w:t>«Тима</w:t>
      </w:r>
      <w:r>
        <w:rPr>
          <w:spacing w:val="65"/>
        </w:rPr>
        <w:t xml:space="preserve">  </w:t>
      </w:r>
      <w:r>
        <w:t>и</w:t>
      </w:r>
      <w:r>
        <w:rPr>
          <w:spacing w:val="66"/>
        </w:rPr>
        <w:t xml:space="preserve">  </w:t>
      </w:r>
      <w:r>
        <w:t>Тома»,</w:t>
      </w:r>
      <w:r>
        <w:rPr>
          <w:spacing w:val="66"/>
        </w:rPr>
        <w:t xml:space="preserve">  </w:t>
      </w:r>
      <w:r>
        <w:t>студия</w:t>
      </w:r>
      <w:r>
        <w:rPr>
          <w:spacing w:val="66"/>
        </w:rPr>
        <w:t xml:space="preserve">  </w:t>
      </w:r>
      <w:r>
        <w:t>«Рики»,</w:t>
      </w:r>
      <w:r>
        <w:rPr>
          <w:spacing w:val="66"/>
        </w:rPr>
        <w:t xml:space="preserve">  </w:t>
      </w:r>
      <w:r>
        <w:rPr>
          <w:spacing w:val="-4"/>
        </w:rPr>
        <w:t>реж.</w:t>
      </w:r>
    </w:p>
    <w:p w:rsidR="00C374AF" w:rsidRDefault="00506334">
      <w:pPr>
        <w:pStyle w:val="a8"/>
        <w:spacing w:line="322" w:lineRule="exact"/>
      </w:pPr>
      <w:r>
        <w:t>А.Борисова,</w:t>
      </w:r>
      <w:r>
        <w:rPr>
          <w:spacing w:val="-7"/>
        </w:rPr>
        <w:t xml:space="preserve"> </w:t>
      </w:r>
      <w:r>
        <w:t>A.</w:t>
      </w:r>
      <w:r>
        <w:rPr>
          <w:spacing w:val="-4"/>
        </w:rPr>
        <w:t xml:space="preserve"> </w:t>
      </w:r>
      <w:r>
        <w:t>Жидков,</w:t>
      </w:r>
      <w:r>
        <w:rPr>
          <w:spacing w:val="-4"/>
        </w:rPr>
        <w:t xml:space="preserve"> </w:t>
      </w:r>
      <w:r>
        <w:t>О.</w:t>
      </w:r>
      <w:r>
        <w:rPr>
          <w:spacing w:val="-4"/>
        </w:rPr>
        <w:t xml:space="preserve"> </w:t>
      </w:r>
      <w:r>
        <w:t>Мусин,</w:t>
      </w:r>
      <w:r>
        <w:rPr>
          <w:spacing w:val="-4"/>
        </w:rPr>
        <w:t xml:space="preserve"> </w:t>
      </w:r>
      <w:r>
        <w:t>А.</w:t>
      </w:r>
      <w:r>
        <w:rPr>
          <w:spacing w:val="-4"/>
        </w:rPr>
        <w:t xml:space="preserve"> </w:t>
      </w:r>
      <w:r>
        <w:t>Бахурин</w:t>
      </w:r>
      <w:r>
        <w:rPr>
          <w:spacing w:val="-6"/>
        </w:rPr>
        <w:t xml:space="preserve"> </w:t>
      </w:r>
      <w:r>
        <w:t>и</w:t>
      </w:r>
      <w:r>
        <w:rPr>
          <w:spacing w:val="-3"/>
        </w:rPr>
        <w:t xml:space="preserve"> </w:t>
      </w:r>
      <w:r>
        <w:t>другие,</w:t>
      </w:r>
      <w:r>
        <w:rPr>
          <w:spacing w:val="-4"/>
        </w:rPr>
        <w:t xml:space="preserve"> </w:t>
      </w:r>
      <w:r>
        <w:rPr>
          <w:spacing w:val="-2"/>
        </w:rPr>
        <w:t>2015.</w:t>
      </w:r>
    </w:p>
    <w:p w:rsidR="00C374AF" w:rsidRDefault="00506334">
      <w:pPr>
        <w:pStyle w:val="a8"/>
        <w:tabs>
          <w:tab w:val="left" w:pos="2744"/>
          <w:tab w:val="left" w:pos="4478"/>
          <w:tab w:val="left" w:pos="5058"/>
          <w:tab w:val="left" w:pos="6927"/>
          <w:tab w:val="left" w:pos="8054"/>
        </w:tabs>
        <w:ind w:right="411" w:firstLine="707"/>
        <w:jc w:val="left"/>
      </w:pPr>
      <w:r>
        <w:rPr>
          <w:spacing w:val="-4"/>
        </w:rPr>
        <w:t>Фильм</w:t>
      </w:r>
      <w:r>
        <w:tab/>
      </w:r>
      <w:r>
        <w:rPr>
          <w:spacing w:val="-2"/>
        </w:rPr>
        <w:t>«Паровозик</w:t>
      </w:r>
      <w:r>
        <w:tab/>
      </w:r>
      <w:r>
        <w:rPr>
          <w:spacing w:val="-6"/>
        </w:rPr>
        <w:t>из</w:t>
      </w:r>
      <w:r>
        <w:tab/>
      </w:r>
      <w:r>
        <w:rPr>
          <w:spacing w:val="-2"/>
        </w:rPr>
        <w:t>Ромашкова»,</w:t>
      </w:r>
      <w:r>
        <w:tab/>
      </w:r>
      <w:r>
        <w:rPr>
          <w:spacing w:val="-2"/>
        </w:rPr>
        <w:t>студия</w:t>
      </w:r>
      <w:r>
        <w:tab/>
      </w:r>
      <w:r>
        <w:rPr>
          <w:spacing w:val="-2"/>
        </w:rPr>
        <w:t xml:space="preserve">Союзмультфильм, </w:t>
      </w:r>
      <w:r>
        <w:t>реж. B. Дегтярев, 1967.</w:t>
      </w:r>
    </w:p>
    <w:p w:rsidR="00C374AF" w:rsidRDefault="00506334">
      <w:pPr>
        <w:pStyle w:val="a8"/>
        <w:tabs>
          <w:tab w:val="left" w:pos="2816"/>
          <w:tab w:val="left" w:pos="3795"/>
          <w:tab w:val="left" w:pos="5137"/>
          <w:tab w:val="left" w:pos="5676"/>
          <w:tab w:val="left" w:pos="7132"/>
          <w:tab w:val="left" w:pos="8086"/>
          <w:tab w:val="left" w:pos="9441"/>
        </w:tabs>
        <w:ind w:right="413" w:firstLine="707"/>
        <w:jc w:val="left"/>
      </w:pPr>
      <w:r>
        <w:rPr>
          <w:spacing w:val="-4"/>
        </w:rPr>
        <w:t>Фильм</w:t>
      </w:r>
      <w:r>
        <w:tab/>
      </w:r>
      <w:r>
        <w:rPr>
          <w:spacing w:val="-4"/>
        </w:rPr>
        <w:t>«Как</w:t>
      </w:r>
      <w:r>
        <w:tab/>
      </w:r>
      <w:r>
        <w:rPr>
          <w:spacing w:val="-2"/>
        </w:rPr>
        <w:t>львенок</w:t>
      </w:r>
      <w:r>
        <w:tab/>
      </w:r>
      <w:r>
        <w:rPr>
          <w:spacing w:val="-10"/>
        </w:rPr>
        <w:t>и</w:t>
      </w:r>
      <w:r>
        <w:tab/>
      </w:r>
      <w:r>
        <w:rPr>
          <w:spacing w:val="-2"/>
        </w:rPr>
        <w:t>черепаха</w:t>
      </w:r>
      <w:r>
        <w:tab/>
      </w:r>
      <w:r>
        <w:rPr>
          <w:spacing w:val="-4"/>
        </w:rPr>
        <w:t>пели</w:t>
      </w:r>
      <w:r>
        <w:tab/>
      </w:r>
      <w:r>
        <w:rPr>
          <w:spacing w:val="-2"/>
        </w:rPr>
        <w:t>песню»,</w:t>
      </w:r>
      <w:r>
        <w:tab/>
      </w:r>
      <w:r>
        <w:rPr>
          <w:spacing w:val="-2"/>
        </w:rPr>
        <w:t xml:space="preserve">студия </w:t>
      </w:r>
      <w:r>
        <w:t>Союзмультфильм, режиссер И. Ковалевская, 1974.</w:t>
      </w:r>
    </w:p>
    <w:p w:rsidR="00C374AF" w:rsidRDefault="00506334">
      <w:pPr>
        <w:pStyle w:val="a8"/>
        <w:spacing w:line="242" w:lineRule="auto"/>
        <w:ind w:right="448" w:firstLine="707"/>
        <w:jc w:val="left"/>
      </w:pPr>
      <w:r>
        <w:t>Фильм «Мама для мамонтенка», студия «Союзмультфильм», режиссер О. Чуркин, 1981.</w:t>
      </w:r>
    </w:p>
    <w:p w:rsidR="00C374AF" w:rsidRDefault="00506334">
      <w:pPr>
        <w:pStyle w:val="a8"/>
        <w:tabs>
          <w:tab w:val="left" w:pos="2790"/>
          <w:tab w:val="left" w:pos="4479"/>
          <w:tab w:val="left" w:pos="5654"/>
          <w:tab w:val="left" w:pos="8494"/>
          <w:tab w:val="left" w:pos="9983"/>
        </w:tabs>
        <w:ind w:right="408" w:firstLine="707"/>
        <w:jc w:val="left"/>
      </w:pPr>
      <w:r>
        <w:rPr>
          <w:spacing w:val="-4"/>
        </w:rPr>
        <w:t>Фильм</w:t>
      </w:r>
      <w:r>
        <w:tab/>
      </w:r>
      <w:r>
        <w:rPr>
          <w:spacing w:val="-2"/>
        </w:rPr>
        <w:t>«Катерок»,</w:t>
      </w:r>
      <w:r>
        <w:tab/>
      </w:r>
      <w:r>
        <w:rPr>
          <w:spacing w:val="-2"/>
        </w:rPr>
        <w:t>студия</w:t>
      </w:r>
      <w:r>
        <w:tab/>
      </w:r>
      <w:r>
        <w:rPr>
          <w:spacing w:val="-2"/>
        </w:rPr>
        <w:t>«Союзмультфильм»,</w:t>
      </w:r>
      <w:r>
        <w:tab/>
      </w:r>
      <w:r>
        <w:rPr>
          <w:spacing w:val="-2"/>
        </w:rPr>
        <w:t>режиссёр</w:t>
      </w:r>
      <w:r>
        <w:tab/>
      </w:r>
      <w:r>
        <w:rPr>
          <w:spacing w:val="-6"/>
        </w:rPr>
        <w:t xml:space="preserve">И. </w:t>
      </w:r>
      <w:r>
        <w:t>Ковалевская, 1970.</w:t>
      </w:r>
    </w:p>
    <w:p w:rsidR="00C374AF" w:rsidRDefault="00506334">
      <w:pPr>
        <w:pStyle w:val="a8"/>
        <w:tabs>
          <w:tab w:val="left" w:pos="2636"/>
          <w:tab w:val="left" w:pos="3852"/>
          <w:tab w:val="left" w:pos="4960"/>
          <w:tab w:val="left" w:pos="5978"/>
          <w:tab w:val="left" w:pos="8665"/>
          <w:tab w:val="left" w:pos="9996"/>
        </w:tabs>
        <w:ind w:right="410" w:firstLine="707"/>
        <w:jc w:val="left"/>
      </w:pPr>
      <w:r>
        <w:rPr>
          <w:spacing w:val="-4"/>
        </w:rPr>
        <w:t>Фильм</w:t>
      </w:r>
      <w:r>
        <w:tab/>
      </w:r>
      <w:r>
        <w:rPr>
          <w:spacing w:val="-2"/>
        </w:rPr>
        <w:t>«Мешок</w:t>
      </w:r>
      <w:r>
        <w:tab/>
      </w:r>
      <w:r>
        <w:rPr>
          <w:spacing w:val="-2"/>
        </w:rPr>
        <w:t>яблок»,</w:t>
      </w:r>
      <w:r>
        <w:tab/>
      </w:r>
      <w:r>
        <w:rPr>
          <w:spacing w:val="-2"/>
        </w:rPr>
        <w:t>студия</w:t>
      </w:r>
      <w:r>
        <w:tab/>
      </w:r>
      <w:r>
        <w:rPr>
          <w:spacing w:val="-2"/>
        </w:rPr>
        <w:t>«Союзмультфильм»,</w:t>
      </w:r>
      <w:r>
        <w:tab/>
      </w:r>
      <w:r>
        <w:rPr>
          <w:spacing w:val="-2"/>
        </w:rPr>
        <w:t>режиссер</w:t>
      </w:r>
      <w:r>
        <w:tab/>
      </w:r>
      <w:r>
        <w:rPr>
          <w:spacing w:val="-6"/>
        </w:rPr>
        <w:t xml:space="preserve">В. </w:t>
      </w:r>
      <w:r>
        <w:t>Бордзиловский, 1974.</w:t>
      </w:r>
    </w:p>
    <w:p w:rsidR="00C374AF" w:rsidRDefault="00506334">
      <w:pPr>
        <w:pStyle w:val="a8"/>
        <w:spacing w:line="321" w:lineRule="exact"/>
        <w:ind w:left="1610"/>
        <w:jc w:val="left"/>
      </w:pPr>
      <w:r>
        <w:t>Фильм</w:t>
      </w:r>
      <w:r>
        <w:rPr>
          <w:spacing w:val="-7"/>
        </w:rPr>
        <w:t xml:space="preserve"> </w:t>
      </w:r>
      <w:r>
        <w:t>«Крошка</w:t>
      </w:r>
      <w:r>
        <w:rPr>
          <w:spacing w:val="-4"/>
        </w:rPr>
        <w:t xml:space="preserve"> </w:t>
      </w:r>
      <w:r>
        <w:t>енот»,</w:t>
      </w:r>
      <w:r>
        <w:rPr>
          <w:spacing w:val="-6"/>
        </w:rPr>
        <w:t xml:space="preserve"> </w:t>
      </w:r>
      <w:r>
        <w:t>ТО</w:t>
      </w:r>
      <w:r>
        <w:rPr>
          <w:spacing w:val="-4"/>
        </w:rPr>
        <w:t xml:space="preserve"> </w:t>
      </w:r>
      <w:r>
        <w:t>«Экран»,</w:t>
      </w:r>
      <w:r>
        <w:rPr>
          <w:spacing w:val="-5"/>
        </w:rPr>
        <w:t xml:space="preserve"> </w:t>
      </w:r>
      <w:r>
        <w:t>режиссер</w:t>
      </w:r>
      <w:r>
        <w:rPr>
          <w:spacing w:val="-4"/>
        </w:rPr>
        <w:t xml:space="preserve"> </w:t>
      </w:r>
      <w:r>
        <w:t>О.</w:t>
      </w:r>
      <w:r>
        <w:rPr>
          <w:spacing w:val="-5"/>
        </w:rPr>
        <w:t xml:space="preserve"> </w:t>
      </w:r>
      <w:r>
        <w:t>Чуркин,</w:t>
      </w:r>
      <w:r>
        <w:rPr>
          <w:spacing w:val="-8"/>
        </w:rPr>
        <w:t xml:space="preserve"> </w:t>
      </w:r>
      <w:r>
        <w:rPr>
          <w:spacing w:val="-2"/>
        </w:rPr>
        <w:t>1974.</w:t>
      </w:r>
    </w:p>
    <w:p w:rsidR="00C374AF" w:rsidRDefault="00506334">
      <w:pPr>
        <w:pStyle w:val="a8"/>
        <w:ind w:firstLine="707"/>
        <w:jc w:val="left"/>
      </w:pPr>
      <w:r>
        <w:t>Фильм</w:t>
      </w:r>
      <w:r>
        <w:rPr>
          <w:spacing w:val="80"/>
        </w:rPr>
        <w:t xml:space="preserve"> </w:t>
      </w:r>
      <w:r>
        <w:t>«Гадкий</w:t>
      </w:r>
      <w:r>
        <w:rPr>
          <w:spacing w:val="80"/>
        </w:rPr>
        <w:t xml:space="preserve"> </w:t>
      </w:r>
      <w:r>
        <w:t>утенок»,</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 xml:space="preserve">В. </w:t>
      </w:r>
      <w:r>
        <w:rPr>
          <w:spacing w:val="-2"/>
        </w:rPr>
        <w:t>Дегтярев.</w:t>
      </w:r>
    </w:p>
    <w:p w:rsidR="00C374AF" w:rsidRDefault="00506334">
      <w:pPr>
        <w:pStyle w:val="a8"/>
        <w:ind w:firstLine="707"/>
        <w:jc w:val="left"/>
      </w:pPr>
      <w:r>
        <w:t xml:space="preserve">Фильм «Котенок по имени Гав», студия Союзмультфильм, режиссер Л. </w:t>
      </w:r>
      <w:r>
        <w:rPr>
          <w:spacing w:val="-2"/>
        </w:rPr>
        <w:t>Атаманов.</w:t>
      </w:r>
    </w:p>
    <w:p w:rsidR="00C374AF" w:rsidRDefault="00506334">
      <w:pPr>
        <w:pStyle w:val="a8"/>
        <w:spacing w:line="321" w:lineRule="exact"/>
        <w:ind w:left="1610"/>
        <w:jc w:val="left"/>
      </w:pPr>
      <w:r>
        <w:t>Фильм</w:t>
      </w:r>
      <w:r>
        <w:rPr>
          <w:spacing w:val="59"/>
        </w:rPr>
        <w:t xml:space="preserve"> </w:t>
      </w:r>
      <w:r>
        <w:t>«Маугли»,</w:t>
      </w:r>
      <w:r>
        <w:rPr>
          <w:spacing w:val="62"/>
        </w:rPr>
        <w:t xml:space="preserve"> </w:t>
      </w:r>
      <w:r>
        <w:t>студия</w:t>
      </w:r>
      <w:r>
        <w:rPr>
          <w:spacing w:val="59"/>
        </w:rPr>
        <w:t xml:space="preserve"> </w:t>
      </w:r>
      <w:r>
        <w:t>«Союзмультфильм»,</w:t>
      </w:r>
      <w:r>
        <w:rPr>
          <w:spacing w:val="58"/>
        </w:rPr>
        <w:t xml:space="preserve"> </w:t>
      </w:r>
      <w:r>
        <w:t>режиссер</w:t>
      </w:r>
      <w:r>
        <w:rPr>
          <w:spacing w:val="57"/>
        </w:rPr>
        <w:t xml:space="preserve"> </w:t>
      </w:r>
      <w:r>
        <w:t>Р.</w:t>
      </w:r>
      <w:r>
        <w:rPr>
          <w:spacing w:val="59"/>
        </w:rPr>
        <w:t xml:space="preserve"> </w:t>
      </w:r>
      <w:r>
        <w:rPr>
          <w:spacing w:val="-2"/>
        </w:rPr>
        <w:t>Давыдов,</w:t>
      </w:r>
    </w:p>
    <w:p w:rsidR="00C374AF" w:rsidRDefault="00506334">
      <w:pPr>
        <w:pStyle w:val="a8"/>
        <w:spacing w:line="317" w:lineRule="exact"/>
        <w:jc w:val="left"/>
      </w:pPr>
      <w:r>
        <w:rPr>
          <w:spacing w:val="-4"/>
        </w:rPr>
        <w:t>1971.</w:t>
      </w:r>
    </w:p>
    <w:p w:rsidR="00C374AF" w:rsidRDefault="00C374AF">
      <w:pPr>
        <w:spacing w:line="317" w:lineRule="exact"/>
        <w:sectPr w:rsidR="00C374AF">
          <w:pgSz w:w="11910" w:h="16840"/>
          <w:pgMar w:top="1140" w:right="440" w:bottom="280" w:left="800" w:header="749" w:footer="0" w:gutter="0"/>
          <w:cols w:space="720"/>
        </w:sectPr>
      </w:pPr>
    </w:p>
    <w:p w:rsidR="00C374AF" w:rsidRDefault="00C374AF">
      <w:pPr>
        <w:pStyle w:val="a8"/>
        <w:spacing w:before="91"/>
        <w:ind w:left="0"/>
        <w:jc w:val="left"/>
      </w:pPr>
    </w:p>
    <w:p w:rsidR="00C374AF" w:rsidRDefault="00506334">
      <w:pPr>
        <w:pStyle w:val="a8"/>
        <w:jc w:val="left"/>
      </w:pPr>
      <w:r>
        <w:rPr>
          <w:spacing w:val="-4"/>
        </w:rPr>
        <w:t>1987.</w:t>
      </w:r>
    </w:p>
    <w:p w:rsidR="00C374AF" w:rsidRDefault="00506334">
      <w:pPr>
        <w:pStyle w:val="a8"/>
        <w:spacing w:before="91"/>
        <w:ind w:left="36"/>
        <w:jc w:val="left"/>
      </w:pPr>
      <w:r>
        <w:br w:type="column"/>
      </w:r>
      <w:r>
        <w:lastRenderedPageBreak/>
        <w:t>Фильм</w:t>
      </w:r>
      <w:r>
        <w:rPr>
          <w:spacing w:val="8"/>
        </w:rPr>
        <w:t xml:space="preserve"> </w:t>
      </w:r>
      <w:r>
        <w:t>«Кот</w:t>
      </w:r>
      <w:r>
        <w:rPr>
          <w:spacing w:val="9"/>
        </w:rPr>
        <w:t xml:space="preserve"> </w:t>
      </w:r>
      <w:r>
        <w:t>Леопольд»,</w:t>
      </w:r>
      <w:r>
        <w:rPr>
          <w:spacing w:val="9"/>
        </w:rPr>
        <w:t xml:space="preserve"> </w:t>
      </w:r>
      <w:r>
        <w:t>студия</w:t>
      </w:r>
      <w:r>
        <w:rPr>
          <w:spacing w:val="10"/>
        </w:rPr>
        <w:t xml:space="preserve"> </w:t>
      </w:r>
      <w:r>
        <w:t>«Экран»,</w:t>
      </w:r>
      <w:r>
        <w:rPr>
          <w:spacing w:val="9"/>
        </w:rPr>
        <w:t xml:space="preserve"> </w:t>
      </w:r>
      <w:r>
        <w:t>режиссер</w:t>
      </w:r>
      <w:r>
        <w:rPr>
          <w:spacing w:val="9"/>
        </w:rPr>
        <w:t xml:space="preserve"> </w:t>
      </w:r>
      <w:r>
        <w:t>А.</w:t>
      </w:r>
      <w:r>
        <w:rPr>
          <w:spacing w:val="9"/>
        </w:rPr>
        <w:t xml:space="preserve"> </w:t>
      </w:r>
      <w:r>
        <w:t>Резников,</w:t>
      </w:r>
      <w:r>
        <w:rPr>
          <w:spacing w:val="8"/>
        </w:rPr>
        <w:t xml:space="preserve"> </w:t>
      </w:r>
      <w:r>
        <w:t>1975</w:t>
      </w:r>
      <w:r>
        <w:rPr>
          <w:spacing w:val="20"/>
        </w:rPr>
        <w:t xml:space="preserve"> </w:t>
      </w:r>
      <w:r>
        <w:rPr>
          <w:spacing w:val="-10"/>
        </w:rPr>
        <w:t>-</w:t>
      </w:r>
    </w:p>
    <w:p w:rsidR="00C374AF" w:rsidRDefault="00C374AF">
      <w:pPr>
        <w:pStyle w:val="a8"/>
        <w:ind w:left="0"/>
        <w:jc w:val="left"/>
      </w:pPr>
    </w:p>
    <w:p w:rsidR="00C374AF" w:rsidRDefault="00506334">
      <w:pPr>
        <w:pStyle w:val="a8"/>
        <w:tabs>
          <w:tab w:val="left" w:pos="1060"/>
          <w:tab w:val="left" w:pos="3858"/>
          <w:tab w:val="left" w:pos="4872"/>
          <w:tab w:val="left" w:pos="7559"/>
        </w:tabs>
        <w:ind w:left="36"/>
        <w:jc w:val="left"/>
      </w:pPr>
      <w:r>
        <w:rPr>
          <w:spacing w:val="-2"/>
        </w:rPr>
        <w:t>Фильм</w:t>
      </w:r>
      <w:r>
        <w:tab/>
      </w:r>
      <w:r>
        <w:rPr>
          <w:spacing w:val="-2"/>
        </w:rPr>
        <w:t>«Рикки-Тикки-Тави»,</w:t>
      </w:r>
      <w:r>
        <w:tab/>
      </w:r>
      <w:r>
        <w:rPr>
          <w:spacing w:val="-2"/>
        </w:rPr>
        <w:t>студия</w:t>
      </w:r>
      <w:r>
        <w:tab/>
      </w:r>
      <w:r>
        <w:rPr>
          <w:spacing w:val="-2"/>
        </w:rPr>
        <w:t>«Союзмультфильм»,</w:t>
      </w:r>
      <w:r>
        <w:tab/>
      </w:r>
      <w:r>
        <w:rPr>
          <w:spacing w:val="-2"/>
        </w:rPr>
        <w:t>режиссер</w:t>
      </w:r>
    </w:p>
    <w:p w:rsidR="00C374AF" w:rsidRDefault="00C374AF">
      <w:pPr>
        <w:sectPr w:rsidR="00C374AF">
          <w:pgSz w:w="11910" w:h="16840"/>
          <w:pgMar w:top="1140" w:right="440" w:bottom="280" w:left="800" w:header="749" w:footer="0" w:gutter="0"/>
          <w:cols w:num="2" w:space="720" w:equalWidth="0">
            <w:col w:w="1534" w:space="40"/>
            <w:col w:w="9096"/>
          </w:cols>
        </w:sectPr>
      </w:pPr>
    </w:p>
    <w:p w:rsidR="00C374AF" w:rsidRDefault="00506334">
      <w:pPr>
        <w:pStyle w:val="a8"/>
        <w:spacing w:line="322" w:lineRule="exact"/>
        <w:jc w:val="left"/>
      </w:pPr>
      <w:r>
        <w:lastRenderedPageBreak/>
        <w:t>A.</w:t>
      </w:r>
      <w:r>
        <w:rPr>
          <w:spacing w:val="-8"/>
        </w:rPr>
        <w:t xml:space="preserve"> </w:t>
      </w:r>
      <w:r>
        <w:t>Снежко-Блоцкой,</w:t>
      </w:r>
      <w:r>
        <w:rPr>
          <w:spacing w:val="-7"/>
        </w:rPr>
        <w:t xml:space="preserve"> </w:t>
      </w:r>
      <w:r>
        <w:rPr>
          <w:spacing w:val="-2"/>
        </w:rPr>
        <w:t>1965.</w:t>
      </w:r>
    </w:p>
    <w:p w:rsidR="00C374AF" w:rsidRDefault="00506334">
      <w:pPr>
        <w:pStyle w:val="a8"/>
        <w:tabs>
          <w:tab w:val="left" w:pos="2703"/>
          <w:tab w:val="left" w:pos="4872"/>
          <w:tab w:val="left" w:pos="5959"/>
          <w:tab w:val="left" w:pos="8591"/>
          <w:tab w:val="left" w:pos="9993"/>
        </w:tabs>
        <w:spacing w:line="242" w:lineRule="auto"/>
        <w:ind w:right="410" w:firstLine="707"/>
        <w:jc w:val="left"/>
      </w:pPr>
      <w:r>
        <w:rPr>
          <w:spacing w:val="-4"/>
        </w:rPr>
        <w:t>Фильм</w:t>
      </w:r>
      <w:r>
        <w:tab/>
      </w:r>
      <w:r>
        <w:rPr>
          <w:spacing w:val="-2"/>
        </w:rPr>
        <w:t>«Дюймовочка»,</w:t>
      </w:r>
      <w:r>
        <w:tab/>
      </w:r>
      <w:r>
        <w:rPr>
          <w:spacing w:val="-2"/>
        </w:rPr>
        <w:t>студия</w:t>
      </w:r>
      <w:r>
        <w:tab/>
      </w:r>
      <w:r>
        <w:rPr>
          <w:spacing w:val="-2"/>
        </w:rPr>
        <w:t>«Союзмульфильм»,</w:t>
      </w:r>
      <w:r>
        <w:tab/>
      </w:r>
      <w:r>
        <w:rPr>
          <w:spacing w:val="-2"/>
        </w:rPr>
        <w:t>режиссер</w:t>
      </w:r>
      <w:r>
        <w:tab/>
      </w:r>
      <w:r>
        <w:rPr>
          <w:spacing w:val="-6"/>
        </w:rPr>
        <w:t xml:space="preserve">Л. </w:t>
      </w:r>
      <w:r>
        <w:t>Амальрик, 1964.</w:t>
      </w:r>
    </w:p>
    <w:p w:rsidR="00C374AF" w:rsidRDefault="00506334">
      <w:pPr>
        <w:pStyle w:val="a8"/>
        <w:spacing w:line="317" w:lineRule="exact"/>
        <w:ind w:left="1610"/>
        <w:jc w:val="left"/>
      </w:pPr>
      <w:r>
        <w:t>Фильм</w:t>
      </w:r>
      <w:r>
        <w:rPr>
          <w:spacing w:val="18"/>
        </w:rPr>
        <w:t xml:space="preserve"> </w:t>
      </w:r>
      <w:r>
        <w:t>«Пластилиновая</w:t>
      </w:r>
      <w:r>
        <w:rPr>
          <w:spacing w:val="18"/>
        </w:rPr>
        <w:t xml:space="preserve"> </w:t>
      </w:r>
      <w:r>
        <w:t>ворона»,</w:t>
      </w:r>
      <w:r>
        <w:rPr>
          <w:spacing w:val="17"/>
        </w:rPr>
        <w:t xml:space="preserve"> </w:t>
      </w:r>
      <w:r>
        <w:t>ТО</w:t>
      </w:r>
      <w:r>
        <w:rPr>
          <w:spacing w:val="17"/>
        </w:rPr>
        <w:t xml:space="preserve"> </w:t>
      </w:r>
      <w:r>
        <w:t>«Экран»,</w:t>
      </w:r>
      <w:r>
        <w:rPr>
          <w:spacing w:val="17"/>
        </w:rPr>
        <w:t xml:space="preserve"> </w:t>
      </w:r>
      <w:r>
        <w:t>режиссер</w:t>
      </w:r>
      <w:r>
        <w:rPr>
          <w:spacing w:val="19"/>
        </w:rPr>
        <w:t xml:space="preserve"> </w:t>
      </w:r>
      <w:r>
        <w:t>А.</w:t>
      </w:r>
      <w:r>
        <w:rPr>
          <w:spacing w:val="18"/>
        </w:rPr>
        <w:t xml:space="preserve"> </w:t>
      </w:r>
      <w:r>
        <w:rPr>
          <w:spacing w:val="-2"/>
        </w:rPr>
        <w:t>Татарский,</w:t>
      </w:r>
    </w:p>
    <w:p w:rsidR="00C374AF" w:rsidRDefault="00506334">
      <w:pPr>
        <w:pStyle w:val="a8"/>
        <w:spacing w:line="321" w:lineRule="exact"/>
        <w:jc w:val="left"/>
      </w:pPr>
      <w:r>
        <w:rPr>
          <w:spacing w:val="-4"/>
        </w:rPr>
        <w:t>1981.</w:t>
      </w:r>
    </w:p>
    <w:p w:rsidR="00C374AF" w:rsidRDefault="00506334">
      <w:pPr>
        <w:pStyle w:val="a8"/>
        <w:ind w:left="1610"/>
        <w:jc w:val="left"/>
      </w:pPr>
      <w:r>
        <w:t>Фильм</w:t>
      </w:r>
      <w:r>
        <w:rPr>
          <w:spacing w:val="23"/>
        </w:rPr>
        <w:t xml:space="preserve"> </w:t>
      </w:r>
      <w:r>
        <w:t>«Каникулы</w:t>
      </w:r>
      <w:r>
        <w:rPr>
          <w:spacing w:val="27"/>
        </w:rPr>
        <w:t xml:space="preserve"> </w:t>
      </w:r>
      <w:r>
        <w:t>Бонифация»,</w:t>
      </w:r>
      <w:r>
        <w:rPr>
          <w:spacing w:val="24"/>
        </w:rPr>
        <w:t xml:space="preserve"> </w:t>
      </w:r>
      <w:r>
        <w:t>студия</w:t>
      </w:r>
      <w:r>
        <w:rPr>
          <w:spacing w:val="26"/>
        </w:rPr>
        <w:t xml:space="preserve"> </w:t>
      </w:r>
      <w:r>
        <w:t>«Союзмультфильм»,</w:t>
      </w:r>
      <w:r>
        <w:rPr>
          <w:spacing w:val="26"/>
        </w:rPr>
        <w:t xml:space="preserve"> </w:t>
      </w:r>
      <w:r>
        <w:rPr>
          <w:spacing w:val="-2"/>
        </w:rPr>
        <w:t>режиссер</w:t>
      </w:r>
    </w:p>
    <w:p w:rsidR="00C374AF" w:rsidRDefault="00506334">
      <w:pPr>
        <w:pStyle w:val="a8"/>
        <w:spacing w:line="321" w:lineRule="exact"/>
        <w:jc w:val="left"/>
      </w:pPr>
      <w:r>
        <w:t>Ф.</w:t>
      </w:r>
      <w:r>
        <w:rPr>
          <w:spacing w:val="-6"/>
        </w:rPr>
        <w:t xml:space="preserve"> </w:t>
      </w:r>
      <w:r>
        <w:t>Хитрук,</w:t>
      </w:r>
      <w:r>
        <w:rPr>
          <w:spacing w:val="-5"/>
        </w:rPr>
        <w:t xml:space="preserve"> </w:t>
      </w:r>
      <w:r>
        <w:rPr>
          <w:spacing w:val="-2"/>
        </w:rPr>
        <w:t>1965.</w:t>
      </w:r>
    </w:p>
    <w:p w:rsidR="00C374AF" w:rsidRDefault="00506334">
      <w:pPr>
        <w:pStyle w:val="a8"/>
        <w:spacing w:line="242" w:lineRule="auto"/>
        <w:ind w:right="448" w:firstLine="707"/>
        <w:jc w:val="left"/>
      </w:pPr>
      <w:r>
        <w:t>Фильм</w:t>
      </w:r>
      <w:r>
        <w:rPr>
          <w:spacing w:val="40"/>
        </w:rPr>
        <w:t xml:space="preserve"> </w:t>
      </w:r>
      <w:r>
        <w:t>«Последний</w:t>
      </w:r>
      <w:r>
        <w:rPr>
          <w:spacing w:val="40"/>
        </w:rPr>
        <w:t xml:space="preserve"> </w:t>
      </w:r>
      <w:r>
        <w:t>лепесток»,</w:t>
      </w:r>
      <w:r>
        <w:rPr>
          <w:spacing w:val="40"/>
        </w:rPr>
        <w:t xml:space="preserve"> </w:t>
      </w:r>
      <w:r>
        <w:t>студия</w:t>
      </w:r>
      <w:r>
        <w:rPr>
          <w:spacing w:val="40"/>
        </w:rPr>
        <w:t xml:space="preserve"> </w:t>
      </w:r>
      <w:r>
        <w:t>«Союзмультфильм»,</w:t>
      </w:r>
      <w:r>
        <w:rPr>
          <w:spacing w:val="40"/>
        </w:rPr>
        <w:t xml:space="preserve"> </w:t>
      </w:r>
      <w:r>
        <w:t>режиссер Р. Качанов, 1977.</w:t>
      </w:r>
    </w:p>
    <w:p w:rsidR="00C374AF" w:rsidRDefault="00506334">
      <w:pPr>
        <w:pStyle w:val="a8"/>
        <w:tabs>
          <w:tab w:val="left" w:pos="2626"/>
          <w:tab w:val="left" w:pos="3895"/>
          <w:tab w:val="left" w:pos="4874"/>
          <w:tab w:val="left" w:pos="5693"/>
          <w:tab w:val="left" w:pos="6762"/>
          <w:tab w:val="left" w:pos="7774"/>
        </w:tabs>
        <w:ind w:right="410" w:firstLine="707"/>
        <w:jc w:val="left"/>
      </w:pPr>
      <w:r>
        <w:rPr>
          <w:spacing w:val="-4"/>
        </w:rPr>
        <w:t>Фильм</w:t>
      </w:r>
      <w:r>
        <w:tab/>
      </w:r>
      <w:r>
        <w:rPr>
          <w:spacing w:val="-2"/>
        </w:rPr>
        <w:t>«Умка»и</w:t>
      </w:r>
      <w:r>
        <w:tab/>
      </w:r>
      <w:r>
        <w:rPr>
          <w:spacing w:val="-2"/>
        </w:rPr>
        <w:t>«Умка</w:t>
      </w:r>
      <w:r>
        <w:tab/>
      </w:r>
      <w:r>
        <w:rPr>
          <w:spacing w:val="-4"/>
        </w:rPr>
        <w:t>ищет</w:t>
      </w:r>
      <w:r>
        <w:tab/>
      </w:r>
      <w:r>
        <w:rPr>
          <w:spacing w:val="-2"/>
        </w:rPr>
        <w:t>друга»,</w:t>
      </w:r>
      <w:r>
        <w:tab/>
      </w:r>
      <w:r>
        <w:rPr>
          <w:spacing w:val="-2"/>
        </w:rPr>
        <w:t>студия</w:t>
      </w:r>
      <w:r>
        <w:tab/>
      </w:r>
      <w:r>
        <w:rPr>
          <w:spacing w:val="-2"/>
        </w:rPr>
        <w:t xml:space="preserve">«Союзмультфильм», </w:t>
      </w:r>
      <w:r>
        <w:t>режиссер B. Попов, В. Пекарь, 1969, 1970.</w:t>
      </w:r>
    </w:p>
    <w:p w:rsidR="00C374AF" w:rsidRDefault="00506334">
      <w:pPr>
        <w:pStyle w:val="a8"/>
        <w:ind w:firstLine="707"/>
        <w:jc w:val="left"/>
      </w:pPr>
      <w:r>
        <w:t>Фильм</w:t>
      </w:r>
      <w:r>
        <w:rPr>
          <w:spacing w:val="80"/>
        </w:rPr>
        <w:t xml:space="preserve"> </w:t>
      </w:r>
      <w:r>
        <w:t>«Умка</w:t>
      </w:r>
      <w:r>
        <w:rPr>
          <w:spacing w:val="80"/>
        </w:rPr>
        <w:t xml:space="preserve"> </w:t>
      </w:r>
      <w:r>
        <w:t>на</w:t>
      </w:r>
      <w:r>
        <w:rPr>
          <w:spacing w:val="80"/>
        </w:rPr>
        <w:t xml:space="preserve"> </w:t>
      </w:r>
      <w:r>
        <w:t>ёлке»,</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А.</w:t>
      </w:r>
      <w:r>
        <w:rPr>
          <w:spacing w:val="80"/>
        </w:rPr>
        <w:t xml:space="preserve"> </w:t>
      </w:r>
      <w:r>
        <w:t>Воробьев, 2019.</w:t>
      </w:r>
    </w:p>
    <w:p w:rsidR="00C374AF" w:rsidRDefault="00506334">
      <w:pPr>
        <w:pStyle w:val="a8"/>
        <w:tabs>
          <w:tab w:val="left" w:pos="2650"/>
          <w:tab w:val="left" w:pos="3998"/>
          <w:tab w:val="left" w:pos="5190"/>
          <w:tab w:val="left" w:pos="6224"/>
          <w:tab w:val="left" w:pos="8645"/>
          <w:tab w:val="left" w:pos="9994"/>
        </w:tabs>
        <w:ind w:right="412" w:firstLine="707"/>
        <w:jc w:val="left"/>
      </w:pPr>
      <w:r>
        <w:rPr>
          <w:spacing w:val="-4"/>
        </w:rPr>
        <w:t>Фильм</w:t>
      </w:r>
      <w:r>
        <w:tab/>
      </w:r>
      <w:r>
        <w:rPr>
          <w:spacing w:val="-2"/>
        </w:rPr>
        <w:t>«Сладкая</w:t>
      </w:r>
      <w:r>
        <w:tab/>
      </w:r>
      <w:r>
        <w:rPr>
          <w:spacing w:val="-2"/>
        </w:rPr>
        <w:t>сказка»,</w:t>
      </w:r>
      <w:r>
        <w:tab/>
      </w:r>
      <w:r>
        <w:rPr>
          <w:spacing w:val="-2"/>
        </w:rPr>
        <w:t>студия</w:t>
      </w:r>
      <w:r>
        <w:tab/>
      </w:r>
      <w:r>
        <w:rPr>
          <w:spacing w:val="-2"/>
        </w:rPr>
        <w:t>Союзмультфильм,</w:t>
      </w:r>
      <w:r>
        <w:tab/>
      </w:r>
      <w:r>
        <w:rPr>
          <w:spacing w:val="-2"/>
        </w:rPr>
        <w:t>режиссер</w:t>
      </w:r>
      <w:r>
        <w:tab/>
      </w:r>
      <w:r>
        <w:rPr>
          <w:spacing w:val="-6"/>
        </w:rPr>
        <w:t xml:space="preserve">В. </w:t>
      </w:r>
      <w:r>
        <w:t>Дегтярев, 1970.</w:t>
      </w:r>
    </w:p>
    <w:p w:rsidR="00C374AF" w:rsidRDefault="00506334">
      <w:pPr>
        <w:pStyle w:val="a8"/>
        <w:tabs>
          <w:tab w:val="left" w:pos="2679"/>
          <w:tab w:val="left" w:pos="4167"/>
          <w:tab w:val="left" w:pos="6076"/>
          <w:tab w:val="left" w:pos="6668"/>
          <w:tab w:val="left" w:pos="8236"/>
          <w:tab w:val="left" w:pos="9447"/>
        </w:tabs>
        <w:spacing w:line="322" w:lineRule="exact"/>
        <w:ind w:left="1610"/>
        <w:jc w:val="left"/>
      </w:pPr>
      <w:r>
        <w:rPr>
          <w:spacing w:val="-4"/>
        </w:rPr>
        <w:t>Цикл</w:t>
      </w:r>
      <w:r>
        <w:tab/>
      </w:r>
      <w:r>
        <w:rPr>
          <w:spacing w:val="-2"/>
        </w:rPr>
        <w:t>фильмов</w:t>
      </w:r>
      <w:r>
        <w:tab/>
      </w:r>
      <w:r>
        <w:rPr>
          <w:spacing w:val="-2"/>
        </w:rPr>
        <w:t>«Чебурашка</w:t>
      </w:r>
      <w:r>
        <w:tab/>
      </w:r>
      <w:r>
        <w:rPr>
          <w:spacing w:val="-10"/>
        </w:rPr>
        <w:t>и</w:t>
      </w:r>
      <w:r>
        <w:tab/>
      </w:r>
      <w:r>
        <w:rPr>
          <w:spacing w:val="-2"/>
        </w:rPr>
        <w:t>крокодил</w:t>
      </w:r>
      <w:r>
        <w:tab/>
      </w:r>
      <w:r>
        <w:rPr>
          <w:spacing w:val="-2"/>
        </w:rPr>
        <w:t>Гена»,</w:t>
      </w:r>
      <w:r>
        <w:tab/>
      </w:r>
      <w:r>
        <w:rPr>
          <w:spacing w:val="-2"/>
        </w:rPr>
        <w:t>студия</w:t>
      </w:r>
    </w:p>
    <w:p w:rsidR="00C374AF" w:rsidRDefault="00506334">
      <w:pPr>
        <w:pStyle w:val="a8"/>
        <w:spacing w:line="322" w:lineRule="exact"/>
        <w:jc w:val="left"/>
      </w:pPr>
      <w:r>
        <w:t>«Союзмультфильм»,</w:t>
      </w:r>
      <w:r>
        <w:rPr>
          <w:spacing w:val="-8"/>
        </w:rPr>
        <w:t xml:space="preserve"> </w:t>
      </w:r>
      <w:r>
        <w:t>режиссер</w:t>
      </w:r>
      <w:r>
        <w:rPr>
          <w:spacing w:val="-7"/>
        </w:rPr>
        <w:t xml:space="preserve"> </w:t>
      </w:r>
      <w:r>
        <w:t>Р.</w:t>
      </w:r>
      <w:r>
        <w:rPr>
          <w:spacing w:val="-9"/>
        </w:rPr>
        <w:t xml:space="preserve"> </w:t>
      </w:r>
      <w:r>
        <w:t>Качанов,</w:t>
      </w:r>
      <w:r>
        <w:rPr>
          <w:spacing w:val="-7"/>
        </w:rPr>
        <w:t xml:space="preserve"> </w:t>
      </w:r>
      <w:r>
        <w:t>1969-</w:t>
      </w:r>
      <w:r>
        <w:rPr>
          <w:spacing w:val="-2"/>
        </w:rPr>
        <w:t>1983.</w:t>
      </w:r>
    </w:p>
    <w:p w:rsidR="00C374AF" w:rsidRDefault="00506334">
      <w:pPr>
        <w:pStyle w:val="a8"/>
        <w:ind w:right="448" w:firstLine="707"/>
        <w:jc w:val="left"/>
      </w:pPr>
      <w:r>
        <w:t>Цикл</w:t>
      </w:r>
      <w:r>
        <w:rPr>
          <w:spacing w:val="40"/>
        </w:rPr>
        <w:t xml:space="preserve"> </w:t>
      </w:r>
      <w:r>
        <w:t>фильмов</w:t>
      </w:r>
      <w:r>
        <w:rPr>
          <w:spacing w:val="40"/>
        </w:rPr>
        <w:t xml:space="preserve"> </w:t>
      </w:r>
      <w:r>
        <w:t>«38</w:t>
      </w:r>
      <w:r>
        <w:rPr>
          <w:spacing w:val="40"/>
        </w:rPr>
        <w:t xml:space="preserve"> </w:t>
      </w:r>
      <w:r>
        <w:t>попугаев»,</w:t>
      </w:r>
      <w:r>
        <w:rPr>
          <w:spacing w:val="40"/>
        </w:rPr>
        <w:t xml:space="preserve"> </w:t>
      </w:r>
      <w:r>
        <w:t>студия</w:t>
      </w:r>
      <w:r>
        <w:rPr>
          <w:spacing w:val="40"/>
        </w:rPr>
        <w:t xml:space="preserve"> </w:t>
      </w:r>
      <w:r>
        <w:t>«Союзмультфильм»,</w:t>
      </w:r>
      <w:r>
        <w:rPr>
          <w:spacing w:val="40"/>
        </w:rPr>
        <w:t xml:space="preserve"> </w:t>
      </w:r>
      <w:r>
        <w:t>режиссер И. Уфимцев, 1976-91.</w:t>
      </w:r>
    </w:p>
    <w:p w:rsidR="00C374AF" w:rsidRDefault="00506334">
      <w:pPr>
        <w:pStyle w:val="a8"/>
        <w:ind w:firstLine="707"/>
        <w:jc w:val="left"/>
      </w:pPr>
      <w:r>
        <w:t>Цикл</w:t>
      </w:r>
      <w:r>
        <w:rPr>
          <w:spacing w:val="40"/>
        </w:rPr>
        <w:t xml:space="preserve"> </w:t>
      </w:r>
      <w:r>
        <w:t>фильмов</w:t>
      </w:r>
      <w:r>
        <w:rPr>
          <w:spacing w:val="40"/>
        </w:rPr>
        <w:t xml:space="preserve"> </w:t>
      </w:r>
      <w:r>
        <w:t>«Винни-Пух»,</w:t>
      </w:r>
      <w:r>
        <w:rPr>
          <w:spacing w:val="40"/>
        </w:rPr>
        <w:t xml:space="preserve"> </w:t>
      </w:r>
      <w:r>
        <w:t>студия</w:t>
      </w:r>
      <w:r>
        <w:rPr>
          <w:spacing w:val="80"/>
        </w:rPr>
        <w:t xml:space="preserve"> </w:t>
      </w:r>
      <w:r>
        <w:t>«Союзмультфильм»,</w:t>
      </w:r>
      <w:r>
        <w:rPr>
          <w:spacing w:val="40"/>
        </w:rPr>
        <w:t xml:space="preserve"> </w:t>
      </w:r>
      <w:r>
        <w:t>режиссер</w:t>
      </w:r>
      <w:r>
        <w:rPr>
          <w:spacing w:val="40"/>
        </w:rPr>
        <w:t xml:space="preserve"> </w:t>
      </w:r>
      <w:r>
        <w:t>Ф.Хитрук, 1969-1972.</w:t>
      </w:r>
    </w:p>
    <w:p w:rsidR="00C374AF" w:rsidRDefault="00506334">
      <w:pPr>
        <w:pStyle w:val="a8"/>
        <w:tabs>
          <w:tab w:val="left" w:pos="2650"/>
          <w:tab w:val="left" w:pos="3722"/>
          <w:tab w:val="left" w:pos="4907"/>
          <w:tab w:val="left" w:pos="5944"/>
          <w:tab w:val="left" w:pos="8645"/>
          <w:tab w:val="left" w:pos="9995"/>
        </w:tabs>
        <w:ind w:right="408" w:firstLine="707"/>
        <w:jc w:val="left"/>
      </w:pPr>
      <w:r>
        <w:rPr>
          <w:spacing w:val="-4"/>
        </w:rPr>
        <w:t>Фильм</w:t>
      </w:r>
      <w:r>
        <w:tab/>
      </w:r>
      <w:r>
        <w:rPr>
          <w:spacing w:val="-2"/>
        </w:rPr>
        <w:t>«Серая</w:t>
      </w:r>
      <w:r>
        <w:tab/>
      </w:r>
      <w:r>
        <w:rPr>
          <w:spacing w:val="-2"/>
        </w:rPr>
        <w:t>шейка»,</w:t>
      </w:r>
      <w:r>
        <w:tab/>
      </w:r>
      <w:r>
        <w:rPr>
          <w:spacing w:val="-2"/>
        </w:rPr>
        <w:t>студия</w:t>
      </w:r>
      <w:r>
        <w:tab/>
      </w:r>
      <w:r>
        <w:rPr>
          <w:spacing w:val="-2"/>
        </w:rPr>
        <w:t>«Союзмультфильм»,</w:t>
      </w:r>
      <w:r>
        <w:tab/>
      </w:r>
      <w:r>
        <w:rPr>
          <w:spacing w:val="-2"/>
        </w:rPr>
        <w:t>режиссер</w:t>
      </w:r>
      <w:r>
        <w:tab/>
      </w:r>
      <w:r>
        <w:rPr>
          <w:spacing w:val="-6"/>
        </w:rPr>
        <w:t xml:space="preserve">Л. </w:t>
      </w:r>
      <w:r>
        <w:t>Амальрик, В. Полковников, 1948.</w:t>
      </w:r>
    </w:p>
    <w:p w:rsidR="00C374AF" w:rsidRDefault="00506334">
      <w:pPr>
        <w:pStyle w:val="a8"/>
        <w:spacing w:line="321" w:lineRule="exact"/>
        <w:ind w:left="1610"/>
        <w:jc w:val="left"/>
      </w:pPr>
      <w:r>
        <w:t>Фильм</w:t>
      </w:r>
      <w:r>
        <w:rPr>
          <w:spacing w:val="10"/>
        </w:rPr>
        <w:t xml:space="preserve"> </w:t>
      </w:r>
      <w:r>
        <w:t>«Золушка»,</w:t>
      </w:r>
      <w:r>
        <w:rPr>
          <w:spacing w:val="16"/>
        </w:rPr>
        <w:t xml:space="preserve"> </w:t>
      </w:r>
      <w:r>
        <w:t>студия</w:t>
      </w:r>
      <w:r>
        <w:rPr>
          <w:spacing w:val="13"/>
        </w:rPr>
        <w:t xml:space="preserve"> </w:t>
      </w:r>
      <w:r>
        <w:t>«Союзмультфильм»,</w:t>
      </w:r>
      <w:r>
        <w:rPr>
          <w:spacing w:val="12"/>
        </w:rPr>
        <w:t xml:space="preserve"> </w:t>
      </w:r>
      <w:r>
        <w:t>режиссер</w:t>
      </w:r>
      <w:r>
        <w:rPr>
          <w:spacing w:val="13"/>
        </w:rPr>
        <w:t xml:space="preserve"> </w:t>
      </w:r>
      <w:r>
        <w:t>И.</w:t>
      </w:r>
      <w:r>
        <w:rPr>
          <w:spacing w:val="12"/>
        </w:rPr>
        <w:t xml:space="preserve"> </w:t>
      </w:r>
      <w:r>
        <w:rPr>
          <w:spacing w:val="-2"/>
        </w:rPr>
        <w:t>Аксенчук,</w:t>
      </w:r>
    </w:p>
    <w:p w:rsidR="00C374AF" w:rsidRDefault="00506334">
      <w:pPr>
        <w:pStyle w:val="a8"/>
        <w:spacing w:line="318" w:lineRule="exact"/>
        <w:jc w:val="left"/>
      </w:pPr>
      <w:r>
        <w:rPr>
          <w:spacing w:val="-4"/>
        </w:rPr>
        <w:t>1979.</w:t>
      </w:r>
    </w:p>
    <w:p w:rsidR="00C374AF" w:rsidRDefault="00506334">
      <w:pPr>
        <w:pStyle w:val="a8"/>
        <w:ind w:left="1610"/>
        <w:jc w:val="left"/>
      </w:pPr>
      <w:r>
        <w:t>Фильм</w:t>
      </w:r>
      <w:r>
        <w:rPr>
          <w:spacing w:val="64"/>
          <w:w w:val="150"/>
        </w:rPr>
        <w:t xml:space="preserve"> </w:t>
      </w:r>
      <w:r>
        <w:t>«Новогодняя</w:t>
      </w:r>
      <w:r>
        <w:rPr>
          <w:spacing w:val="67"/>
          <w:w w:val="150"/>
        </w:rPr>
        <w:t xml:space="preserve"> </w:t>
      </w:r>
      <w:r>
        <w:t>сказка»,</w:t>
      </w:r>
      <w:r>
        <w:rPr>
          <w:spacing w:val="67"/>
          <w:w w:val="150"/>
        </w:rPr>
        <w:t xml:space="preserve"> </w:t>
      </w:r>
      <w:r>
        <w:t>студия</w:t>
      </w:r>
      <w:r>
        <w:rPr>
          <w:spacing w:val="64"/>
          <w:w w:val="150"/>
        </w:rPr>
        <w:t xml:space="preserve"> </w:t>
      </w:r>
      <w:r>
        <w:t>«Союзмультфильм»,</w:t>
      </w:r>
      <w:r>
        <w:rPr>
          <w:spacing w:val="67"/>
          <w:w w:val="150"/>
        </w:rPr>
        <w:t xml:space="preserve"> </w:t>
      </w:r>
      <w:r>
        <w:rPr>
          <w:spacing w:val="-2"/>
        </w:rPr>
        <w:t>режиссер</w:t>
      </w:r>
    </w:p>
    <w:p w:rsidR="00C374AF" w:rsidRDefault="00506334">
      <w:pPr>
        <w:pStyle w:val="a8"/>
        <w:spacing w:line="321" w:lineRule="exact"/>
        <w:jc w:val="left"/>
      </w:pPr>
      <w:r>
        <w:t>В.</w:t>
      </w:r>
      <w:r>
        <w:rPr>
          <w:spacing w:val="-6"/>
        </w:rPr>
        <w:t xml:space="preserve"> </w:t>
      </w:r>
      <w:r>
        <w:t>Дегтярев,</w:t>
      </w:r>
      <w:r>
        <w:rPr>
          <w:spacing w:val="-2"/>
        </w:rPr>
        <w:t xml:space="preserve"> </w:t>
      </w:r>
      <w:r>
        <w:rPr>
          <w:spacing w:val="-4"/>
        </w:rPr>
        <w:t>1972.</w:t>
      </w:r>
    </w:p>
    <w:p w:rsidR="00C374AF" w:rsidRDefault="00506334">
      <w:pPr>
        <w:pStyle w:val="a8"/>
        <w:spacing w:line="242" w:lineRule="auto"/>
        <w:ind w:firstLine="707"/>
        <w:jc w:val="left"/>
      </w:pPr>
      <w:r>
        <w:t>Фильм</w:t>
      </w:r>
      <w:r>
        <w:rPr>
          <w:spacing w:val="40"/>
        </w:rPr>
        <w:t xml:space="preserve"> </w:t>
      </w:r>
      <w:r>
        <w:t>«Серебряное</w:t>
      </w:r>
      <w:r>
        <w:rPr>
          <w:spacing w:val="40"/>
        </w:rPr>
        <w:t xml:space="preserve"> </w:t>
      </w:r>
      <w:r>
        <w:t>копытце»,</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Г. Сокольский, 1977.</w:t>
      </w:r>
    </w:p>
    <w:p w:rsidR="00C374AF" w:rsidRDefault="00506334">
      <w:pPr>
        <w:pStyle w:val="a8"/>
        <w:tabs>
          <w:tab w:val="left" w:pos="2713"/>
          <w:tab w:val="left" w:pos="4749"/>
          <w:tab w:val="left" w:pos="5845"/>
          <w:tab w:val="left" w:pos="8610"/>
          <w:tab w:val="left" w:pos="10022"/>
        </w:tabs>
        <w:ind w:right="410" w:firstLine="707"/>
        <w:jc w:val="left"/>
      </w:pPr>
      <w:r>
        <w:rPr>
          <w:spacing w:val="-4"/>
        </w:rPr>
        <w:t>Фильм</w:t>
      </w:r>
      <w:r>
        <w:tab/>
      </w:r>
      <w:r>
        <w:rPr>
          <w:spacing w:val="-2"/>
        </w:rPr>
        <w:t>«Щелкунчик»,</w:t>
      </w:r>
      <w:r>
        <w:tab/>
      </w:r>
      <w:r>
        <w:rPr>
          <w:spacing w:val="-2"/>
        </w:rPr>
        <w:t>студия</w:t>
      </w:r>
      <w:r>
        <w:tab/>
      </w:r>
      <w:r>
        <w:rPr>
          <w:spacing w:val="-2"/>
        </w:rPr>
        <w:t>«Союзмультфильм»,</w:t>
      </w:r>
      <w:r>
        <w:tab/>
      </w:r>
      <w:r>
        <w:rPr>
          <w:spacing w:val="-2"/>
        </w:rPr>
        <w:t>режиссер</w:t>
      </w:r>
      <w:r>
        <w:tab/>
      </w:r>
      <w:r>
        <w:rPr>
          <w:spacing w:val="-6"/>
        </w:rPr>
        <w:t xml:space="preserve">Б. </w:t>
      </w:r>
      <w:r>
        <w:t>Степанцев, 1973.</w:t>
      </w:r>
    </w:p>
    <w:p w:rsidR="00C374AF" w:rsidRDefault="00506334">
      <w:pPr>
        <w:pStyle w:val="a8"/>
        <w:ind w:firstLine="707"/>
        <w:jc w:val="left"/>
      </w:pPr>
      <w:r>
        <w:t>Фильм</w:t>
      </w:r>
      <w:r>
        <w:rPr>
          <w:spacing w:val="-4"/>
        </w:rPr>
        <w:t xml:space="preserve"> </w:t>
      </w:r>
      <w:r>
        <w:t>«Гуси-лебеди»,</w:t>
      </w:r>
      <w:r>
        <w:rPr>
          <w:spacing w:val="-5"/>
        </w:rPr>
        <w:t xml:space="preserve"> </w:t>
      </w:r>
      <w:r>
        <w:t>студия</w:t>
      </w:r>
      <w:r>
        <w:rPr>
          <w:spacing w:val="-4"/>
        </w:rPr>
        <w:t xml:space="preserve"> </w:t>
      </w:r>
      <w:r>
        <w:t>Союзмультфильм,</w:t>
      </w:r>
      <w:r>
        <w:rPr>
          <w:spacing w:val="-6"/>
        </w:rPr>
        <w:t xml:space="preserve"> </w:t>
      </w:r>
      <w:r>
        <w:t>режиссеры</w:t>
      </w:r>
      <w:r>
        <w:rPr>
          <w:spacing w:val="-4"/>
        </w:rPr>
        <w:t xml:space="preserve"> </w:t>
      </w:r>
      <w:r>
        <w:t>И.</w:t>
      </w:r>
      <w:r>
        <w:rPr>
          <w:spacing w:val="-5"/>
        </w:rPr>
        <w:t xml:space="preserve"> </w:t>
      </w:r>
      <w:r>
        <w:t>Иванов- Вано, А. Снежко-Блоцкая, 1949.</w:t>
      </w:r>
    </w:p>
    <w:p w:rsidR="00C374AF" w:rsidRDefault="00506334">
      <w:pPr>
        <w:pStyle w:val="a8"/>
        <w:spacing w:line="242" w:lineRule="auto"/>
        <w:ind w:firstLine="707"/>
        <w:jc w:val="left"/>
      </w:pPr>
      <w:r>
        <w:t>Цикл</w:t>
      </w:r>
      <w:r>
        <w:rPr>
          <w:spacing w:val="40"/>
        </w:rPr>
        <w:t xml:space="preserve"> </w:t>
      </w:r>
      <w:r>
        <w:t>фильмов</w:t>
      </w:r>
      <w:r>
        <w:rPr>
          <w:spacing w:val="40"/>
        </w:rPr>
        <w:t xml:space="preserve"> </w:t>
      </w:r>
      <w:r>
        <w:t>«Приключение</w:t>
      </w:r>
      <w:r>
        <w:rPr>
          <w:spacing w:val="40"/>
        </w:rPr>
        <w:t xml:space="preserve"> </w:t>
      </w:r>
      <w:r>
        <w:t>Незнайки</w:t>
      </w:r>
      <w:r>
        <w:rPr>
          <w:spacing w:val="40"/>
        </w:rPr>
        <w:t xml:space="preserve"> </w:t>
      </w:r>
      <w:r>
        <w:t>и</w:t>
      </w:r>
      <w:r>
        <w:rPr>
          <w:spacing w:val="40"/>
        </w:rPr>
        <w:t xml:space="preserve"> </w:t>
      </w:r>
      <w:r>
        <w:t>его</w:t>
      </w:r>
      <w:r>
        <w:rPr>
          <w:spacing w:val="40"/>
        </w:rPr>
        <w:t xml:space="preserve"> </w:t>
      </w:r>
      <w:r>
        <w:t>друзей»,</w:t>
      </w:r>
      <w:r>
        <w:rPr>
          <w:spacing w:val="40"/>
        </w:rPr>
        <w:t xml:space="preserve"> </w:t>
      </w:r>
      <w:r>
        <w:t>студия</w:t>
      </w:r>
      <w:r>
        <w:rPr>
          <w:spacing w:val="40"/>
        </w:rPr>
        <w:t xml:space="preserve"> </w:t>
      </w:r>
      <w:r>
        <w:t>«ТО</w:t>
      </w:r>
      <w:r>
        <w:rPr>
          <w:spacing w:val="40"/>
        </w:rPr>
        <w:t xml:space="preserve"> </w:t>
      </w:r>
      <w:r>
        <w:t>Экран», режиссер коллектив авторов, 1971-1973.</w:t>
      </w:r>
    </w:p>
    <w:p w:rsidR="00C374AF" w:rsidRDefault="00506334">
      <w:pPr>
        <w:pStyle w:val="3"/>
        <w:numPr>
          <w:ilvl w:val="3"/>
          <w:numId w:val="1"/>
        </w:numPr>
        <w:tabs>
          <w:tab w:val="left" w:pos="2519"/>
        </w:tabs>
        <w:ind w:left="2519" w:hanging="909"/>
        <w:rPr>
          <w:u w:val="none"/>
        </w:rPr>
      </w:pPr>
      <w:r>
        <w:rPr>
          <w:u w:val="none"/>
        </w:rPr>
        <w:t>Для</w:t>
      </w:r>
      <w:r>
        <w:rPr>
          <w:spacing w:val="-7"/>
          <w:u w:val="none"/>
        </w:rPr>
        <w:t xml:space="preserve"> </w:t>
      </w:r>
      <w:r>
        <w:rPr>
          <w:u w:val="none"/>
        </w:rPr>
        <w:t>детей</w:t>
      </w:r>
      <w:r>
        <w:rPr>
          <w:spacing w:val="-5"/>
          <w:u w:val="none"/>
        </w:rPr>
        <w:t xml:space="preserve"> </w:t>
      </w:r>
      <w:r>
        <w:rPr>
          <w:u w:val="none"/>
        </w:rPr>
        <w:t>старшего</w:t>
      </w:r>
      <w:r>
        <w:rPr>
          <w:spacing w:val="-6"/>
          <w:u w:val="none"/>
        </w:rPr>
        <w:t xml:space="preserve"> </w:t>
      </w:r>
      <w:r>
        <w:rPr>
          <w:u w:val="none"/>
        </w:rPr>
        <w:t>дошкольного</w:t>
      </w:r>
      <w:r>
        <w:rPr>
          <w:spacing w:val="-6"/>
          <w:u w:val="none"/>
        </w:rPr>
        <w:t xml:space="preserve"> </w:t>
      </w:r>
      <w:r>
        <w:rPr>
          <w:u w:val="none"/>
        </w:rPr>
        <w:t>возраста</w:t>
      </w:r>
      <w:r>
        <w:rPr>
          <w:spacing w:val="-8"/>
          <w:u w:val="none"/>
        </w:rPr>
        <w:t xml:space="preserve"> </w:t>
      </w:r>
      <w:r>
        <w:rPr>
          <w:u w:val="none"/>
        </w:rPr>
        <w:t>(6-7</w:t>
      </w:r>
      <w:r>
        <w:rPr>
          <w:spacing w:val="-4"/>
          <w:u w:val="none"/>
        </w:rPr>
        <w:t xml:space="preserve"> лет)</w:t>
      </w:r>
    </w:p>
    <w:p w:rsidR="00C374AF" w:rsidRDefault="00506334">
      <w:pPr>
        <w:pStyle w:val="a8"/>
        <w:ind w:right="690" w:firstLine="707"/>
        <w:jc w:val="left"/>
      </w:pPr>
      <w:r>
        <w:t>Фильм</w:t>
      </w:r>
      <w:r>
        <w:rPr>
          <w:spacing w:val="40"/>
        </w:rPr>
        <w:t xml:space="preserve"> </w:t>
      </w:r>
      <w:r>
        <w:t>«Малыш</w:t>
      </w:r>
      <w:r>
        <w:rPr>
          <w:spacing w:val="40"/>
        </w:rPr>
        <w:t xml:space="preserve"> </w:t>
      </w:r>
      <w:r>
        <w:t>и</w:t>
      </w:r>
      <w:r>
        <w:rPr>
          <w:spacing w:val="40"/>
        </w:rPr>
        <w:t xml:space="preserve"> </w:t>
      </w:r>
      <w:r>
        <w:t>Карлсон»,</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80"/>
          <w:w w:val="150"/>
        </w:rPr>
        <w:t xml:space="preserve"> </w:t>
      </w:r>
      <w:r>
        <w:t>Б. Степанцев, 1969.</w:t>
      </w:r>
    </w:p>
    <w:p w:rsidR="00C374AF" w:rsidRDefault="00506334">
      <w:pPr>
        <w:pStyle w:val="a8"/>
        <w:tabs>
          <w:tab w:val="left" w:pos="2739"/>
          <w:tab w:val="left" w:pos="6650"/>
          <w:tab w:val="left" w:pos="7775"/>
        </w:tabs>
        <w:ind w:right="411" w:firstLine="707"/>
        <w:jc w:val="left"/>
      </w:pPr>
      <w:r>
        <w:rPr>
          <w:spacing w:val="-4"/>
        </w:rPr>
        <w:t>Фильм</w:t>
      </w:r>
      <w:r>
        <w:tab/>
      </w:r>
      <w:r>
        <w:rPr>
          <w:spacing w:val="-2"/>
        </w:rPr>
        <w:t>«Лягушка-путешественница»,</w:t>
      </w:r>
      <w:r>
        <w:tab/>
      </w:r>
      <w:r>
        <w:rPr>
          <w:spacing w:val="-2"/>
        </w:rPr>
        <w:t>студия</w:t>
      </w:r>
      <w:r>
        <w:tab/>
      </w:r>
      <w:r>
        <w:rPr>
          <w:spacing w:val="-2"/>
        </w:rPr>
        <w:t xml:space="preserve">«Союзмультфильм», </w:t>
      </w:r>
      <w:r>
        <w:t>режиссеры В. Котеночкин, А. Трусов, 1965.</w:t>
      </w:r>
    </w:p>
    <w:p w:rsidR="00C374AF" w:rsidRDefault="00C374AF">
      <w:pPr>
        <w:sectPr w:rsidR="00C374AF">
          <w:type w:val="continuous"/>
          <w:pgSz w:w="11910" w:h="16840"/>
          <w:pgMar w:top="120" w:right="440" w:bottom="280" w:left="800" w:header="749" w:footer="0" w:gutter="0"/>
          <w:cols w:space="720"/>
        </w:sectPr>
      </w:pPr>
    </w:p>
    <w:p w:rsidR="00C374AF" w:rsidRDefault="00C374AF">
      <w:pPr>
        <w:pStyle w:val="a8"/>
        <w:spacing w:before="91"/>
        <w:ind w:left="0"/>
        <w:jc w:val="left"/>
      </w:pPr>
    </w:p>
    <w:p w:rsidR="00C374AF" w:rsidRDefault="00506334">
      <w:pPr>
        <w:pStyle w:val="a8"/>
        <w:jc w:val="left"/>
      </w:pPr>
      <w:r>
        <w:rPr>
          <w:spacing w:val="-4"/>
        </w:rPr>
        <w:t>1967.</w:t>
      </w:r>
    </w:p>
    <w:p w:rsidR="00C374AF" w:rsidRDefault="00506334">
      <w:pPr>
        <w:pStyle w:val="a8"/>
        <w:spacing w:before="322"/>
        <w:jc w:val="left"/>
      </w:pPr>
      <w:r>
        <w:rPr>
          <w:spacing w:val="-4"/>
        </w:rPr>
        <w:t>1978.</w:t>
      </w:r>
    </w:p>
    <w:p w:rsidR="00C374AF" w:rsidRDefault="00506334">
      <w:pPr>
        <w:pStyle w:val="a8"/>
        <w:spacing w:before="91"/>
        <w:ind w:left="36"/>
        <w:jc w:val="left"/>
      </w:pPr>
      <w:r>
        <w:br w:type="column"/>
      </w:r>
      <w:r>
        <w:lastRenderedPageBreak/>
        <w:t>Фильм</w:t>
      </w:r>
      <w:r>
        <w:rPr>
          <w:spacing w:val="46"/>
        </w:rPr>
        <w:t xml:space="preserve"> </w:t>
      </w:r>
      <w:r>
        <w:t>«Варежка»,</w:t>
      </w:r>
      <w:r>
        <w:rPr>
          <w:spacing w:val="48"/>
        </w:rPr>
        <w:t xml:space="preserve"> </w:t>
      </w:r>
      <w:r>
        <w:t>студия</w:t>
      </w:r>
      <w:r>
        <w:rPr>
          <w:spacing w:val="49"/>
        </w:rPr>
        <w:t xml:space="preserve"> </w:t>
      </w:r>
      <w:r>
        <w:t>«Союзмультфильм»,</w:t>
      </w:r>
      <w:r>
        <w:rPr>
          <w:spacing w:val="48"/>
        </w:rPr>
        <w:t xml:space="preserve"> </w:t>
      </w:r>
      <w:r>
        <w:t>режиссер</w:t>
      </w:r>
      <w:r>
        <w:rPr>
          <w:spacing w:val="48"/>
        </w:rPr>
        <w:t xml:space="preserve"> </w:t>
      </w:r>
      <w:r>
        <w:t>Р.</w:t>
      </w:r>
      <w:r>
        <w:rPr>
          <w:spacing w:val="49"/>
        </w:rPr>
        <w:t xml:space="preserve"> </w:t>
      </w:r>
      <w:r>
        <w:rPr>
          <w:spacing w:val="-2"/>
        </w:rPr>
        <w:t>Качанов,</w:t>
      </w:r>
    </w:p>
    <w:p w:rsidR="00C374AF" w:rsidRDefault="00506334">
      <w:pPr>
        <w:pStyle w:val="a8"/>
        <w:spacing w:before="4" w:line="640" w:lineRule="atLeast"/>
        <w:ind w:left="36"/>
        <w:jc w:val="left"/>
      </w:pPr>
      <w:r>
        <w:t>Фильм</w:t>
      </w:r>
      <w:r>
        <w:rPr>
          <w:spacing w:val="35"/>
        </w:rPr>
        <w:t xml:space="preserve"> </w:t>
      </w:r>
      <w:r>
        <w:t>«Честное</w:t>
      </w:r>
      <w:r>
        <w:rPr>
          <w:spacing w:val="35"/>
        </w:rPr>
        <w:t xml:space="preserve"> </w:t>
      </w:r>
      <w:r>
        <w:t>слово»,</w:t>
      </w:r>
      <w:r>
        <w:rPr>
          <w:spacing w:val="33"/>
        </w:rPr>
        <w:t xml:space="preserve"> </w:t>
      </w:r>
      <w:r>
        <w:t>студия</w:t>
      </w:r>
      <w:r>
        <w:rPr>
          <w:spacing w:val="35"/>
        </w:rPr>
        <w:t xml:space="preserve"> </w:t>
      </w:r>
      <w:r>
        <w:t>«Экран»,</w:t>
      </w:r>
      <w:r>
        <w:rPr>
          <w:spacing w:val="34"/>
        </w:rPr>
        <w:t xml:space="preserve"> </w:t>
      </w:r>
      <w:r>
        <w:t>режиссер</w:t>
      </w:r>
      <w:r>
        <w:rPr>
          <w:spacing w:val="33"/>
        </w:rPr>
        <w:t xml:space="preserve"> </w:t>
      </w:r>
      <w:r>
        <w:t>М.</w:t>
      </w:r>
      <w:r>
        <w:rPr>
          <w:spacing w:val="34"/>
        </w:rPr>
        <w:t xml:space="preserve"> </w:t>
      </w:r>
      <w:r>
        <w:t>Новогрудская, Фильм</w:t>
      </w:r>
      <w:r>
        <w:rPr>
          <w:spacing w:val="61"/>
          <w:w w:val="150"/>
        </w:rPr>
        <w:t xml:space="preserve"> </w:t>
      </w:r>
      <w:r>
        <w:t>«Вовка</w:t>
      </w:r>
      <w:r>
        <w:rPr>
          <w:spacing w:val="63"/>
          <w:w w:val="150"/>
        </w:rPr>
        <w:t xml:space="preserve"> </w:t>
      </w:r>
      <w:r>
        <w:t>в</w:t>
      </w:r>
      <w:r>
        <w:rPr>
          <w:spacing w:val="63"/>
          <w:w w:val="150"/>
        </w:rPr>
        <w:t xml:space="preserve"> </w:t>
      </w:r>
      <w:r>
        <w:t>тридевятом</w:t>
      </w:r>
      <w:r>
        <w:rPr>
          <w:spacing w:val="63"/>
          <w:w w:val="150"/>
        </w:rPr>
        <w:t xml:space="preserve"> </w:t>
      </w:r>
      <w:r>
        <w:t>царстве»,</w:t>
      </w:r>
      <w:r>
        <w:rPr>
          <w:spacing w:val="62"/>
          <w:w w:val="150"/>
        </w:rPr>
        <w:t xml:space="preserve"> </w:t>
      </w:r>
      <w:r>
        <w:t>студия</w:t>
      </w:r>
      <w:r>
        <w:rPr>
          <w:spacing w:val="64"/>
          <w:w w:val="150"/>
        </w:rPr>
        <w:t xml:space="preserve"> </w:t>
      </w:r>
      <w:r>
        <w:rPr>
          <w:spacing w:val="-2"/>
        </w:rPr>
        <w:t>«Союзмультфильм»,</w:t>
      </w:r>
    </w:p>
    <w:p w:rsidR="00C374AF" w:rsidRDefault="00C374AF">
      <w:pPr>
        <w:spacing w:line="640" w:lineRule="atLeast"/>
        <w:sectPr w:rsidR="00C374AF">
          <w:pgSz w:w="11910" w:h="16840"/>
          <w:pgMar w:top="1140" w:right="440" w:bottom="280" w:left="800" w:header="749" w:footer="0" w:gutter="0"/>
          <w:cols w:num="2" w:space="720" w:equalWidth="0">
            <w:col w:w="1534" w:space="40"/>
            <w:col w:w="9096"/>
          </w:cols>
        </w:sectPr>
      </w:pPr>
    </w:p>
    <w:p w:rsidR="00C374AF" w:rsidRDefault="00506334">
      <w:pPr>
        <w:pStyle w:val="a8"/>
        <w:spacing w:before="5" w:line="322" w:lineRule="exact"/>
        <w:jc w:val="left"/>
      </w:pPr>
      <w:r>
        <w:lastRenderedPageBreak/>
        <w:t>режиссер</w:t>
      </w:r>
      <w:r>
        <w:rPr>
          <w:spacing w:val="-3"/>
        </w:rPr>
        <w:t xml:space="preserve"> </w:t>
      </w:r>
      <w:r>
        <w:t>Б.</w:t>
      </w:r>
      <w:r>
        <w:rPr>
          <w:spacing w:val="-5"/>
        </w:rPr>
        <w:t xml:space="preserve"> </w:t>
      </w:r>
      <w:r>
        <w:t>Степанцев,</w:t>
      </w:r>
      <w:r>
        <w:rPr>
          <w:spacing w:val="-4"/>
        </w:rPr>
        <w:t xml:space="preserve"> 1965.</w:t>
      </w:r>
    </w:p>
    <w:p w:rsidR="00C374AF" w:rsidRDefault="00506334">
      <w:pPr>
        <w:pStyle w:val="a8"/>
        <w:tabs>
          <w:tab w:val="left" w:pos="2761"/>
          <w:tab w:val="left" w:pos="5089"/>
          <w:tab w:val="left" w:pos="6630"/>
          <w:tab w:val="left" w:pos="7773"/>
        </w:tabs>
        <w:ind w:right="411" w:firstLine="707"/>
        <w:jc w:val="left"/>
      </w:pPr>
      <w:r>
        <w:rPr>
          <w:spacing w:val="-4"/>
        </w:rPr>
        <w:t>Фильм</w:t>
      </w:r>
      <w:r>
        <w:tab/>
      </w:r>
      <w:r>
        <w:rPr>
          <w:spacing w:val="-2"/>
        </w:rPr>
        <w:t>«Заколдованный</w:t>
      </w:r>
      <w:r>
        <w:tab/>
      </w:r>
      <w:r>
        <w:rPr>
          <w:spacing w:val="-2"/>
        </w:rPr>
        <w:t>мальчик»,</w:t>
      </w:r>
      <w:r>
        <w:tab/>
      </w:r>
      <w:r>
        <w:rPr>
          <w:spacing w:val="-2"/>
        </w:rPr>
        <w:t>студия</w:t>
      </w:r>
      <w:r>
        <w:tab/>
      </w:r>
      <w:r>
        <w:rPr>
          <w:spacing w:val="-2"/>
        </w:rPr>
        <w:t xml:space="preserve">«Союзмультфильм», </w:t>
      </w:r>
      <w:r>
        <w:t>режиссер A. Снежко-Блоцкая, В.Полковников, 1955.</w:t>
      </w:r>
    </w:p>
    <w:p w:rsidR="00C374AF" w:rsidRDefault="00506334">
      <w:pPr>
        <w:pStyle w:val="a8"/>
        <w:tabs>
          <w:tab w:val="left" w:pos="2631"/>
          <w:tab w:val="left" w:pos="3914"/>
          <w:tab w:val="left" w:pos="5432"/>
          <w:tab w:val="left" w:pos="6447"/>
          <w:tab w:val="left" w:pos="9131"/>
        </w:tabs>
        <w:ind w:right="411" w:firstLine="707"/>
        <w:jc w:val="left"/>
      </w:pPr>
      <w:r>
        <w:rPr>
          <w:spacing w:val="-4"/>
        </w:rPr>
        <w:t>Фильм</w:t>
      </w:r>
      <w:r>
        <w:tab/>
      </w:r>
      <w:r>
        <w:rPr>
          <w:spacing w:val="-2"/>
        </w:rPr>
        <w:t>«Золотая</w:t>
      </w:r>
      <w:r>
        <w:tab/>
      </w:r>
      <w:r>
        <w:rPr>
          <w:spacing w:val="-2"/>
        </w:rPr>
        <w:t>антилопа»,</w:t>
      </w:r>
      <w:r>
        <w:tab/>
      </w:r>
      <w:r>
        <w:rPr>
          <w:spacing w:val="-2"/>
        </w:rPr>
        <w:t>студия</w:t>
      </w:r>
      <w:r>
        <w:tab/>
      </w:r>
      <w:r>
        <w:rPr>
          <w:spacing w:val="-2"/>
        </w:rPr>
        <w:t>«Союзмультфильм»,</w:t>
      </w:r>
      <w:r>
        <w:tab/>
      </w:r>
      <w:r>
        <w:rPr>
          <w:spacing w:val="-2"/>
        </w:rPr>
        <w:t xml:space="preserve">режиссер </w:t>
      </w:r>
      <w:r>
        <w:t>Л. Атаманов, 1954.</w:t>
      </w:r>
    </w:p>
    <w:p w:rsidR="00C374AF" w:rsidRDefault="00506334">
      <w:pPr>
        <w:pStyle w:val="a8"/>
        <w:tabs>
          <w:tab w:val="left" w:pos="2785"/>
          <w:tab w:val="left" w:pos="4698"/>
          <w:tab w:val="left" w:pos="6603"/>
          <w:tab w:val="left" w:pos="7773"/>
        </w:tabs>
        <w:spacing w:line="242" w:lineRule="auto"/>
        <w:ind w:right="411" w:firstLine="707"/>
        <w:jc w:val="left"/>
      </w:pPr>
      <w:r>
        <w:rPr>
          <w:spacing w:val="-4"/>
        </w:rPr>
        <w:t>Фильм</w:t>
      </w:r>
      <w:r>
        <w:tab/>
      </w:r>
      <w:r>
        <w:rPr>
          <w:spacing w:val="-2"/>
        </w:rPr>
        <w:t>«Бременские</w:t>
      </w:r>
      <w:r>
        <w:tab/>
      </w:r>
      <w:r>
        <w:rPr>
          <w:spacing w:val="-2"/>
        </w:rPr>
        <w:t>музыканты»,</w:t>
      </w:r>
      <w:r>
        <w:tab/>
      </w:r>
      <w:r>
        <w:rPr>
          <w:spacing w:val="-2"/>
        </w:rPr>
        <w:t>студия</w:t>
      </w:r>
      <w:r>
        <w:tab/>
      </w:r>
      <w:r>
        <w:rPr>
          <w:spacing w:val="-2"/>
        </w:rPr>
        <w:t xml:space="preserve">«Союзмультфильм», </w:t>
      </w:r>
      <w:r>
        <w:t>режиссер И. Ковалевская, 1969.</w:t>
      </w:r>
    </w:p>
    <w:p w:rsidR="00C374AF" w:rsidRDefault="00506334">
      <w:pPr>
        <w:pStyle w:val="a8"/>
        <w:ind w:right="448" w:firstLine="707"/>
        <w:jc w:val="left"/>
      </w:pPr>
      <w:r>
        <w:t>Фильм</w:t>
      </w:r>
      <w:r>
        <w:rPr>
          <w:spacing w:val="40"/>
        </w:rPr>
        <w:t xml:space="preserve"> </w:t>
      </w:r>
      <w:r>
        <w:t>«Двенадцать</w:t>
      </w:r>
      <w:r>
        <w:rPr>
          <w:spacing w:val="40"/>
        </w:rPr>
        <w:t xml:space="preserve"> </w:t>
      </w:r>
      <w:r>
        <w:t>месяцев»,</w:t>
      </w:r>
      <w:r>
        <w:rPr>
          <w:spacing w:val="40"/>
        </w:rPr>
        <w:t xml:space="preserve"> </w:t>
      </w:r>
      <w:r>
        <w:t>студия</w:t>
      </w:r>
      <w:r>
        <w:rPr>
          <w:spacing w:val="40"/>
        </w:rPr>
        <w:t xml:space="preserve"> </w:t>
      </w:r>
      <w:r>
        <w:t>«Союзмультфильм»,</w:t>
      </w:r>
      <w:r>
        <w:rPr>
          <w:spacing w:val="40"/>
        </w:rPr>
        <w:t xml:space="preserve"> </w:t>
      </w:r>
      <w:r>
        <w:t>режиссер И. Иванов-Вано, М. Ботов, 1956.</w:t>
      </w:r>
    </w:p>
    <w:p w:rsidR="00C374AF" w:rsidRDefault="00506334">
      <w:pPr>
        <w:pStyle w:val="a8"/>
        <w:ind w:firstLine="707"/>
        <w:jc w:val="left"/>
      </w:pPr>
      <w:r>
        <w:t>Фильм</w:t>
      </w:r>
      <w:r>
        <w:rPr>
          <w:spacing w:val="40"/>
        </w:rPr>
        <w:t xml:space="preserve"> </w:t>
      </w:r>
      <w:r>
        <w:t>«Ёжик</w:t>
      </w:r>
      <w:r>
        <w:rPr>
          <w:spacing w:val="40"/>
        </w:rPr>
        <w:t xml:space="preserve"> </w:t>
      </w:r>
      <w:r>
        <w:t>в</w:t>
      </w:r>
      <w:r>
        <w:rPr>
          <w:spacing w:val="40"/>
        </w:rPr>
        <w:t xml:space="preserve"> </w:t>
      </w:r>
      <w:r>
        <w:t>тумане»,</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Ю.</w:t>
      </w:r>
      <w:r>
        <w:rPr>
          <w:spacing w:val="80"/>
        </w:rPr>
        <w:t xml:space="preserve"> </w:t>
      </w:r>
      <w:r>
        <w:t>Норштейн, 1975.</w:t>
      </w:r>
    </w:p>
    <w:p w:rsidR="00C374AF" w:rsidRDefault="00506334">
      <w:pPr>
        <w:pStyle w:val="a8"/>
        <w:ind w:right="448" w:firstLine="707"/>
        <w:jc w:val="left"/>
      </w:pPr>
      <w:r>
        <w:t>Фильм</w:t>
      </w:r>
      <w:r>
        <w:rPr>
          <w:spacing w:val="40"/>
        </w:rPr>
        <w:t xml:space="preserve"> </w:t>
      </w:r>
      <w:r>
        <w:t>«Девочка</w:t>
      </w:r>
      <w:r>
        <w:rPr>
          <w:spacing w:val="40"/>
        </w:rPr>
        <w:t xml:space="preserve"> </w:t>
      </w:r>
      <w:r>
        <w:t>и</w:t>
      </w:r>
      <w:r>
        <w:rPr>
          <w:spacing w:val="40"/>
        </w:rPr>
        <w:t xml:space="preserve"> </w:t>
      </w:r>
      <w:r>
        <w:t>дельфин»,</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Р. Зельма, 1979.</w:t>
      </w:r>
    </w:p>
    <w:p w:rsidR="00C374AF" w:rsidRDefault="00506334">
      <w:pPr>
        <w:pStyle w:val="a8"/>
        <w:ind w:firstLine="707"/>
        <w:jc w:val="left"/>
      </w:pPr>
      <w:r>
        <w:t>Фильм</w:t>
      </w:r>
      <w:r>
        <w:rPr>
          <w:spacing w:val="80"/>
        </w:rPr>
        <w:t xml:space="preserve"> </w:t>
      </w:r>
      <w:r>
        <w:t>«Верните</w:t>
      </w:r>
      <w:r>
        <w:rPr>
          <w:spacing w:val="80"/>
        </w:rPr>
        <w:t xml:space="preserve"> </w:t>
      </w:r>
      <w:r>
        <w:t>Рекса»,</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В.</w:t>
      </w:r>
      <w:r>
        <w:rPr>
          <w:spacing w:val="40"/>
        </w:rPr>
        <w:t xml:space="preserve"> </w:t>
      </w:r>
      <w:r>
        <w:t>Пекарь, B. Попов. 1975.</w:t>
      </w:r>
    </w:p>
    <w:p w:rsidR="00C374AF" w:rsidRDefault="00506334">
      <w:pPr>
        <w:pStyle w:val="a8"/>
        <w:ind w:firstLine="707"/>
        <w:jc w:val="left"/>
      </w:pPr>
      <w:r>
        <w:t>Фильм</w:t>
      </w:r>
      <w:r>
        <w:rPr>
          <w:spacing w:val="80"/>
        </w:rPr>
        <w:t xml:space="preserve"> </w:t>
      </w:r>
      <w:r>
        <w:t>«Сказка</w:t>
      </w:r>
      <w:r>
        <w:rPr>
          <w:spacing w:val="80"/>
        </w:rPr>
        <w:t xml:space="preserve"> </w:t>
      </w:r>
      <w:r>
        <w:t>сказок»,</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Ю. Норштейн, 1979.</w:t>
      </w:r>
    </w:p>
    <w:p w:rsidR="00C374AF" w:rsidRDefault="00506334">
      <w:pPr>
        <w:pStyle w:val="a8"/>
        <w:ind w:right="408" w:firstLine="707"/>
      </w:pPr>
      <w:r>
        <w:t>Фильм</w:t>
      </w:r>
      <w:r>
        <w:rPr>
          <w:spacing w:val="40"/>
        </w:rPr>
        <w:t xml:space="preserve"> </w:t>
      </w:r>
      <w:r>
        <w:t>Сериал</w:t>
      </w:r>
      <w:r>
        <w:rPr>
          <w:spacing w:val="40"/>
        </w:rPr>
        <w:t xml:space="preserve"> </w:t>
      </w:r>
      <w:r>
        <w:t>«Простоквашино»и</w:t>
      </w:r>
      <w:r>
        <w:rPr>
          <w:spacing w:val="40"/>
        </w:rPr>
        <w:t xml:space="preserve"> </w:t>
      </w:r>
      <w:r>
        <w:t>«Возвращение</w:t>
      </w:r>
      <w:r>
        <w:rPr>
          <w:spacing w:val="40"/>
        </w:rPr>
        <w:t xml:space="preserve"> </w:t>
      </w:r>
      <w:r>
        <w:t>в Простоквашино»(2</w:t>
      </w:r>
      <w:r>
        <w:rPr>
          <w:spacing w:val="-2"/>
        </w:rPr>
        <w:t xml:space="preserve"> </w:t>
      </w:r>
      <w:r>
        <w:t>сезона), студия «Союзмультфильм», режиссеры: коллектив авторов, 2018.</w:t>
      </w:r>
    </w:p>
    <w:p w:rsidR="00C374AF" w:rsidRDefault="00506334">
      <w:pPr>
        <w:pStyle w:val="a8"/>
        <w:ind w:firstLine="707"/>
        <w:jc w:val="left"/>
      </w:pPr>
      <w:r>
        <w:t>Сериал</w:t>
      </w:r>
      <w:r>
        <w:rPr>
          <w:spacing w:val="-5"/>
        </w:rPr>
        <w:t xml:space="preserve"> </w:t>
      </w:r>
      <w:r>
        <w:t>«Смешарики»,</w:t>
      </w:r>
      <w:r>
        <w:rPr>
          <w:spacing w:val="-5"/>
        </w:rPr>
        <w:t xml:space="preserve"> </w:t>
      </w:r>
      <w:r>
        <w:t>студии</w:t>
      </w:r>
      <w:r>
        <w:rPr>
          <w:spacing w:val="-4"/>
        </w:rPr>
        <w:t xml:space="preserve"> </w:t>
      </w:r>
      <w:r>
        <w:t>«Петербург»,</w:t>
      </w:r>
      <w:r>
        <w:rPr>
          <w:spacing w:val="-3"/>
        </w:rPr>
        <w:t xml:space="preserve"> </w:t>
      </w:r>
      <w:r>
        <w:t>«Мастерфильм»,</w:t>
      </w:r>
      <w:r>
        <w:rPr>
          <w:spacing w:val="-5"/>
        </w:rPr>
        <w:t xml:space="preserve"> </w:t>
      </w:r>
      <w:r>
        <w:t>коллектив авторов, 2004.</w:t>
      </w:r>
    </w:p>
    <w:p w:rsidR="00C374AF" w:rsidRDefault="00506334">
      <w:pPr>
        <w:pStyle w:val="a8"/>
        <w:tabs>
          <w:tab w:val="left" w:pos="2818"/>
          <w:tab w:val="left" w:pos="5129"/>
          <w:tab w:val="left" w:pos="6301"/>
          <w:tab w:val="left" w:pos="8244"/>
        </w:tabs>
        <w:ind w:right="411" w:firstLine="707"/>
        <w:jc w:val="left"/>
      </w:pPr>
      <w:r>
        <w:rPr>
          <w:spacing w:val="-2"/>
        </w:rPr>
        <w:t>Сериал</w:t>
      </w:r>
      <w:r>
        <w:tab/>
      </w:r>
      <w:r>
        <w:rPr>
          <w:spacing w:val="-2"/>
        </w:rPr>
        <w:t>«Малышарики»,</w:t>
      </w:r>
      <w:r>
        <w:tab/>
      </w:r>
      <w:r>
        <w:rPr>
          <w:spacing w:val="-2"/>
        </w:rPr>
        <w:t>студии</w:t>
      </w:r>
      <w:r>
        <w:tab/>
      </w:r>
      <w:r>
        <w:rPr>
          <w:spacing w:val="-2"/>
        </w:rPr>
        <w:t>«Петербург»,</w:t>
      </w:r>
      <w:r>
        <w:tab/>
      </w:r>
      <w:r>
        <w:rPr>
          <w:spacing w:val="-2"/>
        </w:rPr>
        <w:t xml:space="preserve">«Мастерфильм», </w:t>
      </w:r>
      <w:r>
        <w:t>коллектив авторов, 2015.</w:t>
      </w:r>
    </w:p>
    <w:p w:rsidR="00C374AF" w:rsidRDefault="00506334">
      <w:pPr>
        <w:pStyle w:val="a8"/>
        <w:ind w:right="406" w:firstLine="707"/>
        <w:jc w:val="left"/>
      </w:pPr>
      <w:r>
        <w:t>Сериал</w:t>
      </w:r>
      <w:r>
        <w:rPr>
          <w:spacing w:val="-3"/>
        </w:rPr>
        <w:t xml:space="preserve"> </w:t>
      </w:r>
      <w:r>
        <w:t>«Домовенок</w:t>
      </w:r>
      <w:r>
        <w:rPr>
          <w:spacing w:val="-5"/>
        </w:rPr>
        <w:t xml:space="preserve"> </w:t>
      </w:r>
      <w:r>
        <w:t>Кузя»,</w:t>
      </w:r>
      <w:r>
        <w:rPr>
          <w:spacing w:val="-3"/>
        </w:rPr>
        <w:t xml:space="preserve"> </w:t>
      </w:r>
      <w:r>
        <w:t>студия</w:t>
      </w:r>
      <w:r>
        <w:rPr>
          <w:spacing w:val="-2"/>
        </w:rPr>
        <w:t xml:space="preserve"> </w:t>
      </w:r>
      <w:r>
        <w:t>ТО «Экран»,</w:t>
      </w:r>
      <w:r>
        <w:rPr>
          <w:spacing w:val="-3"/>
        </w:rPr>
        <w:t xml:space="preserve"> </w:t>
      </w:r>
      <w:r>
        <w:t>режиссер</w:t>
      </w:r>
      <w:r>
        <w:rPr>
          <w:spacing w:val="-2"/>
        </w:rPr>
        <w:t xml:space="preserve"> </w:t>
      </w:r>
      <w:r>
        <w:t>А.</w:t>
      </w:r>
      <w:r>
        <w:rPr>
          <w:spacing w:val="-3"/>
        </w:rPr>
        <w:t xml:space="preserve"> </w:t>
      </w:r>
      <w:r>
        <w:t xml:space="preserve">Зябликова, </w:t>
      </w:r>
      <w:r>
        <w:rPr>
          <w:spacing w:val="-2"/>
        </w:rPr>
        <w:t>2000-2002.</w:t>
      </w:r>
    </w:p>
    <w:p w:rsidR="00C374AF" w:rsidRDefault="00506334">
      <w:pPr>
        <w:pStyle w:val="a8"/>
        <w:tabs>
          <w:tab w:val="left" w:pos="2713"/>
          <w:tab w:val="left" w:pos="3497"/>
          <w:tab w:val="left" w:pos="4878"/>
          <w:tab w:val="left" w:pos="5924"/>
          <w:tab w:val="left" w:pos="8635"/>
          <w:tab w:val="left" w:pos="9995"/>
        </w:tabs>
        <w:ind w:right="411" w:firstLine="707"/>
        <w:jc w:val="left"/>
      </w:pPr>
      <w:r>
        <w:rPr>
          <w:spacing w:val="-2"/>
        </w:rPr>
        <w:t>Сериал</w:t>
      </w:r>
      <w:r>
        <w:tab/>
      </w:r>
      <w:r>
        <w:rPr>
          <w:spacing w:val="-4"/>
        </w:rPr>
        <w:t>«Ну,</w:t>
      </w:r>
      <w:r>
        <w:tab/>
      </w:r>
      <w:r>
        <w:rPr>
          <w:spacing w:val="-2"/>
        </w:rPr>
        <w:t>погоди!»,</w:t>
      </w:r>
      <w:r>
        <w:tab/>
      </w:r>
      <w:r>
        <w:rPr>
          <w:spacing w:val="-2"/>
        </w:rPr>
        <w:t>студия</w:t>
      </w:r>
      <w:r>
        <w:tab/>
      </w:r>
      <w:r>
        <w:rPr>
          <w:spacing w:val="-2"/>
        </w:rPr>
        <w:t>«Союзмультфильм»,</w:t>
      </w:r>
      <w:r>
        <w:tab/>
      </w:r>
      <w:r>
        <w:rPr>
          <w:spacing w:val="-2"/>
        </w:rPr>
        <w:t>режиссер</w:t>
      </w:r>
      <w:r>
        <w:tab/>
      </w:r>
      <w:r>
        <w:rPr>
          <w:spacing w:val="-6"/>
        </w:rPr>
        <w:t xml:space="preserve">В. </w:t>
      </w:r>
      <w:r>
        <w:t>Котеночкин, 1969.</w:t>
      </w:r>
    </w:p>
    <w:p w:rsidR="00C374AF" w:rsidRDefault="00506334">
      <w:pPr>
        <w:pStyle w:val="a8"/>
        <w:tabs>
          <w:tab w:val="left" w:pos="2677"/>
          <w:tab w:val="left" w:pos="4459"/>
          <w:tab w:val="left" w:pos="5598"/>
          <w:tab w:val="left" w:pos="6955"/>
          <w:tab w:val="left" w:pos="8673"/>
          <w:tab w:val="left" w:pos="9997"/>
        </w:tabs>
        <w:ind w:right="409" w:firstLine="707"/>
        <w:jc w:val="left"/>
      </w:pPr>
      <w:r>
        <w:rPr>
          <w:spacing w:val="-2"/>
        </w:rPr>
        <w:t>Сериал</w:t>
      </w:r>
      <w:r>
        <w:tab/>
      </w:r>
      <w:r>
        <w:rPr>
          <w:spacing w:val="-2"/>
        </w:rPr>
        <w:t>«Фиксики»(4</w:t>
      </w:r>
      <w:r>
        <w:tab/>
      </w:r>
      <w:r>
        <w:rPr>
          <w:spacing w:val="-2"/>
        </w:rPr>
        <w:t>сезона),</w:t>
      </w:r>
      <w:r>
        <w:tab/>
      </w:r>
      <w:r>
        <w:rPr>
          <w:spacing w:val="-2"/>
        </w:rPr>
        <w:t>компания</w:t>
      </w:r>
      <w:r>
        <w:tab/>
      </w:r>
      <w:r>
        <w:rPr>
          <w:spacing w:val="-2"/>
        </w:rPr>
        <w:t>«Аэроплан»,</w:t>
      </w:r>
      <w:r>
        <w:tab/>
      </w:r>
      <w:r>
        <w:rPr>
          <w:spacing w:val="-2"/>
        </w:rPr>
        <w:t>режиссер</w:t>
      </w:r>
      <w:r>
        <w:tab/>
      </w:r>
      <w:r>
        <w:rPr>
          <w:spacing w:val="-6"/>
        </w:rPr>
        <w:t xml:space="preserve">В. </w:t>
      </w:r>
      <w:r>
        <w:t>Бедошвили, 2010.</w:t>
      </w:r>
    </w:p>
    <w:p w:rsidR="00C374AF" w:rsidRDefault="00506334">
      <w:pPr>
        <w:pStyle w:val="a8"/>
        <w:tabs>
          <w:tab w:val="left" w:pos="2739"/>
          <w:tab w:val="left" w:pos="4461"/>
          <w:tab w:val="left" w:pos="5909"/>
          <w:tab w:val="left" w:pos="6984"/>
          <w:tab w:val="left" w:pos="8056"/>
        </w:tabs>
        <w:ind w:right="405" w:firstLine="707"/>
        <w:jc w:val="left"/>
      </w:pPr>
      <w:r>
        <w:rPr>
          <w:spacing w:val="-2"/>
        </w:rPr>
        <w:t>Сериал</w:t>
      </w:r>
      <w:r>
        <w:tab/>
      </w:r>
      <w:r>
        <w:rPr>
          <w:spacing w:val="-2"/>
        </w:rPr>
        <w:t>«Оранжевая</w:t>
      </w:r>
      <w:r>
        <w:tab/>
      </w:r>
      <w:r>
        <w:rPr>
          <w:spacing w:val="-2"/>
        </w:rPr>
        <w:t>корова»(1</w:t>
      </w:r>
      <w:r>
        <w:tab/>
      </w:r>
      <w:r>
        <w:rPr>
          <w:spacing w:val="-2"/>
        </w:rPr>
        <w:t>сезон),</w:t>
      </w:r>
      <w:r>
        <w:tab/>
      </w:r>
      <w:r>
        <w:rPr>
          <w:spacing w:val="-2"/>
        </w:rPr>
        <w:t>студия</w:t>
      </w:r>
      <w:r>
        <w:tab/>
      </w:r>
      <w:r>
        <w:rPr>
          <w:spacing w:val="-2"/>
        </w:rPr>
        <w:t xml:space="preserve">Союзмультфильм, </w:t>
      </w:r>
      <w:r>
        <w:t>режиссер Е. Ернова.</w:t>
      </w:r>
    </w:p>
    <w:p w:rsidR="00C374AF" w:rsidRDefault="00506334">
      <w:pPr>
        <w:pStyle w:val="a8"/>
        <w:tabs>
          <w:tab w:val="left" w:pos="2693"/>
          <w:tab w:val="left" w:pos="4527"/>
          <w:tab w:val="left" w:pos="6235"/>
          <w:tab w:val="left" w:pos="7263"/>
          <w:tab w:val="left" w:pos="8424"/>
          <w:tab w:val="left" w:pos="10030"/>
        </w:tabs>
        <w:ind w:left="1610" w:right="407"/>
        <w:jc w:val="left"/>
      </w:pPr>
      <w:r>
        <w:t xml:space="preserve">Сериал «Монсики»(2 сезона), студия «Рики», режиссер А. Бахурин. </w:t>
      </w:r>
      <w:r>
        <w:rPr>
          <w:spacing w:val="-2"/>
        </w:rPr>
        <w:t>Сериал</w:t>
      </w:r>
      <w:r>
        <w:tab/>
      </w:r>
      <w:r>
        <w:rPr>
          <w:spacing w:val="-2"/>
        </w:rPr>
        <w:t>«Смешарики.</w:t>
      </w:r>
      <w:r>
        <w:tab/>
      </w:r>
      <w:r>
        <w:rPr>
          <w:spacing w:val="-2"/>
        </w:rPr>
        <w:t>ПИН-КОД»,</w:t>
      </w:r>
      <w:r>
        <w:tab/>
      </w:r>
      <w:r>
        <w:rPr>
          <w:spacing w:val="-2"/>
        </w:rPr>
        <w:t>студия</w:t>
      </w:r>
      <w:r>
        <w:tab/>
      </w:r>
      <w:r>
        <w:rPr>
          <w:spacing w:val="-2"/>
        </w:rPr>
        <w:t>«Рики»,</w:t>
      </w:r>
      <w:r>
        <w:tab/>
      </w:r>
      <w:r>
        <w:rPr>
          <w:spacing w:val="-2"/>
        </w:rPr>
        <w:t>режиссёры:</w:t>
      </w:r>
      <w:r>
        <w:tab/>
      </w:r>
      <w:r>
        <w:rPr>
          <w:spacing w:val="-6"/>
        </w:rPr>
        <w:t>Р.</w:t>
      </w:r>
    </w:p>
    <w:p w:rsidR="00C374AF" w:rsidRDefault="00506334">
      <w:pPr>
        <w:pStyle w:val="a8"/>
        <w:spacing w:line="321" w:lineRule="exact"/>
        <w:jc w:val="left"/>
      </w:pPr>
      <w:r>
        <w:t>Соколов,</w:t>
      </w:r>
      <w:r>
        <w:rPr>
          <w:spacing w:val="-5"/>
        </w:rPr>
        <w:t xml:space="preserve"> </w:t>
      </w:r>
      <w:r>
        <w:t>А.</w:t>
      </w:r>
      <w:r>
        <w:rPr>
          <w:spacing w:val="-5"/>
        </w:rPr>
        <w:t xml:space="preserve"> </w:t>
      </w:r>
      <w:r>
        <w:t>Горбунов,</w:t>
      </w:r>
      <w:r>
        <w:rPr>
          <w:spacing w:val="-4"/>
        </w:rPr>
        <w:t xml:space="preserve"> </w:t>
      </w:r>
      <w:r>
        <w:t>Д.</w:t>
      </w:r>
      <w:r>
        <w:rPr>
          <w:spacing w:val="-6"/>
        </w:rPr>
        <w:t xml:space="preserve"> </w:t>
      </w:r>
      <w:r>
        <w:t>Сулейманов</w:t>
      </w:r>
      <w:r>
        <w:rPr>
          <w:spacing w:val="-7"/>
        </w:rPr>
        <w:t xml:space="preserve"> </w:t>
      </w:r>
      <w:r>
        <w:t>и</w:t>
      </w:r>
      <w:r>
        <w:rPr>
          <w:spacing w:val="-5"/>
        </w:rPr>
        <w:t xml:space="preserve"> </w:t>
      </w:r>
      <w:r>
        <w:rPr>
          <w:spacing w:val="-2"/>
        </w:rPr>
        <w:t>другие.</w:t>
      </w:r>
    </w:p>
    <w:p w:rsidR="00C374AF" w:rsidRDefault="00506334">
      <w:pPr>
        <w:pStyle w:val="a8"/>
        <w:tabs>
          <w:tab w:val="left" w:pos="2689"/>
          <w:tab w:val="left" w:pos="3715"/>
          <w:tab w:val="left" w:pos="4058"/>
          <w:tab w:val="left" w:pos="5723"/>
          <w:tab w:val="left" w:pos="6749"/>
          <w:tab w:val="left" w:pos="7773"/>
        </w:tabs>
        <w:ind w:right="414" w:firstLine="707"/>
        <w:jc w:val="left"/>
      </w:pPr>
      <w:r>
        <w:rPr>
          <w:spacing w:val="-2"/>
        </w:rPr>
        <w:t>Сериал</w:t>
      </w:r>
      <w:r>
        <w:tab/>
      </w:r>
      <w:r>
        <w:rPr>
          <w:spacing w:val="-2"/>
        </w:rPr>
        <w:t>«Зебра</w:t>
      </w:r>
      <w:r>
        <w:tab/>
      </w:r>
      <w:r>
        <w:rPr>
          <w:spacing w:val="-10"/>
        </w:rPr>
        <w:t>в</w:t>
      </w:r>
      <w:r>
        <w:tab/>
      </w:r>
      <w:r>
        <w:rPr>
          <w:spacing w:val="-2"/>
        </w:rPr>
        <w:t>клеточку»(1</w:t>
      </w:r>
      <w:r>
        <w:tab/>
      </w:r>
      <w:r>
        <w:rPr>
          <w:spacing w:val="-2"/>
        </w:rPr>
        <w:t>сезон),</w:t>
      </w:r>
      <w:r>
        <w:tab/>
      </w:r>
      <w:r>
        <w:rPr>
          <w:spacing w:val="-2"/>
        </w:rPr>
        <w:t>студия</w:t>
      </w:r>
      <w:r>
        <w:tab/>
      </w:r>
      <w:r>
        <w:rPr>
          <w:spacing w:val="-2"/>
        </w:rPr>
        <w:t xml:space="preserve">«Союзмультфильм», </w:t>
      </w:r>
      <w:r>
        <w:t>режиссер А. Алексеев, А. Борисова, М. Куликов, А. Золотарева, 2020.</w:t>
      </w:r>
    </w:p>
    <w:p w:rsidR="00C374AF" w:rsidRDefault="00506334">
      <w:pPr>
        <w:pStyle w:val="3"/>
        <w:numPr>
          <w:ilvl w:val="3"/>
          <w:numId w:val="1"/>
        </w:numPr>
        <w:tabs>
          <w:tab w:val="left" w:pos="2519"/>
        </w:tabs>
        <w:spacing w:before="2" w:line="240" w:lineRule="auto"/>
        <w:ind w:left="2519" w:hanging="909"/>
        <w:rPr>
          <w:u w:val="none"/>
        </w:rPr>
      </w:pPr>
      <w:r>
        <w:rPr>
          <w:u w:val="none"/>
        </w:rPr>
        <w:t>Для</w:t>
      </w:r>
      <w:r>
        <w:rPr>
          <w:spacing w:val="-6"/>
          <w:u w:val="none"/>
        </w:rPr>
        <w:t xml:space="preserve"> </w:t>
      </w:r>
      <w:r>
        <w:rPr>
          <w:u w:val="none"/>
        </w:rPr>
        <w:t>детей</w:t>
      </w:r>
      <w:r>
        <w:rPr>
          <w:spacing w:val="-4"/>
          <w:u w:val="none"/>
        </w:rPr>
        <w:t xml:space="preserve"> </w:t>
      </w:r>
      <w:r>
        <w:rPr>
          <w:u w:val="none"/>
        </w:rPr>
        <w:t>старшего</w:t>
      </w:r>
      <w:r>
        <w:rPr>
          <w:spacing w:val="-4"/>
          <w:u w:val="none"/>
        </w:rPr>
        <w:t xml:space="preserve"> </w:t>
      </w:r>
      <w:r>
        <w:rPr>
          <w:u w:val="none"/>
        </w:rPr>
        <w:t>дошкольного</w:t>
      </w:r>
      <w:r>
        <w:rPr>
          <w:spacing w:val="-5"/>
          <w:u w:val="none"/>
        </w:rPr>
        <w:t xml:space="preserve"> </w:t>
      </w:r>
      <w:r>
        <w:rPr>
          <w:u w:val="none"/>
        </w:rPr>
        <w:t>возраста</w:t>
      </w:r>
      <w:r>
        <w:rPr>
          <w:spacing w:val="-7"/>
          <w:u w:val="none"/>
        </w:rPr>
        <w:t xml:space="preserve"> </w:t>
      </w:r>
      <w:r>
        <w:rPr>
          <w:u w:val="none"/>
        </w:rPr>
        <w:t>(7-</w:t>
      </w:r>
      <w:r>
        <w:rPr>
          <w:spacing w:val="-7"/>
          <w:u w:val="none"/>
        </w:rPr>
        <w:t xml:space="preserve"> </w:t>
      </w:r>
      <w:r>
        <w:rPr>
          <w:u w:val="none"/>
        </w:rPr>
        <w:t>8</w:t>
      </w:r>
      <w:r>
        <w:rPr>
          <w:spacing w:val="-3"/>
          <w:u w:val="none"/>
        </w:rPr>
        <w:t xml:space="preserve"> </w:t>
      </w:r>
      <w:r>
        <w:rPr>
          <w:spacing w:val="-4"/>
          <w:u w:val="none"/>
        </w:rPr>
        <w:t>лет)</w:t>
      </w:r>
    </w:p>
    <w:p w:rsidR="00C374AF" w:rsidRDefault="00C374AF">
      <w:pPr>
        <w:sectPr w:rsidR="00C374AF">
          <w:type w:val="continuous"/>
          <w:pgSz w:w="11910" w:h="16840"/>
          <w:pgMar w:top="120" w:right="440" w:bottom="280" w:left="800" w:header="749" w:footer="0" w:gutter="0"/>
          <w:cols w:space="720"/>
        </w:sectPr>
      </w:pPr>
    </w:p>
    <w:p w:rsidR="00C374AF" w:rsidRDefault="00506334">
      <w:pPr>
        <w:pStyle w:val="a8"/>
        <w:spacing w:before="91"/>
        <w:ind w:left="1610"/>
      </w:pPr>
      <w:r>
        <w:lastRenderedPageBreak/>
        <w:t>Полнометражный</w:t>
      </w:r>
      <w:r>
        <w:rPr>
          <w:spacing w:val="48"/>
        </w:rPr>
        <w:t xml:space="preserve"> </w:t>
      </w:r>
      <w:r>
        <w:t>анимационный</w:t>
      </w:r>
      <w:r>
        <w:rPr>
          <w:spacing w:val="48"/>
        </w:rPr>
        <w:t xml:space="preserve"> </w:t>
      </w:r>
      <w:r>
        <w:t>фильм</w:t>
      </w:r>
      <w:r>
        <w:rPr>
          <w:spacing w:val="47"/>
        </w:rPr>
        <w:t xml:space="preserve"> </w:t>
      </w:r>
      <w:r>
        <w:t>«Снежная</w:t>
      </w:r>
      <w:r>
        <w:rPr>
          <w:spacing w:val="45"/>
        </w:rPr>
        <w:t xml:space="preserve"> </w:t>
      </w:r>
      <w:r>
        <w:t>королева»,</w:t>
      </w:r>
      <w:r>
        <w:rPr>
          <w:spacing w:val="48"/>
        </w:rPr>
        <w:t xml:space="preserve"> </w:t>
      </w:r>
      <w:r>
        <w:rPr>
          <w:spacing w:val="-2"/>
        </w:rPr>
        <w:t>студия</w:t>
      </w:r>
    </w:p>
    <w:p w:rsidR="00C374AF" w:rsidRDefault="00506334">
      <w:pPr>
        <w:pStyle w:val="a8"/>
        <w:spacing w:line="322" w:lineRule="exact"/>
      </w:pPr>
      <w:r>
        <w:t>«Союзмультфильм»,</w:t>
      </w:r>
      <w:r>
        <w:rPr>
          <w:spacing w:val="-7"/>
        </w:rPr>
        <w:t xml:space="preserve"> </w:t>
      </w:r>
      <w:r>
        <w:t>режиссёр</w:t>
      </w:r>
      <w:r>
        <w:rPr>
          <w:spacing w:val="-5"/>
        </w:rPr>
        <w:t xml:space="preserve"> </w:t>
      </w:r>
      <w:r>
        <w:t>Л.</w:t>
      </w:r>
      <w:r>
        <w:rPr>
          <w:spacing w:val="-6"/>
        </w:rPr>
        <w:t xml:space="preserve"> </w:t>
      </w:r>
      <w:r>
        <w:t>Атаманов,</w:t>
      </w:r>
      <w:r>
        <w:rPr>
          <w:spacing w:val="-6"/>
        </w:rPr>
        <w:t xml:space="preserve"> </w:t>
      </w:r>
      <w:r>
        <w:rPr>
          <w:spacing w:val="-2"/>
        </w:rPr>
        <w:t>1957.</w:t>
      </w:r>
    </w:p>
    <w:p w:rsidR="00C374AF" w:rsidRDefault="00506334">
      <w:pPr>
        <w:pStyle w:val="a8"/>
        <w:spacing w:line="322" w:lineRule="exact"/>
        <w:ind w:left="1610"/>
      </w:pPr>
      <w:r>
        <w:t>Полнометражный</w:t>
      </w:r>
      <w:r>
        <w:rPr>
          <w:spacing w:val="25"/>
        </w:rPr>
        <w:t xml:space="preserve"> </w:t>
      </w:r>
      <w:r>
        <w:t>анимационный</w:t>
      </w:r>
      <w:r>
        <w:rPr>
          <w:spacing w:val="25"/>
        </w:rPr>
        <w:t xml:space="preserve"> </w:t>
      </w:r>
      <w:r>
        <w:t>фильм</w:t>
      </w:r>
      <w:r>
        <w:rPr>
          <w:spacing w:val="24"/>
        </w:rPr>
        <w:t xml:space="preserve"> </w:t>
      </w:r>
      <w:r>
        <w:t>«Аленький</w:t>
      </w:r>
      <w:r>
        <w:rPr>
          <w:spacing w:val="25"/>
        </w:rPr>
        <w:t xml:space="preserve"> </w:t>
      </w:r>
      <w:r>
        <w:t>цветочек»,</w:t>
      </w:r>
      <w:r>
        <w:rPr>
          <w:spacing w:val="24"/>
        </w:rPr>
        <w:t xml:space="preserve"> </w:t>
      </w:r>
      <w:r>
        <w:rPr>
          <w:spacing w:val="-2"/>
        </w:rPr>
        <w:t>студия</w:t>
      </w:r>
    </w:p>
    <w:p w:rsidR="00C374AF" w:rsidRDefault="00506334">
      <w:pPr>
        <w:pStyle w:val="a8"/>
        <w:spacing w:line="322" w:lineRule="exact"/>
      </w:pPr>
      <w:r>
        <w:t>«Союзмультфильм»,</w:t>
      </w:r>
      <w:r>
        <w:rPr>
          <w:spacing w:val="-7"/>
        </w:rPr>
        <w:t xml:space="preserve"> </w:t>
      </w:r>
      <w:r>
        <w:t>режиссер</w:t>
      </w:r>
      <w:r>
        <w:rPr>
          <w:spacing w:val="-5"/>
        </w:rPr>
        <w:t xml:space="preserve"> </w:t>
      </w:r>
      <w:r>
        <w:t>Л.</w:t>
      </w:r>
      <w:r>
        <w:rPr>
          <w:spacing w:val="-6"/>
        </w:rPr>
        <w:t xml:space="preserve"> </w:t>
      </w:r>
      <w:r>
        <w:t>Атаманов,</w:t>
      </w:r>
      <w:r>
        <w:rPr>
          <w:spacing w:val="-6"/>
        </w:rPr>
        <w:t xml:space="preserve"> </w:t>
      </w:r>
      <w:r>
        <w:rPr>
          <w:spacing w:val="-2"/>
        </w:rPr>
        <w:t>1952.</w:t>
      </w:r>
    </w:p>
    <w:p w:rsidR="00C374AF" w:rsidRDefault="00506334">
      <w:pPr>
        <w:pStyle w:val="a8"/>
        <w:spacing w:line="242" w:lineRule="auto"/>
        <w:ind w:right="409" w:firstLine="707"/>
      </w:pPr>
      <w:r>
        <w:t>Полнометражный анимационный фильм «Сказка о царе Салтане», студия «Союзмультфильм», режиссер И. Иванов-Вано, Л. Мильчин, 1984.</w:t>
      </w:r>
    </w:p>
    <w:p w:rsidR="00C374AF" w:rsidRDefault="00506334">
      <w:pPr>
        <w:pStyle w:val="a8"/>
        <w:ind w:right="403" w:firstLine="707"/>
      </w:pPr>
      <w:r>
        <w:t>Полнометражный анимационный фильм «Белка и Стрелка. Звёздные собаки», киностудия «Центр национального фильма»и ООО «ЦНФ-Анима, режиссер С. Ушаков, И. Евланникова, 2010.</w:t>
      </w:r>
    </w:p>
    <w:p w:rsidR="00C374AF" w:rsidRDefault="00506334">
      <w:pPr>
        <w:pStyle w:val="a8"/>
        <w:tabs>
          <w:tab w:val="left" w:pos="4186"/>
          <w:tab w:val="left" w:pos="6425"/>
          <w:tab w:val="left" w:pos="7639"/>
          <w:tab w:val="left" w:pos="9306"/>
        </w:tabs>
        <w:ind w:right="410" w:firstLine="707"/>
        <w:jc w:val="left"/>
      </w:pPr>
      <w:r>
        <w:rPr>
          <w:spacing w:val="-2"/>
        </w:rPr>
        <w:t>Полнометражный</w:t>
      </w:r>
      <w:r>
        <w:tab/>
      </w:r>
      <w:r>
        <w:rPr>
          <w:spacing w:val="-2"/>
        </w:rPr>
        <w:t>анимационный</w:t>
      </w:r>
      <w:r>
        <w:tab/>
      </w:r>
      <w:r>
        <w:rPr>
          <w:spacing w:val="-2"/>
        </w:rPr>
        <w:t>фильм</w:t>
      </w:r>
      <w:r>
        <w:tab/>
      </w:r>
      <w:r>
        <w:rPr>
          <w:spacing w:val="-2"/>
        </w:rPr>
        <w:t>«Суворов:</w:t>
      </w:r>
      <w:r>
        <w:tab/>
      </w:r>
      <w:r>
        <w:rPr>
          <w:spacing w:val="-2"/>
        </w:rPr>
        <w:t xml:space="preserve">великое </w:t>
      </w:r>
      <w:r>
        <w:t>путешествие»(6+), студия «Союзмультфильм», режиссер Б. Чертков, 2022.</w:t>
      </w:r>
    </w:p>
    <w:p w:rsidR="00C374AF" w:rsidRDefault="00506334">
      <w:pPr>
        <w:pStyle w:val="a8"/>
        <w:ind w:firstLine="707"/>
        <w:jc w:val="left"/>
      </w:pPr>
      <w:r>
        <w:t>Полнометражный анимационный фильм «Бемби», студия Walt Disney, режиссер Д. Хэнд, 1942.</w:t>
      </w:r>
    </w:p>
    <w:p w:rsidR="00C374AF" w:rsidRDefault="00506334">
      <w:pPr>
        <w:pStyle w:val="a8"/>
        <w:ind w:firstLine="707"/>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«Король</w:t>
      </w:r>
      <w:r>
        <w:rPr>
          <w:spacing w:val="40"/>
        </w:rPr>
        <w:t xml:space="preserve"> </w:t>
      </w:r>
      <w:r>
        <w:t>Лев»,</w:t>
      </w:r>
      <w:r>
        <w:rPr>
          <w:spacing w:val="40"/>
        </w:rPr>
        <w:t xml:space="preserve"> </w:t>
      </w:r>
      <w:r>
        <w:t>студия</w:t>
      </w:r>
      <w:r>
        <w:rPr>
          <w:spacing w:val="40"/>
        </w:rPr>
        <w:t xml:space="preserve"> </w:t>
      </w:r>
      <w:r>
        <w:t>Walt Disney, режиссер Р. Аллерс, 1994, США.</w:t>
      </w:r>
    </w:p>
    <w:p w:rsidR="00C374AF" w:rsidRDefault="00506334">
      <w:pPr>
        <w:pStyle w:val="a8"/>
        <w:spacing w:line="321" w:lineRule="exact"/>
        <w:ind w:left="1610"/>
        <w:jc w:val="left"/>
      </w:pPr>
      <w:r>
        <w:t>Полнометражный</w:t>
      </w:r>
      <w:r>
        <w:rPr>
          <w:spacing w:val="39"/>
        </w:rPr>
        <w:t xml:space="preserve"> </w:t>
      </w:r>
      <w:r>
        <w:t>анимационный</w:t>
      </w:r>
      <w:r>
        <w:rPr>
          <w:spacing w:val="42"/>
        </w:rPr>
        <w:t xml:space="preserve"> </w:t>
      </w:r>
      <w:r>
        <w:t>фильм</w:t>
      </w:r>
      <w:r>
        <w:rPr>
          <w:spacing w:val="42"/>
        </w:rPr>
        <w:t xml:space="preserve"> </w:t>
      </w:r>
      <w:r>
        <w:t>«Мой</w:t>
      </w:r>
      <w:r>
        <w:rPr>
          <w:spacing w:val="41"/>
        </w:rPr>
        <w:t xml:space="preserve"> </w:t>
      </w:r>
      <w:r>
        <w:t>сосед</w:t>
      </w:r>
      <w:r>
        <w:rPr>
          <w:spacing w:val="42"/>
        </w:rPr>
        <w:t xml:space="preserve"> </w:t>
      </w:r>
      <w:r>
        <w:t>Тоторо»,</w:t>
      </w:r>
      <w:r>
        <w:rPr>
          <w:spacing w:val="42"/>
        </w:rPr>
        <w:t xml:space="preserve"> </w:t>
      </w:r>
      <w:r>
        <w:rPr>
          <w:spacing w:val="-2"/>
        </w:rPr>
        <w:t>студия</w:t>
      </w:r>
    </w:p>
    <w:p w:rsidR="00C374AF" w:rsidRDefault="00506334">
      <w:pPr>
        <w:pStyle w:val="a8"/>
        <w:spacing w:line="322" w:lineRule="exact"/>
        <w:jc w:val="left"/>
      </w:pPr>
      <w:r>
        <w:t>«Ghibli»,</w:t>
      </w:r>
      <w:r>
        <w:rPr>
          <w:spacing w:val="-7"/>
        </w:rPr>
        <w:t xml:space="preserve"> </w:t>
      </w:r>
      <w:r>
        <w:t>режиссер</w:t>
      </w:r>
      <w:r>
        <w:rPr>
          <w:spacing w:val="-8"/>
        </w:rPr>
        <w:t xml:space="preserve"> </w:t>
      </w:r>
      <w:r>
        <w:t>X.</w:t>
      </w:r>
      <w:r>
        <w:rPr>
          <w:spacing w:val="-4"/>
        </w:rPr>
        <w:t xml:space="preserve"> </w:t>
      </w:r>
      <w:r>
        <w:rPr>
          <w:spacing w:val="-2"/>
        </w:rPr>
        <w:t>Миядзаки,1988.</w:t>
      </w:r>
    </w:p>
    <w:p w:rsidR="00C374AF" w:rsidRDefault="00506334">
      <w:pPr>
        <w:pStyle w:val="a8"/>
        <w:spacing w:line="242" w:lineRule="auto"/>
        <w:ind w:firstLine="707"/>
        <w:jc w:val="left"/>
      </w:pPr>
      <w:r>
        <w:t>Полнометражный</w:t>
      </w:r>
      <w:r>
        <w:rPr>
          <w:spacing w:val="80"/>
        </w:rPr>
        <w:t xml:space="preserve"> </w:t>
      </w:r>
      <w:r>
        <w:t>анимационный</w:t>
      </w:r>
      <w:r>
        <w:rPr>
          <w:spacing w:val="80"/>
        </w:rPr>
        <w:t xml:space="preserve"> </w:t>
      </w:r>
      <w:r>
        <w:t>фильм</w:t>
      </w:r>
      <w:r>
        <w:rPr>
          <w:spacing w:val="80"/>
        </w:rPr>
        <w:t xml:space="preserve"> </w:t>
      </w:r>
      <w:r>
        <w:t>«Рыбка</w:t>
      </w:r>
      <w:r>
        <w:rPr>
          <w:spacing w:val="80"/>
        </w:rPr>
        <w:t xml:space="preserve"> </w:t>
      </w:r>
      <w:r>
        <w:t>Поньо</w:t>
      </w:r>
      <w:r>
        <w:rPr>
          <w:spacing w:val="80"/>
        </w:rPr>
        <w:t xml:space="preserve"> </w:t>
      </w:r>
      <w:r>
        <w:t>на</w:t>
      </w:r>
      <w:r>
        <w:rPr>
          <w:spacing w:val="80"/>
        </w:rPr>
        <w:t xml:space="preserve"> </w:t>
      </w:r>
      <w:r>
        <w:t>утесе», студия «Ghibli», режиссер X. Миядзаки, 2008.</w:t>
      </w:r>
    </w:p>
    <w:p w:rsidR="00C374AF" w:rsidRDefault="00506334">
      <w:pPr>
        <w:pStyle w:val="2"/>
        <w:spacing w:before="317"/>
        <w:ind w:left="2572"/>
      </w:pPr>
      <w:r>
        <w:t>3.5.</w:t>
      </w:r>
      <w:r>
        <w:rPr>
          <w:spacing w:val="-9"/>
        </w:rPr>
        <w:t xml:space="preserve"> </w:t>
      </w:r>
      <w:r>
        <w:t>Кадровые</w:t>
      </w:r>
      <w:r>
        <w:rPr>
          <w:spacing w:val="-6"/>
        </w:rPr>
        <w:t xml:space="preserve"> </w:t>
      </w:r>
      <w:r>
        <w:t>условия</w:t>
      </w:r>
      <w:r>
        <w:rPr>
          <w:spacing w:val="-8"/>
        </w:rPr>
        <w:t xml:space="preserve"> </w:t>
      </w:r>
      <w:r>
        <w:t>реализации</w:t>
      </w:r>
      <w:r>
        <w:rPr>
          <w:spacing w:val="-6"/>
        </w:rPr>
        <w:t xml:space="preserve"> </w:t>
      </w:r>
      <w:r>
        <w:rPr>
          <w:spacing w:val="-2"/>
        </w:rPr>
        <w:t>Программы</w:t>
      </w:r>
    </w:p>
    <w:p w:rsidR="00C374AF" w:rsidRDefault="00506334">
      <w:pPr>
        <w:pStyle w:val="a8"/>
        <w:spacing w:before="245" w:line="276" w:lineRule="auto"/>
        <w:ind w:right="409"/>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C374AF" w:rsidRDefault="00506334">
      <w:pPr>
        <w:pStyle w:val="a8"/>
        <w:spacing w:before="199" w:line="276" w:lineRule="auto"/>
        <w:ind w:right="410"/>
      </w:pPr>
      <w:r>
        <w:t>Также осуществляется непрерывное сопровождение Программы педагогическими и учебно-вспомогательными работниками в течение всего времени ее реализации в ДОО и в дошкольной группе.</w:t>
      </w:r>
    </w:p>
    <w:p w:rsidR="00C374AF" w:rsidRDefault="00506334">
      <w:pPr>
        <w:pStyle w:val="a8"/>
        <w:spacing w:before="201" w:line="276" w:lineRule="auto"/>
        <w:ind w:right="405"/>
      </w:pPr>
      <w:r>
        <w:t>Образовательная организация может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C374AF" w:rsidRDefault="00506334">
      <w:pPr>
        <w:pStyle w:val="a8"/>
        <w:tabs>
          <w:tab w:val="left" w:pos="3910"/>
          <w:tab w:val="left" w:pos="8064"/>
        </w:tabs>
        <w:spacing w:before="200" w:line="276" w:lineRule="auto"/>
        <w:ind w:right="403"/>
      </w:pPr>
      <w:r>
        <w:t xml:space="preserve">Реализация образовательной программы ДО обеспечивается руководящими, </w:t>
      </w:r>
      <w:r>
        <w:rPr>
          <w:spacing w:val="-2"/>
        </w:rPr>
        <w:t>педагогическими,</w:t>
      </w:r>
      <w:r>
        <w:tab/>
      </w:r>
      <w:r>
        <w:rPr>
          <w:spacing w:val="-2"/>
        </w:rPr>
        <w:t>учебно-вспомогательными,</w:t>
      </w:r>
      <w:r>
        <w:tab/>
      </w:r>
      <w:r>
        <w:rPr>
          <w:spacing w:val="-2"/>
        </w:rPr>
        <w:t xml:space="preserve">административно- </w:t>
      </w:r>
      <w:r>
        <w:t>хозяйственными</w:t>
      </w:r>
      <w:r>
        <w:rPr>
          <w:spacing w:val="68"/>
        </w:rPr>
        <w:t xml:space="preserve">  </w:t>
      </w:r>
      <w:r>
        <w:t>работниками</w:t>
      </w:r>
      <w:r>
        <w:rPr>
          <w:spacing w:val="68"/>
        </w:rPr>
        <w:t xml:space="preserve">  </w:t>
      </w:r>
      <w:r>
        <w:t>образовательной</w:t>
      </w:r>
      <w:r>
        <w:rPr>
          <w:spacing w:val="66"/>
        </w:rPr>
        <w:t xml:space="preserve">  </w:t>
      </w:r>
      <w:r>
        <w:t>организации,</w:t>
      </w:r>
      <w:r>
        <w:rPr>
          <w:spacing w:val="67"/>
        </w:rPr>
        <w:t xml:space="preserve">  </w:t>
      </w:r>
      <w:r>
        <w:t>а</w:t>
      </w:r>
      <w:r>
        <w:rPr>
          <w:spacing w:val="67"/>
        </w:rPr>
        <w:t xml:space="preserve">  </w:t>
      </w:r>
      <w:r>
        <w:t>также</w:t>
      </w:r>
    </w:p>
    <w:p w:rsidR="00C374AF" w:rsidRDefault="00C374AF">
      <w:pPr>
        <w:spacing w:line="276" w:lineRule="auto"/>
        <w:sectPr w:rsidR="00C374AF">
          <w:pgSz w:w="11910" w:h="16840"/>
          <w:pgMar w:top="1140" w:right="440" w:bottom="280" w:left="800" w:header="749" w:footer="0" w:gutter="0"/>
          <w:cols w:space="720"/>
        </w:sectPr>
      </w:pPr>
    </w:p>
    <w:p w:rsidR="00C374AF" w:rsidRDefault="00506334">
      <w:pPr>
        <w:pStyle w:val="a8"/>
        <w:spacing w:before="91" w:line="276" w:lineRule="auto"/>
        <w:ind w:right="406"/>
      </w:pPr>
      <w:r>
        <w:lastRenderedPageBreak/>
        <w:t>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w:t>
      </w:r>
      <w:r>
        <w:rPr>
          <w:spacing w:val="40"/>
        </w:rPr>
        <w:t xml:space="preserve"> </w:t>
      </w:r>
      <w:r>
        <w:t>расторжение трудовых договоров, распределение должностных</w:t>
      </w:r>
      <w:r>
        <w:rPr>
          <w:spacing w:val="40"/>
        </w:rPr>
        <w:t xml:space="preserve"> </w:t>
      </w:r>
      <w:r>
        <w:t>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374AF" w:rsidRDefault="00506334">
      <w:pPr>
        <w:pStyle w:val="a8"/>
        <w:spacing w:before="199" w:line="276" w:lineRule="auto"/>
        <w:ind w:right="404"/>
      </w:pPr>
      <w: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или учредителя.</w:t>
      </w:r>
    </w:p>
    <w:p w:rsidR="00C374AF" w:rsidRDefault="00506334">
      <w:pPr>
        <w:pStyle w:val="2"/>
        <w:spacing w:before="207" w:line="319" w:lineRule="exact"/>
        <w:ind w:left="2598"/>
        <w:jc w:val="both"/>
      </w:pPr>
      <w:r>
        <w:t>3.6.</w:t>
      </w:r>
      <w:r>
        <w:rPr>
          <w:spacing w:val="-6"/>
        </w:rPr>
        <w:t xml:space="preserve"> </w:t>
      </w:r>
      <w:r>
        <w:t>Режим</w:t>
      </w:r>
      <w:r>
        <w:rPr>
          <w:spacing w:val="-3"/>
        </w:rPr>
        <w:t xml:space="preserve"> </w:t>
      </w:r>
      <w:r>
        <w:t>и</w:t>
      </w:r>
      <w:r>
        <w:rPr>
          <w:spacing w:val="-4"/>
        </w:rPr>
        <w:t xml:space="preserve"> </w:t>
      </w:r>
      <w:r>
        <w:t>распорядок</w:t>
      </w:r>
      <w:r>
        <w:rPr>
          <w:spacing w:val="-4"/>
        </w:rPr>
        <w:t xml:space="preserve"> </w:t>
      </w:r>
      <w:r>
        <w:t>дня</w:t>
      </w:r>
      <w:r>
        <w:rPr>
          <w:spacing w:val="-5"/>
        </w:rPr>
        <w:t xml:space="preserve"> </w:t>
      </w:r>
      <w:r>
        <w:t>в</w:t>
      </w:r>
      <w:r>
        <w:rPr>
          <w:spacing w:val="-4"/>
        </w:rPr>
        <w:t xml:space="preserve"> </w:t>
      </w:r>
      <w:r>
        <w:t>дошкольных</w:t>
      </w:r>
      <w:r>
        <w:rPr>
          <w:spacing w:val="-2"/>
        </w:rPr>
        <w:t xml:space="preserve"> группах</w:t>
      </w:r>
    </w:p>
    <w:p w:rsidR="00C374AF" w:rsidRDefault="00506334">
      <w:pPr>
        <w:pStyle w:val="a8"/>
        <w:ind w:right="411" w:firstLine="707"/>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C374AF" w:rsidRDefault="00506334">
      <w:pPr>
        <w:pStyle w:val="a8"/>
        <w:ind w:right="413" w:firstLine="707"/>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C374AF" w:rsidRDefault="00506334">
      <w:pPr>
        <w:pStyle w:val="a8"/>
        <w:ind w:right="406" w:firstLine="707"/>
      </w:pPr>
      <w:r>
        <w:rPr>
          <w:i/>
        </w:rPr>
        <w:t xml:space="preserve">Основными компонентами режима в ДОО являются: </w:t>
      </w:r>
      <w:r>
        <w:t xml:space="preserve">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rsidR="00C374AF" w:rsidRDefault="00506334">
      <w:pPr>
        <w:pStyle w:val="a8"/>
        <w:ind w:right="405" w:firstLine="707"/>
      </w:pPr>
      <w: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C374AF" w:rsidRDefault="00506334">
      <w:pPr>
        <w:pStyle w:val="a8"/>
        <w:ind w:right="410" w:firstLine="707"/>
      </w:pPr>
      <w:r>
        <w:rPr>
          <w:i/>
        </w:rPr>
        <w:t>Режим дня гибкий</w:t>
      </w:r>
      <w: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374AF" w:rsidRDefault="00506334">
      <w:pPr>
        <w:ind w:left="902" w:right="404" w:firstLine="707"/>
        <w:jc w:val="both"/>
        <w:rPr>
          <w:sz w:val="28"/>
        </w:rPr>
      </w:pPr>
      <w:r>
        <w:rPr>
          <w:i/>
          <w:sz w:val="28"/>
        </w:rPr>
        <w:t xml:space="preserve">При организации режима предусмотрено оптимальное чередование </w:t>
      </w:r>
      <w:r>
        <w:rPr>
          <w:sz w:val="28"/>
        </w:rPr>
        <w:t xml:space="preserve">самостоятельной детской </w:t>
      </w:r>
      <w:r>
        <w:rPr>
          <w:i/>
          <w:sz w:val="28"/>
        </w:rPr>
        <w:t xml:space="preserve">деятельности </w:t>
      </w:r>
      <w:r>
        <w:rPr>
          <w:sz w:val="28"/>
        </w:rPr>
        <w:t>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rsidR="00C374AF" w:rsidRDefault="00C374AF">
      <w:pPr>
        <w:jc w:val="both"/>
        <w:rPr>
          <w:sz w:val="28"/>
        </w:rPr>
        <w:sectPr w:rsidR="00C374AF">
          <w:pgSz w:w="11910" w:h="16840"/>
          <w:pgMar w:top="1140" w:right="440" w:bottom="280" w:left="800" w:header="749" w:footer="0" w:gutter="0"/>
          <w:cols w:space="720"/>
        </w:sectPr>
      </w:pPr>
    </w:p>
    <w:p w:rsidR="00C374AF" w:rsidRDefault="00506334">
      <w:pPr>
        <w:pStyle w:val="a8"/>
        <w:spacing w:before="91"/>
        <w:ind w:right="409" w:firstLine="707"/>
      </w:pPr>
      <w:r>
        <w:lastRenderedPageBreak/>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374AF" w:rsidRDefault="00506334">
      <w:pPr>
        <w:spacing w:before="1"/>
        <w:ind w:left="902" w:right="405" w:firstLine="707"/>
        <w:jc w:val="both"/>
        <w:rPr>
          <w:sz w:val="28"/>
        </w:rPr>
      </w:pPr>
      <w:r>
        <w:rPr>
          <w:i/>
          <w:sz w:val="28"/>
        </w:rPr>
        <w:t>Продолжительность дневной суммарной образовательной нагрузки</w:t>
      </w:r>
      <w:r>
        <w:rPr>
          <w:i/>
          <w:spacing w:val="40"/>
          <w:sz w:val="28"/>
        </w:rPr>
        <w:t xml:space="preserve"> </w:t>
      </w:r>
      <w:r>
        <w:rPr>
          <w:i/>
          <w:sz w:val="28"/>
        </w:rPr>
        <w:t>для детей дошкольного возраста, условия организации образовательного процесса соответствуют требованиям</w:t>
      </w:r>
      <w:r>
        <w:rPr>
          <w:sz w:val="28"/>
        </w:rPr>
        <w:t>, предусмотренным СанПиН</w:t>
      </w:r>
      <w:r>
        <w:rPr>
          <w:spacing w:val="40"/>
          <w:sz w:val="28"/>
        </w:rPr>
        <w:t xml:space="preserve"> </w:t>
      </w:r>
      <w:r>
        <w:rPr>
          <w:sz w:val="28"/>
        </w:rPr>
        <w:t>1.2.3685-21 и СП 2.4.3648-20.</w:t>
      </w:r>
    </w:p>
    <w:p w:rsidR="00C374AF" w:rsidRDefault="00506334">
      <w:pPr>
        <w:pStyle w:val="a8"/>
        <w:ind w:right="410" w:firstLine="707"/>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C374AF" w:rsidRDefault="00506334">
      <w:pPr>
        <w:pStyle w:val="a8"/>
        <w:ind w:right="411" w:firstLine="707"/>
      </w:pPr>
      <w:r>
        <w:t>Согласно СанПиН 1.2.3685-21 при температуре воздуха ниже минус 15°С и скорости ветра более 7 м/с продолжительность прогулки для детей до</w:t>
      </w:r>
    </w:p>
    <w:p w:rsidR="00C374AF" w:rsidRDefault="00506334">
      <w:pPr>
        <w:pStyle w:val="a8"/>
        <w:ind w:right="408"/>
      </w:pPr>
      <w:r>
        <w:t>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C374AF" w:rsidRDefault="00506334">
      <w:pPr>
        <w:pStyle w:val="a8"/>
        <w:spacing w:before="1"/>
        <w:ind w:right="414" w:firstLine="707"/>
      </w:pPr>
      <w:r>
        <w:rPr>
          <w:i/>
        </w:rPr>
        <w:t xml:space="preserve">Режим питания </w:t>
      </w:r>
      <w:r>
        <w:t>зависит от длительности пребывания детей в ДОО и регулируется СанПиН 2.3/2.4.3590-20.</w:t>
      </w:r>
    </w:p>
    <w:p w:rsidR="00C374AF" w:rsidRDefault="00506334">
      <w:pPr>
        <w:pStyle w:val="a8"/>
        <w:ind w:right="412" w:firstLine="707"/>
      </w:pPr>
      <w:r>
        <w:t>Соблюдаются требования и показатели организации образовательного процесса и режима дня.</w:t>
      </w:r>
    </w:p>
    <w:p w:rsidR="00C374AF" w:rsidRDefault="00506334">
      <w:pPr>
        <w:spacing w:before="2"/>
        <w:ind w:left="1201"/>
        <w:jc w:val="center"/>
        <w:rPr>
          <w:b/>
          <w:i/>
          <w:sz w:val="24"/>
        </w:rPr>
      </w:pPr>
      <w:r>
        <w:rPr>
          <w:b/>
          <w:i/>
          <w:spacing w:val="-2"/>
          <w:sz w:val="24"/>
        </w:rPr>
        <w:t>Таблица.</w:t>
      </w:r>
    </w:p>
    <w:p w:rsidR="00C374AF" w:rsidRDefault="00506334">
      <w:pPr>
        <w:spacing w:before="1"/>
        <w:ind w:left="1197"/>
        <w:jc w:val="center"/>
        <w:rPr>
          <w:b/>
          <w:i/>
          <w:sz w:val="24"/>
        </w:rPr>
      </w:pPr>
      <w:r>
        <w:rPr>
          <w:b/>
          <w:i/>
          <w:sz w:val="24"/>
        </w:rPr>
        <w:t>Требования</w:t>
      </w:r>
      <w:r>
        <w:rPr>
          <w:b/>
          <w:i/>
          <w:spacing w:val="-4"/>
          <w:sz w:val="24"/>
        </w:rPr>
        <w:t xml:space="preserve"> </w:t>
      </w:r>
      <w:r>
        <w:rPr>
          <w:b/>
          <w:i/>
          <w:sz w:val="24"/>
        </w:rPr>
        <w:t>и</w:t>
      </w:r>
      <w:r>
        <w:rPr>
          <w:b/>
          <w:i/>
          <w:spacing w:val="-1"/>
          <w:sz w:val="24"/>
        </w:rPr>
        <w:t xml:space="preserve"> </w:t>
      </w:r>
      <w:r>
        <w:rPr>
          <w:b/>
          <w:i/>
          <w:spacing w:val="-2"/>
          <w:sz w:val="24"/>
        </w:rPr>
        <w:t>показатели</w:t>
      </w:r>
    </w:p>
    <w:p w:rsidR="00C374AF" w:rsidRDefault="00506334">
      <w:pPr>
        <w:ind w:left="1201" w:right="1"/>
        <w:jc w:val="center"/>
        <w:rPr>
          <w:b/>
          <w:i/>
          <w:sz w:val="24"/>
        </w:rPr>
      </w:pPr>
      <w:r>
        <w:rPr>
          <w:b/>
          <w:i/>
          <w:sz w:val="24"/>
        </w:rPr>
        <w:t>организации</w:t>
      </w:r>
      <w:r>
        <w:rPr>
          <w:b/>
          <w:i/>
          <w:spacing w:val="-4"/>
          <w:sz w:val="24"/>
        </w:rPr>
        <w:t xml:space="preserve"> </w:t>
      </w:r>
      <w:r>
        <w:rPr>
          <w:b/>
          <w:i/>
          <w:sz w:val="24"/>
        </w:rPr>
        <w:t>образовательного</w:t>
      </w:r>
      <w:r>
        <w:rPr>
          <w:b/>
          <w:i/>
          <w:spacing w:val="-6"/>
          <w:sz w:val="24"/>
        </w:rPr>
        <w:t xml:space="preserve"> </w:t>
      </w:r>
      <w:r>
        <w:rPr>
          <w:b/>
          <w:i/>
          <w:sz w:val="24"/>
        </w:rPr>
        <w:t>процесса</w:t>
      </w:r>
      <w:r>
        <w:rPr>
          <w:b/>
          <w:i/>
          <w:spacing w:val="-4"/>
          <w:sz w:val="24"/>
        </w:rPr>
        <w:t xml:space="preserve"> </w:t>
      </w:r>
      <w:r>
        <w:rPr>
          <w:b/>
          <w:i/>
          <w:sz w:val="24"/>
        </w:rPr>
        <w:t>и</w:t>
      </w:r>
      <w:r>
        <w:rPr>
          <w:b/>
          <w:i/>
          <w:spacing w:val="-3"/>
          <w:sz w:val="24"/>
        </w:rPr>
        <w:t xml:space="preserve"> </w:t>
      </w:r>
      <w:r>
        <w:rPr>
          <w:b/>
          <w:i/>
          <w:sz w:val="24"/>
        </w:rPr>
        <w:t>режима</w:t>
      </w:r>
      <w:r>
        <w:rPr>
          <w:b/>
          <w:i/>
          <w:spacing w:val="-3"/>
          <w:sz w:val="24"/>
        </w:rPr>
        <w:t xml:space="preserve"> </w:t>
      </w:r>
      <w:r>
        <w:rPr>
          <w:b/>
          <w:i/>
          <w:spacing w:val="-5"/>
          <w:sz w:val="24"/>
        </w:rPr>
        <w:t>дня</w:t>
      </w:r>
    </w:p>
    <w:p w:rsidR="00C374AF" w:rsidRDefault="00C374AF">
      <w:pPr>
        <w:pStyle w:val="a8"/>
        <w:spacing w:before="49"/>
        <w:ind w:left="0"/>
        <w:jc w:val="left"/>
        <w:rPr>
          <w:b/>
          <w:i/>
          <w:sz w:val="20"/>
        </w:rPr>
      </w:pPr>
    </w:p>
    <w:tbl>
      <w:tblPr>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1"/>
        <w:gridCol w:w="2340"/>
        <w:gridCol w:w="2619"/>
      </w:tblGrid>
      <w:tr w:rsidR="00C374AF">
        <w:trPr>
          <w:trHeight w:val="275"/>
        </w:trPr>
        <w:tc>
          <w:tcPr>
            <w:tcW w:w="4681" w:type="dxa"/>
          </w:tcPr>
          <w:p w:rsidR="00C374AF" w:rsidRDefault="00506334">
            <w:pPr>
              <w:spacing w:line="256" w:lineRule="exact"/>
              <w:ind w:left="10"/>
              <w:jc w:val="center"/>
              <w:rPr>
                <w:b/>
                <w:sz w:val="24"/>
              </w:rPr>
            </w:pPr>
            <w:r>
              <w:rPr>
                <w:b/>
                <w:spacing w:val="-2"/>
                <w:sz w:val="24"/>
              </w:rPr>
              <w:t>Показатель</w:t>
            </w:r>
          </w:p>
        </w:tc>
        <w:tc>
          <w:tcPr>
            <w:tcW w:w="2340" w:type="dxa"/>
          </w:tcPr>
          <w:p w:rsidR="00C374AF" w:rsidRDefault="00506334">
            <w:pPr>
              <w:spacing w:line="256" w:lineRule="exact"/>
              <w:ind w:left="9" w:right="2"/>
              <w:jc w:val="center"/>
              <w:rPr>
                <w:b/>
                <w:sz w:val="24"/>
              </w:rPr>
            </w:pPr>
            <w:r>
              <w:rPr>
                <w:b/>
                <w:spacing w:val="-2"/>
                <w:sz w:val="24"/>
              </w:rPr>
              <w:t>Возраст</w:t>
            </w:r>
          </w:p>
        </w:tc>
        <w:tc>
          <w:tcPr>
            <w:tcW w:w="2619" w:type="dxa"/>
          </w:tcPr>
          <w:p w:rsidR="00C374AF" w:rsidRDefault="00506334">
            <w:pPr>
              <w:spacing w:line="256" w:lineRule="exact"/>
              <w:ind w:left="74" w:right="65"/>
              <w:jc w:val="center"/>
              <w:rPr>
                <w:b/>
                <w:sz w:val="24"/>
              </w:rPr>
            </w:pPr>
            <w:r>
              <w:rPr>
                <w:b/>
                <w:spacing w:val="-2"/>
                <w:sz w:val="24"/>
              </w:rPr>
              <w:t>Норматив</w:t>
            </w:r>
          </w:p>
        </w:tc>
      </w:tr>
      <w:tr w:rsidR="00C374AF">
        <w:trPr>
          <w:trHeight w:val="275"/>
        </w:trPr>
        <w:tc>
          <w:tcPr>
            <w:tcW w:w="9640" w:type="dxa"/>
            <w:gridSpan w:val="3"/>
          </w:tcPr>
          <w:p w:rsidR="00C374AF" w:rsidRDefault="00506334">
            <w:pPr>
              <w:spacing w:line="256" w:lineRule="exact"/>
              <w:ind w:left="9" w:right="6"/>
              <w:jc w:val="center"/>
              <w:rPr>
                <w:b/>
                <w:sz w:val="24"/>
              </w:rPr>
            </w:pPr>
            <w:r>
              <w:rPr>
                <w:b/>
                <w:sz w:val="24"/>
              </w:rPr>
              <w:t>Требования</w:t>
            </w:r>
            <w:r>
              <w:rPr>
                <w:b/>
                <w:spacing w:val="-10"/>
                <w:sz w:val="24"/>
              </w:rPr>
              <w:t xml:space="preserve"> </w:t>
            </w:r>
            <w:r>
              <w:rPr>
                <w:b/>
                <w:sz w:val="24"/>
              </w:rPr>
              <w:t>к</w:t>
            </w:r>
            <w:r>
              <w:rPr>
                <w:b/>
                <w:spacing w:val="-7"/>
                <w:sz w:val="24"/>
              </w:rPr>
              <w:t xml:space="preserve"> </w:t>
            </w:r>
            <w:r>
              <w:rPr>
                <w:b/>
                <w:sz w:val="24"/>
              </w:rPr>
              <w:t>организации</w:t>
            </w:r>
            <w:r>
              <w:rPr>
                <w:b/>
                <w:spacing w:val="-7"/>
                <w:sz w:val="24"/>
              </w:rPr>
              <w:t xml:space="preserve"> </w:t>
            </w:r>
            <w:r>
              <w:rPr>
                <w:b/>
                <w:sz w:val="24"/>
              </w:rPr>
              <w:t>образовательного</w:t>
            </w:r>
            <w:r>
              <w:rPr>
                <w:b/>
                <w:spacing w:val="-7"/>
                <w:sz w:val="24"/>
              </w:rPr>
              <w:t xml:space="preserve"> </w:t>
            </w:r>
            <w:r>
              <w:rPr>
                <w:b/>
                <w:spacing w:val="-2"/>
                <w:sz w:val="24"/>
              </w:rPr>
              <w:t>процесса</w:t>
            </w:r>
          </w:p>
        </w:tc>
      </w:tr>
      <w:tr w:rsidR="00C374AF">
        <w:trPr>
          <w:trHeight w:val="278"/>
        </w:trPr>
        <w:tc>
          <w:tcPr>
            <w:tcW w:w="4681" w:type="dxa"/>
          </w:tcPr>
          <w:p w:rsidR="00C374AF" w:rsidRDefault="00506334">
            <w:pPr>
              <w:spacing w:line="258" w:lineRule="exact"/>
              <w:rPr>
                <w:sz w:val="24"/>
              </w:rPr>
            </w:pPr>
            <w:r>
              <w:rPr>
                <w:sz w:val="24"/>
              </w:rPr>
              <w:t>Начало</w:t>
            </w:r>
            <w:r>
              <w:rPr>
                <w:spacing w:val="-4"/>
                <w:sz w:val="24"/>
              </w:rPr>
              <w:t xml:space="preserve"> </w:t>
            </w:r>
            <w:r>
              <w:rPr>
                <w:sz w:val="24"/>
              </w:rPr>
              <w:t>занятий</w:t>
            </w:r>
            <w:r>
              <w:rPr>
                <w:spacing w:val="-2"/>
                <w:sz w:val="24"/>
              </w:rPr>
              <w:t xml:space="preserve"> </w:t>
            </w:r>
            <w:r>
              <w:rPr>
                <w:sz w:val="24"/>
              </w:rPr>
              <w:t>не</w:t>
            </w:r>
            <w:r>
              <w:rPr>
                <w:spacing w:val="-2"/>
                <w:sz w:val="24"/>
              </w:rPr>
              <w:t xml:space="preserve"> </w:t>
            </w:r>
            <w:r>
              <w:rPr>
                <w:spacing w:val="-4"/>
                <w:sz w:val="24"/>
              </w:rPr>
              <w:t>ранее</w:t>
            </w:r>
          </w:p>
        </w:tc>
        <w:tc>
          <w:tcPr>
            <w:tcW w:w="2340" w:type="dxa"/>
          </w:tcPr>
          <w:p w:rsidR="00C374AF" w:rsidRDefault="00506334">
            <w:pPr>
              <w:spacing w:line="258" w:lineRule="exact"/>
              <w:ind w:left="9" w:right="1"/>
              <w:jc w:val="center"/>
              <w:rPr>
                <w:sz w:val="24"/>
              </w:rPr>
            </w:pPr>
            <w:r>
              <w:rPr>
                <w:sz w:val="24"/>
              </w:rPr>
              <w:t>все</w:t>
            </w:r>
            <w:r>
              <w:rPr>
                <w:spacing w:val="-5"/>
                <w:sz w:val="24"/>
              </w:rPr>
              <w:t xml:space="preserve"> </w:t>
            </w:r>
            <w:r>
              <w:rPr>
                <w:spacing w:val="-2"/>
                <w:sz w:val="24"/>
              </w:rPr>
              <w:t>возрасты</w:t>
            </w:r>
          </w:p>
        </w:tc>
        <w:tc>
          <w:tcPr>
            <w:tcW w:w="2619" w:type="dxa"/>
          </w:tcPr>
          <w:p w:rsidR="00C374AF" w:rsidRDefault="00506334">
            <w:pPr>
              <w:spacing w:line="258" w:lineRule="exact"/>
              <w:ind w:left="74" w:right="64"/>
              <w:jc w:val="center"/>
              <w:rPr>
                <w:sz w:val="24"/>
              </w:rPr>
            </w:pPr>
            <w:r>
              <w:rPr>
                <w:spacing w:val="-4"/>
                <w:sz w:val="24"/>
              </w:rPr>
              <w:t>9.00</w:t>
            </w:r>
          </w:p>
        </w:tc>
      </w:tr>
      <w:tr w:rsidR="00C374AF">
        <w:trPr>
          <w:trHeight w:val="275"/>
        </w:trPr>
        <w:tc>
          <w:tcPr>
            <w:tcW w:w="4681" w:type="dxa"/>
          </w:tcPr>
          <w:p w:rsidR="00C374AF" w:rsidRDefault="00506334">
            <w:pPr>
              <w:spacing w:line="256" w:lineRule="exact"/>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3"/>
                <w:sz w:val="24"/>
              </w:rPr>
              <w:t xml:space="preserve"> </w:t>
            </w:r>
            <w:r>
              <w:rPr>
                <w:spacing w:val="-2"/>
                <w:sz w:val="24"/>
              </w:rPr>
              <w:t>позднее</w:t>
            </w:r>
          </w:p>
        </w:tc>
        <w:tc>
          <w:tcPr>
            <w:tcW w:w="2340" w:type="dxa"/>
          </w:tcPr>
          <w:p w:rsidR="00C374AF" w:rsidRDefault="00506334">
            <w:pPr>
              <w:spacing w:line="256" w:lineRule="exact"/>
              <w:ind w:left="9" w:right="1"/>
              <w:jc w:val="center"/>
              <w:rPr>
                <w:sz w:val="24"/>
              </w:rPr>
            </w:pPr>
            <w:r>
              <w:rPr>
                <w:sz w:val="24"/>
              </w:rPr>
              <w:t>все</w:t>
            </w:r>
            <w:r>
              <w:rPr>
                <w:spacing w:val="-5"/>
                <w:sz w:val="24"/>
              </w:rPr>
              <w:t xml:space="preserve"> </w:t>
            </w:r>
            <w:r>
              <w:rPr>
                <w:spacing w:val="-2"/>
                <w:sz w:val="24"/>
              </w:rPr>
              <w:t>возрасты</w:t>
            </w:r>
          </w:p>
        </w:tc>
        <w:tc>
          <w:tcPr>
            <w:tcW w:w="2619" w:type="dxa"/>
          </w:tcPr>
          <w:p w:rsidR="00C374AF" w:rsidRDefault="00506334">
            <w:pPr>
              <w:spacing w:line="256" w:lineRule="exact"/>
              <w:ind w:left="74" w:right="64"/>
              <w:jc w:val="center"/>
              <w:rPr>
                <w:sz w:val="24"/>
              </w:rPr>
            </w:pPr>
            <w:r>
              <w:rPr>
                <w:spacing w:val="-2"/>
                <w:sz w:val="24"/>
              </w:rPr>
              <w:t>16.30</w:t>
            </w:r>
          </w:p>
        </w:tc>
      </w:tr>
      <w:tr w:rsidR="00C374AF">
        <w:trPr>
          <w:trHeight w:val="272"/>
        </w:trPr>
        <w:tc>
          <w:tcPr>
            <w:tcW w:w="4681" w:type="dxa"/>
            <w:vMerge w:val="restart"/>
          </w:tcPr>
          <w:p w:rsidR="00C374AF" w:rsidRDefault="00506334">
            <w:pPr>
              <w:rPr>
                <w:sz w:val="24"/>
              </w:rPr>
            </w:pPr>
            <w:r>
              <w:rPr>
                <w:sz w:val="24"/>
              </w:rPr>
              <w:t>Продолжительность</w:t>
            </w:r>
            <w:r>
              <w:rPr>
                <w:spacing w:val="-13"/>
                <w:sz w:val="24"/>
              </w:rPr>
              <w:t xml:space="preserve"> </w:t>
            </w:r>
            <w:r>
              <w:rPr>
                <w:sz w:val="24"/>
              </w:rPr>
              <w:t>занятия</w:t>
            </w:r>
            <w:r>
              <w:rPr>
                <w:spacing w:val="-13"/>
                <w:sz w:val="24"/>
              </w:rPr>
              <w:t xml:space="preserve"> </w:t>
            </w:r>
            <w:r>
              <w:rPr>
                <w:sz w:val="24"/>
              </w:rPr>
              <w:t>для</w:t>
            </w:r>
            <w:r>
              <w:rPr>
                <w:spacing w:val="-15"/>
                <w:sz w:val="24"/>
              </w:rPr>
              <w:t xml:space="preserve"> </w:t>
            </w:r>
            <w:r>
              <w:rPr>
                <w:sz w:val="24"/>
              </w:rPr>
              <w:t>детей дошкольного возраста, не более</w:t>
            </w:r>
          </w:p>
        </w:tc>
        <w:tc>
          <w:tcPr>
            <w:tcW w:w="2340" w:type="dxa"/>
            <w:tcBorders>
              <w:bottom w:val="nil"/>
            </w:tcBorders>
          </w:tcPr>
          <w:p w:rsidR="00C374AF" w:rsidRDefault="00571B56">
            <w:pPr>
              <w:spacing w:line="253" w:lineRule="exact"/>
              <w:ind w:left="9" w:right="3"/>
              <w:jc w:val="center"/>
              <w:rPr>
                <w:spacing w:val="-5"/>
                <w:sz w:val="24"/>
              </w:rPr>
            </w:pPr>
            <w:r>
              <w:rPr>
                <w:sz w:val="24"/>
              </w:rPr>
              <w:t>от 1 до 2</w:t>
            </w:r>
            <w:r w:rsidR="00506334">
              <w:rPr>
                <w:sz w:val="24"/>
              </w:rPr>
              <w:t xml:space="preserve"> </w:t>
            </w:r>
            <w:r w:rsidR="00506334">
              <w:rPr>
                <w:spacing w:val="-5"/>
                <w:sz w:val="24"/>
              </w:rPr>
              <w:t>лет</w:t>
            </w:r>
          </w:p>
          <w:p w:rsidR="00571B56" w:rsidRDefault="00571B56">
            <w:pPr>
              <w:spacing w:line="253" w:lineRule="exact"/>
              <w:ind w:left="9" w:right="3"/>
              <w:jc w:val="center"/>
              <w:rPr>
                <w:sz w:val="24"/>
              </w:rPr>
            </w:pPr>
            <w:r>
              <w:rPr>
                <w:sz w:val="24"/>
              </w:rPr>
              <w:t>от 2 до 3 лет</w:t>
            </w:r>
          </w:p>
        </w:tc>
        <w:tc>
          <w:tcPr>
            <w:tcW w:w="2619" w:type="dxa"/>
            <w:tcBorders>
              <w:bottom w:val="nil"/>
            </w:tcBorders>
          </w:tcPr>
          <w:p w:rsidR="00C374AF" w:rsidRDefault="00506334">
            <w:pPr>
              <w:spacing w:line="253" w:lineRule="exact"/>
              <w:ind w:left="74" w:right="68"/>
              <w:jc w:val="center"/>
              <w:rPr>
                <w:spacing w:val="-2"/>
                <w:sz w:val="24"/>
              </w:rPr>
            </w:pPr>
            <w:r>
              <w:rPr>
                <w:sz w:val="24"/>
              </w:rPr>
              <w:t>10</w:t>
            </w:r>
            <w:r w:rsidR="00571B56">
              <w:rPr>
                <w:spacing w:val="-2"/>
                <w:sz w:val="24"/>
              </w:rPr>
              <w:t xml:space="preserve"> минут</w:t>
            </w:r>
          </w:p>
          <w:p w:rsidR="00571B56" w:rsidRDefault="00571B56">
            <w:pPr>
              <w:spacing w:line="253" w:lineRule="exact"/>
              <w:ind w:left="74" w:right="68"/>
              <w:jc w:val="center"/>
              <w:rPr>
                <w:sz w:val="24"/>
              </w:rPr>
            </w:pPr>
            <w:r>
              <w:rPr>
                <w:spacing w:val="-2"/>
                <w:sz w:val="24"/>
              </w:rPr>
              <w:t>10 минут</w:t>
            </w:r>
          </w:p>
        </w:tc>
      </w:tr>
      <w:tr w:rsidR="00C374AF">
        <w:trPr>
          <w:trHeight w:val="275"/>
        </w:trPr>
        <w:tc>
          <w:tcPr>
            <w:tcW w:w="4681" w:type="dxa"/>
            <w:vMerge/>
            <w:tcBorders>
              <w:top w:val="nil"/>
            </w:tcBorders>
          </w:tcPr>
          <w:p w:rsidR="00C374AF" w:rsidRDefault="00C374AF">
            <w:pPr>
              <w:rPr>
                <w:sz w:val="2"/>
                <w:szCs w:val="2"/>
              </w:rPr>
            </w:pPr>
          </w:p>
        </w:tc>
        <w:tc>
          <w:tcPr>
            <w:tcW w:w="2340" w:type="dxa"/>
            <w:tcBorders>
              <w:top w:val="nil"/>
              <w:bottom w:val="nil"/>
            </w:tcBorders>
          </w:tcPr>
          <w:p w:rsidR="00C374AF" w:rsidRDefault="00506334">
            <w:pPr>
              <w:spacing w:line="256" w:lineRule="exact"/>
              <w:ind w:left="9" w:right="1"/>
              <w:jc w:val="center"/>
              <w:rPr>
                <w:sz w:val="24"/>
              </w:rPr>
            </w:pPr>
            <w:r>
              <w:rPr>
                <w:sz w:val="24"/>
              </w:rPr>
              <w:t xml:space="preserve">от 3 до 4 </w:t>
            </w:r>
            <w:r>
              <w:rPr>
                <w:spacing w:val="-5"/>
                <w:sz w:val="24"/>
              </w:rPr>
              <w:t>лет</w:t>
            </w:r>
          </w:p>
        </w:tc>
        <w:tc>
          <w:tcPr>
            <w:tcW w:w="2619" w:type="dxa"/>
            <w:tcBorders>
              <w:top w:val="nil"/>
              <w:bottom w:val="nil"/>
            </w:tcBorders>
          </w:tcPr>
          <w:p w:rsidR="00C374AF" w:rsidRDefault="00506334">
            <w:pPr>
              <w:spacing w:line="256" w:lineRule="exact"/>
              <w:ind w:left="74" w:right="68"/>
              <w:jc w:val="center"/>
              <w:rPr>
                <w:sz w:val="24"/>
              </w:rPr>
            </w:pPr>
            <w:r>
              <w:rPr>
                <w:sz w:val="24"/>
              </w:rPr>
              <w:t>15</w:t>
            </w:r>
            <w:r>
              <w:rPr>
                <w:spacing w:val="-2"/>
                <w:sz w:val="24"/>
              </w:rPr>
              <w:t xml:space="preserve"> минут</w:t>
            </w:r>
          </w:p>
        </w:tc>
      </w:tr>
      <w:tr w:rsidR="00C374AF">
        <w:trPr>
          <w:trHeight w:val="275"/>
        </w:trPr>
        <w:tc>
          <w:tcPr>
            <w:tcW w:w="4681" w:type="dxa"/>
            <w:vMerge/>
            <w:tcBorders>
              <w:top w:val="nil"/>
            </w:tcBorders>
          </w:tcPr>
          <w:p w:rsidR="00C374AF" w:rsidRDefault="00C374AF">
            <w:pPr>
              <w:rPr>
                <w:sz w:val="2"/>
                <w:szCs w:val="2"/>
              </w:rPr>
            </w:pPr>
          </w:p>
        </w:tc>
        <w:tc>
          <w:tcPr>
            <w:tcW w:w="2340" w:type="dxa"/>
            <w:tcBorders>
              <w:top w:val="nil"/>
              <w:bottom w:val="nil"/>
            </w:tcBorders>
          </w:tcPr>
          <w:p w:rsidR="00C374AF" w:rsidRDefault="00506334">
            <w:pPr>
              <w:spacing w:line="256" w:lineRule="exact"/>
              <w:ind w:left="9" w:right="1"/>
              <w:jc w:val="center"/>
              <w:rPr>
                <w:sz w:val="24"/>
              </w:rPr>
            </w:pPr>
            <w:r>
              <w:rPr>
                <w:sz w:val="24"/>
              </w:rPr>
              <w:t xml:space="preserve">от 4 до 5 </w:t>
            </w:r>
            <w:r>
              <w:rPr>
                <w:spacing w:val="-5"/>
                <w:sz w:val="24"/>
              </w:rPr>
              <w:t>лет</w:t>
            </w:r>
          </w:p>
        </w:tc>
        <w:tc>
          <w:tcPr>
            <w:tcW w:w="2619" w:type="dxa"/>
            <w:tcBorders>
              <w:top w:val="nil"/>
              <w:bottom w:val="nil"/>
            </w:tcBorders>
          </w:tcPr>
          <w:p w:rsidR="00C374AF" w:rsidRDefault="00506334">
            <w:pPr>
              <w:spacing w:line="256" w:lineRule="exact"/>
              <w:ind w:left="74" w:right="68"/>
              <w:jc w:val="center"/>
              <w:rPr>
                <w:sz w:val="24"/>
              </w:rPr>
            </w:pPr>
            <w:r>
              <w:rPr>
                <w:sz w:val="24"/>
              </w:rPr>
              <w:t>20</w:t>
            </w:r>
            <w:r>
              <w:rPr>
                <w:spacing w:val="-2"/>
                <w:sz w:val="24"/>
              </w:rPr>
              <w:t xml:space="preserve"> минут</w:t>
            </w:r>
          </w:p>
        </w:tc>
      </w:tr>
      <w:tr w:rsidR="00C374AF">
        <w:trPr>
          <w:trHeight w:val="276"/>
        </w:trPr>
        <w:tc>
          <w:tcPr>
            <w:tcW w:w="4681" w:type="dxa"/>
            <w:vMerge/>
            <w:tcBorders>
              <w:top w:val="nil"/>
            </w:tcBorders>
          </w:tcPr>
          <w:p w:rsidR="00C374AF" w:rsidRDefault="00C374AF">
            <w:pPr>
              <w:rPr>
                <w:sz w:val="2"/>
                <w:szCs w:val="2"/>
              </w:rPr>
            </w:pPr>
          </w:p>
        </w:tc>
        <w:tc>
          <w:tcPr>
            <w:tcW w:w="2340" w:type="dxa"/>
            <w:tcBorders>
              <w:top w:val="nil"/>
              <w:bottom w:val="nil"/>
            </w:tcBorders>
          </w:tcPr>
          <w:p w:rsidR="00C374AF" w:rsidRDefault="00506334">
            <w:pPr>
              <w:spacing w:line="257" w:lineRule="exact"/>
              <w:ind w:left="9" w:right="1"/>
              <w:jc w:val="center"/>
              <w:rPr>
                <w:sz w:val="24"/>
              </w:rPr>
            </w:pPr>
            <w:r>
              <w:rPr>
                <w:sz w:val="24"/>
              </w:rPr>
              <w:t xml:space="preserve">от 5 до 6 </w:t>
            </w:r>
            <w:r>
              <w:rPr>
                <w:spacing w:val="-5"/>
                <w:sz w:val="24"/>
              </w:rPr>
              <w:t>лет</w:t>
            </w:r>
          </w:p>
        </w:tc>
        <w:tc>
          <w:tcPr>
            <w:tcW w:w="2619" w:type="dxa"/>
            <w:tcBorders>
              <w:top w:val="nil"/>
              <w:bottom w:val="nil"/>
            </w:tcBorders>
          </w:tcPr>
          <w:p w:rsidR="00C374AF" w:rsidRDefault="00506334">
            <w:pPr>
              <w:spacing w:line="257" w:lineRule="exact"/>
              <w:ind w:left="74" w:right="68"/>
              <w:jc w:val="center"/>
              <w:rPr>
                <w:sz w:val="24"/>
              </w:rPr>
            </w:pPr>
            <w:r>
              <w:rPr>
                <w:sz w:val="24"/>
              </w:rPr>
              <w:t>25</w:t>
            </w:r>
            <w:r>
              <w:rPr>
                <w:spacing w:val="-2"/>
                <w:sz w:val="24"/>
              </w:rPr>
              <w:t xml:space="preserve"> минут</w:t>
            </w:r>
          </w:p>
        </w:tc>
      </w:tr>
      <w:tr w:rsidR="00C374AF">
        <w:trPr>
          <w:trHeight w:val="279"/>
        </w:trPr>
        <w:tc>
          <w:tcPr>
            <w:tcW w:w="4681" w:type="dxa"/>
            <w:vMerge/>
            <w:tcBorders>
              <w:top w:val="nil"/>
            </w:tcBorders>
          </w:tcPr>
          <w:p w:rsidR="00C374AF" w:rsidRDefault="00C374AF">
            <w:pPr>
              <w:rPr>
                <w:sz w:val="2"/>
                <w:szCs w:val="2"/>
              </w:rPr>
            </w:pPr>
          </w:p>
        </w:tc>
        <w:tc>
          <w:tcPr>
            <w:tcW w:w="2340" w:type="dxa"/>
            <w:tcBorders>
              <w:top w:val="nil"/>
            </w:tcBorders>
          </w:tcPr>
          <w:p w:rsidR="00C374AF" w:rsidRDefault="00506334">
            <w:pPr>
              <w:spacing w:line="260" w:lineRule="exact"/>
              <w:ind w:left="9" w:right="1"/>
              <w:jc w:val="center"/>
              <w:rPr>
                <w:sz w:val="24"/>
              </w:rPr>
            </w:pPr>
            <w:r>
              <w:rPr>
                <w:sz w:val="24"/>
              </w:rPr>
              <w:t xml:space="preserve">от 6 до 7 </w:t>
            </w:r>
            <w:r>
              <w:rPr>
                <w:spacing w:val="-5"/>
                <w:sz w:val="24"/>
              </w:rPr>
              <w:t>лет</w:t>
            </w:r>
          </w:p>
        </w:tc>
        <w:tc>
          <w:tcPr>
            <w:tcW w:w="2619" w:type="dxa"/>
            <w:tcBorders>
              <w:top w:val="nil"/>
            </w:tcBorders>
          </w:tcPr>
          <w:p w:rsidR="00C374AF" w:rsidRDefault="00506334">
            <w:pPr>
              <w:spacing w:line="260" w:lineRule="exact"/>
              <w:ind w:left="74" w:right="68"/>
              <w:jc w:val="center"/>
              <w:rPr>
                <w:sz w:val="24"/>
              </w:rPr>
            </w:pPr>
            <w:r>
              <w:rPr>
                <w:sz w:val="24"/>
              </w:rPr>
              <w:t>30</w:t>
            </w:r>
            <w:r>
              <w:rPr>
                <w:spacing w:val="-2"/>
                <w:sz w:val="24"/>
              </w:rPr>
              <w:t xml:space="preserve"> минут</w:t>
            </w:r>
          </w:p>
        </w:tc>
      </w:tr>
      <w:tr w:rsidR="00C374AF">
        <w:trPr>
          <w:trHeight w:val="272"/>
        </w:trPr>
        <w:tc>
          <w:tcPr>
            <w:tcW w:w="4681" w:type="dxa"/>
            <w:vMerge w:val="restart"/>
          </w:tcPr>
          <w:p w:rsidR="00C374AF" w:rsidRDefault="00506334">
            <w:pPr>
              <w:rPr>
                <w:sz w:val="24"/>
              </w:rPr>
            </w:pPr>
            <w:r>
              <w:rPr>
                <w:sz w:val="24"/>
              </w:rPr>
              <w:t>Продолжительность</w:t>
            </w:r>
            <w:r>
              <w:rPr>
                <w:spacing w:val="-15"/>
                <w:sz w:val="24"/>
              </w:rPr>
              <w:t xml:space="preserve"> </w:t>
            </w:r>
            <w:r>
              <w:rPr>
                <w:sz w:val="24"/>
              </w:rPr>
              <w:t>дневной</w:t>
            </w:r>
            <w:r>
              <w:rPr>
                <w:spacing w:val="-15"/>
                <w:sz w:val="24"/>
              </w:rPr>
              <w:t xml:space="preserve"> </w:t>
            </w:r>
            <w:r>
              <w:rPr>
                <w:sz w:val="24"/>
              </w:rPr>
              <w:t>суммарной образовательной нагрузки для детей</w:t>
            </w:r>
          </w:p>
          <w:p w:rsidR="00C374AF" w:rsidRDefault="00506334">
            <w:pPr>
              <w:rPr>
                <w:sz w:val="24"/>
              </w:rPr>
            </w:pPr>
            <w:r>
              <w:rPr>
                <w:sz w:val="24"/>
              </w:rPr>
              <w:t>дошкольного</w:t>
            </w:r>
            <w:r>
              <w:rPr>
                <w:spacing w:val="-5"/>
                <w:sz w:val="24"/>
              </w:rPr>
              <w:t xml:space="preserve"> </w:t>
            </w:r>
            <w:r>
              <w:rPr>
                <w:sz w:val="24"/>
              </w:rPr>
              <w:t>возраста,</w:t>
            </w:r>
            <w:r>
              <w:rPr>
                <w:spacing w:val="-2"/>
                <w:sz w:val="24"/>
              </w:rPr>
              <w:t xml:space="preserve"> </w:t>
            </w:r>
            <w:r>
              <w:rPr>
                <w:sz w:val="24"/>
              </w:rPr>
              <w:t>не</w:t>
            </w:r>
            <w:r>
              <w:rPr>
                <w:spacing w:val="-2"/>
                <w:sz w:val="24"/>
              </w:rPr>
              <w:t xml:space="preserve"> более</w:t>
            </w:r>
          </w:p>
        </w:tc>
        <w:tc>
          <w:tcPr>
            <w:tcW w:w="2340" w:type="dxa"/>
            <w:tcBorders>
              <w:bottom w:val="nil"/>
            </w:tcBorders>
          </w:tcPr>
          <w:p w:rsidR="00C374AF" w:rsidRDefault="00506334">
            <w:pPr>
              <w:spacing w:line="253" w:lineRule="exact"/>
              <w:ind w:left="9" w:right="3"/>
              <w:jc w:val="center"/>
              <w:rPr>
                <w:sz w:val="24"/>
              </w:rPr>
            </w:pPr>
            <w:r>
              <w:rPr>
                <w:sz w:val="24"/>
              </w:rPr>
              <w:t xml:space="preserve">от 1,5 до 3 </w:t>
            </w:r>
            <w:r>
              <w:rPr>
                <w:spacing w:val="-5"/>
                <w:sz w:val="24"/>
              </w:rPr>
              <w:t>лет</w:t>
            </w:r>
          </w:p>
        </w:tc>
        <w:tc>
          <w:tcPr>
            <w:tcW w:w="2619" w:type="dxa"/>
            <w:tcBorders>
              <w:bottom w:val="nil"/>
            </w:tcBorders>
          </w:tcPr>
          <w:p w:rsidR="00C374AF" w:rsidRDefault="00506334">
            <w:pPr>
              <w:spacing w:line="253" w:lineRule="exact"/>
              <w:ind w:left="74" w:right="68"/>
              <w:jc w:val="center"/>
              <w:rPr>
                <w:sz w:val="24"/>
              </w:rPr>
            </w:pPr>
            <w:r>
              <w:rPr>
                <w:sz w:val="24"/>
              </w:rPr>
              <w:t>20</w:t>
            </w:r>
            <w:r>
              <w:rPr>
                <w:spacing w:val="-2"/>
                <w:sz w:val="24"/>
              </w:rPr>
              <w:t xml:space="preserve"> минут</w:t>
            </w:r>
          </w:p>
        </w:tc>
      </w:tr>
      <w:tr w:rsidR="00C374AF">
        <w:trPr>
          <w:trHeight w:val="275"/>
        </w:trPr>
        <w:tc>
          <w:tcPr>
            <w:tcW w:w="4681" w:type="dxa"/>
            <w:vMerge/>
            <w:tcBorders>
              <w:top w:val="nil"/>
            </w:tcBorders>
          </w:tcPr>
          <w:p w:rsidR="00C374AF" w:rsidRDefault="00C374AF">
            <w:pPr>
              <w:rPr>
                <w:sz w:val="2"/>
                <w:szCs w:val="2"/>
              </w:rPr>
            </w:pPr>
          </w:p>
        </w:tc>
        <w:tc>
          <w:tcPr>
            <w:tcW w:w="2340" w:type="dxa"/>
            <w:tcBorders>
              <w:top w:val="nil"/>
              <w:bottom w:val="nil"/>
            </w:tcBorders>
          </w:tcPr>
          <w:p w:rsidR="00C374AF" w:rsidRDefault="00506334">
            <w:pPr>
              <w:spacing w:line="256" w:lineRule="exact"/>
              <w:ind w:left="9" w:right="1"/>
              <w:jc w:val="center"/>
              <w:rPr>
                <w:sz w:val="24"/>
              </w:rPr>
            </w:pPr>
            <w:r>
              <w:rPr>
                <w:sz w:val="24"/>
              </w:rPr>
              <w:t xml:space="preserve">от 3 до 4 </w:t>
            </w:r>
            <w:r>
              <w:rPr>
                <w:spacing w:val="-5"/>
                <w:sz w:val="24"/>
              </w:rPr>
              <w:t>лет</w:t>
            </w:r>
          </w:p>
        </w:tc>
        <w:tc>
          <w:tcPr>
            <w:tcW w:w="2619" w:type="dxa"/>
            <w:tcBorders>
              <w:top w:val="nil"/>
              <w:bottom w:val="nil"/>
            </w:tcBorders>
          </w:tcPr>
          <w:p w:rsidR="00C374AF" w:rsidRDefault="00506334">
            <w:pPr>
              <w:spacing w:line="256" w:lineRule="exact"/>
              <w:ind w:left="74" w:right="68"/>
              <w:jc w:val="center"/>
              <w:rPr>
                <w:sz w:val="24"/>
              </w:rPr>
            </w:pPr>
            <w:r>
              <w:rPr>
                <w:sz w:val="24"/>
              </w:rPr>
              <w:t>30</w:t>
            </w:r>
            <w:r>
              <w:rPr>
                <w:spacing w:val="-2"/>
                <w:sz w:val="24"/>
              </w:rPr>
              <w:t xml:space="preserve"> минут</w:t>
            </w:r>
          </w:p>
        </w:tc>
      </w:tr>
      <w:tr w:rsidR="00C374AF">
        <w:trPr>
          <w:trHeight w:val="275"/>
        </w:trPr>
        <w:tc>
          <w:tcPr>
            <w:tcW w:w="4681" w:type="dxa"/>
            <w:vMerge/>
            <w:tcBorders>
              <w:top w:val="nil"/>
            </w:tcBorders>
          </w:tcPr>
          <w:p w:rsidR="00C374AF" w:rsidRDefault="00C374AF">
            <w:pPr>
              <w:rPr>
                <w:sz w:val="2"/>
                <w:szCs w:val="2"/>
              </w:rPr>
            </w:pPr>
          </w:p>
        </w:tc>
        <w:tc>
          <w:tcPr>
            <w:tcW w:w="2340" w:type="dxa"/>
            <w:tcBorders>
              <w:top w:val="nil"/>
              <w:bottom w:val="nil"/>
            </w:tcBorders>
          </w:tcPr>
          <w:p w:rsidR="00C374AF" w:rsidRDefault="00506334">
            <w:pPr>
              <w:spacing w:line="256" w:lineRule="exact"/>
              <w:ind w:left="9" w:right="1"/>
              <w:jc w:val="center"/>
              <w:rPr>
                <w:sz w:val="24"/>
              </w:rPr>
            </w:pPr>
            <w:r>
              <w:rPr>
                <w:sz w:val="24"/>
              </w:rPr>
              <w:t xml:space="preserve">от 4 до 5 </w:t>
            </w:r>
            <w:r>
              <w:rPr>
                <w:spacing w:val="-5"/>
                <w:sz w:val="24"/>
              </w:rPr>
              <w:t>лет</w:t>
            </w:r>
          </w:p>
        </w:tc>
        <w:tc>
          <w:tcPr>
            <w:tcW w:w="2619" w:type="dxa"/>
            <w:tcBorders>
              <w:top w:val="nil"/>
              <w:bottom w:val="nil"/>
            </w:tcBorders>
          </w:tcPr>
          <w:p w:rsidR="00C374AF" w:rsidRDefault="00506334">
            <w:pPr>
              <w:spacing w:line="256" w:lineRule="exact"/>
              <w:ind w:left="74" w:right="68"/>
              <w:jc w:val="center"/>
              <w:rPr>
                <w:sz w:val="24"/>
              </w:rPr>
            </w:pPr>
            <w:r>
              <w:rPr>
                <w:sz w:val="24"/>
              </w:rPr>
              <w:t>40</w:t>
            </w:r>
            <w:r>
              <w:rPr>
                <w:spacing w:val="-2"/>
                <w:sz w:val="24"/>
              </w:rPr>
              <w:t xml:space="preserve"> минут</w:t>
            </w:r>
          </w:p>
        </w:tc>
      </w:tr>
      <w:tr w:rsidR="00C374AF">
        <w:trPr>
          <w:trHeight w:val="1103"/>
        </w:trPr>
        <w:tc>
          <w:tcPr>
            <w:tcW w:w="4681" w:type="dxa"/>
            <w:vMerge/>
            <w:tcBorders>
              <w:top w:val="nil"/>
            </w:tcBorders>
          </w:tcPr>
          <w:p w:rsidR="00C374AF" w:rsidRDefault="00C374AF">
            <w:pPr>
              <w:rPr>
                <w:sz w:val="2"/>
                <w:szCs w:val="2"/>
              </w:rPr>
            </w:pPr>
          </w:p>
        </w:tc>
        <w:tc>
          <w:tcPr>
            <w:tcW w:w="2340" w:type="dxa"/>
            <w:tcBorders>
              <w:top w:val="nil"/>
              <w:bottom w:val="nil"/>
            </w:tcBorders>
          </w:tcPr>
          <w:p w:rsidR="00C374AF" w:rsidRDefault="00506334">
            <w:pPr>
              <w:spacing w:line="271" w:lineRule="exact"/>
              <w:ind w:left="9" w:right="1"/>
              <w:jc w:val="center"/>
              <w:rPr>
                <w:sz w:val="24"/>
              </w:rPr>
            </w:pPr>
            <w:r>
              <w:rPr>
                <w:sz w:val="24"/>
              </w:rPr>
              <w:t xml:space="preserve">от 5 до 6 </w:t>
            </w:r>
            <w:r>
              <w:rPr>
                <w:spacing w:val="-5"/>
                <w:sz w:val="24"/>
              </w:rPr>
              <w:t>лет</w:t>
            </w:r>
          </w:p>
        </w:tc>
        <w:tc>
          <w:tcPr>
            <w:tcW w:w="2619" w:type="dxa"/>
            <w:tcBorders>
              <w:top w:val="nil"/>
              <w:bottom w:val="nil"/>
            </w:tcBorders>
          </w:tcPr>
          <w:p w:rsidR="00C374AF" w:rsidRDefault="00506334">
            <w:pPr>
              <w:ind w:left="74" w:right="68"/>
              <w:jc w:val="center"/>
              <w:rPr>
                <w:sz w:val="24"/>
              </w:rPr>
            </w:pPr>
            <w:r>
              <w:rPr>
                <w:sz w:val="24"/>
              </w:rPr>
              <w:t>50</w:t>
            </w:r>
            <w:r>
              <w:rPr>
                <w:spacing w:val="-11"/>
                <w:sz w:val="24"/>
              </w:rPr>
              <w:t xml:space="preserve"> </w:t>
            </w:r>
            <w:r>
              <w:rPr>
                <w:sz w:val="24"/>
              </w:rPr>
              <w:t>минут</w:t>
            </w:r>
            <w:r>
              <w:rPr>
                <w:spacing w:val="-11"/>
                <w:sz w:val="24"/>
              </w:rPr>
              <w:t xml:space="preserve"> </w:t>
            </w:r>
            <w:r>
              <w:rPr>
                <w:sz w:val="24"/>
              </w:rPr>
              <w:t>или</w:t>
            </w:r>
            <w:r>
              <w:rPr>
                <w:spacing w:val="-10"/>
                <w:sz w:val="24"/>
              </w:rPr>
              <w:t xml:space="preserve"> </w:t>
            </w:r>
            <w:r>
              <w:rPr>
                <w:sz w:val="24"/>
              </w:rPr>
              <w:t>75</w:t>
            </w:r>
            <w:r>
              <w:rPr>
                <w:spacing w:val="-11"/>
                <w:sz w:val="24"/>
              </w:rPr>
              <w:t xml:space="preserve"> </w:t>
            </w:r>
            <w:r>
              <w:rPr>
                <w:sz w:val="24"/>
              </w:rPr>
              <w:t>минут при организации</w:t>
            </w:r>
          </w:p>
          <w:p w:rsidR="00C374AF" w:rsidRDefault="00506334">
            <w:pPr>
              <w:spacing w:line="270" w:lineRule="atLeast"/>
              <w:ind w:left="74" w:right="62"/>
              <w:jc w:val="center"/>
              <w:rPr>
                <w:sz w:val="24"/>
              </w:rPr>
            </w:pPr>
            <w:r>
              <w:rPr>
                <w:sz w:val="24"/>
              </w:rPr>
              <w:t>1</w:t>
            </w:r>
            <w:r>
              <w:rPr>
                <w:spacing w:val="-15"/>
                <w:sz w:val="24"/>
              </w:rPr>
              <w:t xml:space="preserve"> </w:t>
            </w:r>
            <w:r>
              <w:rPr>
                <w:sz w:val="24"/>
              </w:rPr>
              <w:t>занятия</w:t>
            </w:r>
            <w:r>
              <w:rPr>
                <w:spacing w:val="-15"/>
                <w:sz w:val="24"/>
              </w:rPr>
              <w:t xml:space="preserve"> </w:t>
            </w:r>
            <w:r>
              <w:rPr>
                <w:sz w:val="24"/>
              </w:rPr>
              <w:t>после дневного сна</w:t>
            </w:r>
          </w:p>
        </w:tc>
      </w:tr>
      <w:tr w:rsidR="00C374AF">
        <w:trPr>
          <w:trHeight w:val="278"/>
        </w:trPr>
        <w:tc>
          <w:tcPr>
            <w:tcW w:w="4681" w:type="dxa"/>
            <w:vMerge/>
            <w:tcBorders>
              <w:top w:val="nil"/>
            </w:tcBorders>
          </w:tcPr>
          <w:p w:rsidR="00C374AF" w:rsidRDefault="00C374AF">
            <w:pPr>
              <w:rPr>
                <w:sz w:val="2"/>
                <w:szCs w:val="2"/>
              </w:rPr>
            </w:pPr>
          </w:p>
        </w:tc>
        <w:tc>
          <w:tcPr>
            <w:tcW w:w="2340" w:type="dxa"/>
            <w:tcBorders>
              <w:top w:val="nil"/>
            </w:tcBorders>
          </w:tcPr>
          <w:p w:rsidR="00C374AF" w:rsidRDefault="00506334">
            <w:pPr>
              <w:spacing w:line="258" w:lineRule="exact"/>
              <w:ind w:left="9" w:right="1"/>
              <w:jc w:val="center"/>
              <w:rPr>
                <w:sz w:val="24"/>
              </w:rPr>
            </w:pPr>
            <w:r>
              <w:rPr>
                <w:sz w:val="24"/>
              </w:rPr>
              <w:t xml:space="preserve">от 6 до 7 </w:t>
            </w:r>
            <w:r>
              <w:rPr>
                <w:spacing w:val="-5"/>
                <w:sz w:val="24"/>
              </w:rPr>
              <w:t>лет</w:t>
            </w:r>
          </w:p>
        </w:tc>
        <w:tc>
          <w:tcPr>
            <w:tcW w:w="2619" w:type="dxa"/>
            <w:tcBorders>
              <w:top w:val="nil"/>
            </w:tcBorders>
          </w:tcPr>
          <w:p w:rsidR="00C374AF" w:rsidRDefault="00506334">
            <w:pPr>
              <w:spacing w:line="258" w:lineRule="exact"/>
              <w:ind w:left="74" w:right="68"/>
              <w:jc w:val="center"/>
              <w:rPr>
                <w:sz w:val="24"/>
              </w:rPr>
            </w:pPr>
            <w:r>
              <w:rPr>
                <w:sz w:val="24"/>
              </w:rPr>
              <w:t>90</w:t>
            </w:r>
            <w:r>
              <w:rPr>
                <w:spacing w:val="-2"/>
                <w:sz w:val="24"/>
              </w:rPr>
              <w:t xml:space="preserve"> минут</w:t>
            </w:r>
          </w:p>
        </w:tc>
      </w:tr>
      <w:tr w:rsidR="00C374AF">
        <w:trPr>
          <w:trHeight w:val="551"/>
        </w:trPr>
        <w:tc>
          <w:tcPr>
            <w:tcW w:w="4681" w:type="dxa"/>
          </w:tcPr>
          <w:p w:rsidR="00C374AF" w:rsidRDefault="00506334">
            <w:pPr>
              <w:spacing w:line="269" w:lineRule="exact"/>
              <w:rPr>
                <w:sz w:val="24"/>
              </w:rPr>
            </w:pPr>
            <w:r>
              <w:rPr>
                <w:sz w:val="24"/>
              </w:rPr>
              <w:t>Продолжительность</w:t>
            </w:r>
            <w:r>
              <w:rPr>
                <w:spacing w:val="-12"/>
                <w:sz w:val="24"/>
              </w:rPr>
              <w:t xml:space="preserve"> </w:t>
            </w:r>
            <w:r>
              <w:rPr>
                <w:sz w:val="24"/>
              </w:rPr>
              <w:t>перерывов</w:t>
            </w:r>
            <w:r>
              <w:rPr>
                <w:spacing w:val="-11"/>
                <w:sz w:val="24"/>
              </w:rPr>
              <w:t xml:space="preserve"> </w:t>
            </w:r>
            <w:r>
              <w:rPr>
                <w:spacing w:val="-4"/>
                <w:sz w:val="24"/>
              </w:rPr>
              <w:t>между</w:t>
            </w:r>
          </w:p>
          <w:p w:rsidR="00C374AF" w:rsidRDefault="00506334">
            <w:pPr>
              <w:spacing w:line="263" w:lineRule="exact"/>
              <w:rPr>
                <w:sz w:val="24"/>
              </w:rPr>
            </w:pPr>
            <w:r>
              <w:rPr>
                <w:sz w:val="24"/>
              </w:rPr>
              <w:t>занятиями,</w:t>
            </w:r>
            <w:r>
              <w:rPr>
                <w:spacing w:val="-6"/>
                <w:sz w:val="24"/>
              </w:rPr>
              <w:t xml:space="preserve"> </w:t>
            </w:r>
            <w:r>
              <w:rPr>
                <w:sz w:val="24"/>
              </w:rPr>
              <w:t>не</w:t>
            </w:r>
            <w:r>
              <w:rPr>
                <w:spacing w:val="-3"/>
                <w:sz w:val="24"/>
              </w:rPr>
              <w:t xml:space="preserve"> </w:t>
            </w:r>
            <w:r>
              <w:rPr>
                <w:spacing w:val="-4"/>
                <w:sz w:val="24"/>
              </w:rPr>
              <w:t>менее</w:t>
            </w:r>
          </w:p>
        </w:tc>
        <w:tc>
          <w:tcPr>
            <w:tcW w:w="2340" w:type="dxa"/>
          </w:tcPr>
          <w:p w:rsidR="00C374AF" w:rsidRDefault="00506334">
            <w:pPr>
              <w:spacing w:line="270" w:lineRule="exact"/>
              <w:ind w:left="9" w:right="1"/>
              <w:jc w:val="center"/>
              <w:rPr>
                <w:sz w:val="24"/>
              </w:rPr>
            </w:pPr>
            <w:r>
              <w:rPr>
                <w:sz w:val="24"/>
              </w:rPr>
              <w:t>все</w:t>
            </w:r>
            <w:r>
              <w:rPr>
                <w:spacing w:val="-5"/>
                <w:sz w:val="24"/>
              </w:rPr>
              <w:t xml:space="preserve"> </w:t>
            </w:r>
            <w:r>
              <w:rPr>
                <w:spacing w:val="-2"/>
                <w:sz w:val="24"/>
              </w:rPr>
              <w:t>возрасты</w:t>
            </w:r>
          </w:p>
        </w:tc>
        <w:tc>
          <w:tcPr>
            <w:tcW w:w="2619" w:type="dxa"/>
          </w:tcPr>
          <w:p w:rsidR="00C374AF" w:rsidRDefault="00506334">
            <w:pPr>
              <w:spacing w:line="270" w:lineRule="exact"/>
              <w:ind w:left="74" w:right="68"/>
              <w:jc w:val="center"/>
              <w:rPr>
                <w:sz w:val="24"/>
              </w:rPr>
            </w:pPr>
            <w:r>
              <w:rPr>
                <w:sz w:val="24"/>
              </w:rPr>
              <w:t>10</w:t>
            </w:r>
            <w:r>
              <w:rPr>
                <w:spacing w:val="-2"/>
                <w:sz w:val="24"/>
              </w:rPr>
              <w:t xml:space="preserve"> минут</w:t>
            </w:r>
          </w:p>
        </w:tc>
      </w:tr>
      <w:tr w:rsidR="00C374AF">
        <w:trPr>
          <w:trHeight w:val="553"/>
        </w:trPr>
        <w:tc>
          <w:tcPr>
            <w:tcW w:w="4681" w:type="dxa"/>
          </w:tcPr>
          <w:p w:rsidR="00C374AF" w:rsidRDefault="00506334">
            <w:pPr>
              <w:spacing w:line="270" w:lineRule="exact"/>
              <w:rPr>
                <w:sz w:val="24"/>
              </w:rPr>
            </w:pPr>
            <w:r>
              <w:rPr>
                <w:sz w:val="24"/>
              </w:rPr>
              <w:t>Перерыв</w:t>
            </w:r>
            <w:r>
              <w:rPr>
                <w:spacing w:val="-1"/>
                <w:sz w:val="24"/>
              </w:rPr>
              <w:t xml:space="preserve"> </w:t>
            </w:r>
            <w:r>
              <w:rPr>
                <w:sz w:val="24"/>
              </w:rPr>
              <w:t>во</w:t>
            </w:r>
            <w:r>
              <w:rPr>
                <w:spacing w:val="-2"/>
                <w:sz w:val="24"/>
              </w:rPr>
              <w:t xml:space="preserve"> </w:t>
            </w:r>
            <w:r>
              <w:rPr>
                <w:sz w:val="24"/>
              </w:rPr>
              <w:t>время</w:t>
            </w:r>
            <w:r>
              <w:rPr>
                <w:spacing w:val="-1"/>
                <w:sz w:val="24"/>
              </w:rPr>
              <w:t xml:space="preserve"> </w:t>
            </w:r>
            <w:r>
              <w:rPr>
                <w:sz w:val="24"/>
              </w:rPr>
              <w:t>занятий</w:t>
            </w:r>
            <w:r>
              <w:rPr>
                <w:spacing w:val="-2"/>
                <w:sz w:val="24"/>
              </w:rPr>
              <w:t xml:space="preserve"> </w:t>
            </w:r>
            <w:r>
              <w:rPr>
                <w:sz w:val="24"/>
              </w:rPr>
              <w:t>для</w:t>
            </w:r>
            <w:r>
              <w:rPr>
                <w:spacing w:val="-1"/>
                <w:sz w:val="24"/>
              </w:rPr>
              <w:t xml:space="preserve"> </w:t>
            </w:r>
            <w:r>
              <w:rPr>
                <w:spacing w:val="-2"/>
                <w:sz w:val="24"/>
              </w:rPr>
              <w:t>гимнастики,</w:t>
            </w:r>
          </w:p>
          <w:p w:rsidR="00C374AF" w:rsidRDefault="00506334">
            <w:pPr>
              <w:spacing w:line="264" w:lineRule="exact"/>
              <w:rPr>
                <w:sz w:val="24"/>
              </w:rPr>
            </w:pPr>
            <w:r>
              <w:rPr>
                <w:sz w:val="24"/>
              </w:rPr>
              <w:t>не</w:t>
            </w:r>
            <w:r>
              <w:rPr>
                <w:spacing w:val="-1"/>
                <w:sz w:val="24"/>
              </w:rPr>
              <w:t xml:space="preserve"> </w:t>
            </w:r>
            <w:r>
              <w:rPr>
                <w:spacing w:val="-2"/>
                <w:sz w:val="24"/>
              </w:rPr>
              <w:t>менее</w:t>
            </w:r>
          </w:p>
        </w:tc>
        <w:tc>
          <w:tcPr>
            <w:tcW w:w="2340" w:type="dxa"/>
          </w:tcPr>
          <w:p w:rsidR="00C374AF" w:rsidRDefault="00506334">
            <w:pPr>
              <w:spacing w:line="270" w:lineRule="exact"/>
              <w:ind w:left="9" w:right="1"/>
              <w:jc w:val="center"/>
              <w:rPr>
                <w:sz w:val="24"/>
              </w:rPr>
            </w:pPr>
            <w:r>
              <w:rPr>
                <w:sz w:val="24"/>
              </w:rPr>
              <w:t>все</w:t>
            </w:r>
            <w:r>
              <w:rPr>
                <w:spacing w:val="-5"/>
                <w:sz w:val="24"/>
              </w:rPr>
              <w:t xml:space="preserve"> </w:t>
            </w:r>
            <w:r>
              <w:rPr>
                <w:spacing w:val="-2"/>
                <w:sz w:val="24"/>
              </w:rPr>
              <w:t>возрасты</w:t>
            </w:r>
          </w:p>
        </w:tc>
        <w:tc>
          <w:tcPr>
            <w:tcW w:w="2619" w:type="dxa"/>
          </w:tcPr>
          <w:p w:rsidR="00C374AF" w:rsidRDefault="00506334">
            <w:pPr>
              <w:spacing w:line="270" w:lineRule="exact"/>
              <w:ind w:left="74" w:right="68"/>
              <w:jc w:val="center"/>
              <w:rPr>
                <w:sz w:val="24"/>
              </w:rPr>
            </w:pPr>
            <w:r>
              <w:rPr>
                <w:sz w:val="24"/>
              </w:rPr>
              <w:t>2-х</w:t>
            </w:r>
            <w:r>
              <w:rPr>
                <w:spacing w:val="1"/>
                <w:sz w:val="24"/>
              </w:rPr>
              <w:t xml:space="preserve"> </w:t>
            </w:r>
            <w:r>
              <w:rPr>
                <w:spacing w:val="-2"/>
                <w:sz w:val="24"/>
              </w:rPr>
              <w:t>минут</w:t>
            </w:r>
          </w:p>
        </w:tc>
      </w:tr>
      <w:tr w:rsidR="00C374AF">
        <w:trPr>
          <w:trHeight w:val="275"/>
        </w:trPr>
        <w:tc>
          <w:tcPr>
            <w:tcW w:w="9640" w:type="dxa"/>
            <w:gridSpan w:val="3"/>
          </w:tcPr>
          <w:p w:rsidR="00C374AF" w:rsidRDefault="00506334">
            <w:pPr>
              <w:spacing w:line="256" w:lineRule="exact"/>
              <w:ind w:left="9" w:right="4"/>
              <w:jc w:val="center"/>
              <w:rPr>
                <w:b/>
                <w:sz w:val="24"/>
              </w:rPr>
            </w:pPr>
            <w:r>
              <w:rPr>
                <w:b/>
                <w:sz w:val="24"/>
              </w:rPr>
              <w:t>Показатели</w:t>
            </w:r>
            <w:r>
              <w:rPr>
                <w:b/>
                <w:spacing w:val="-7"/>
                <w:sz w:val="24"/>
              </w:rPr>
              <w:t xml:space="preserve"> </w:t>
            </w:r>
            <w:r>
              <w:rPr>
                <w:b/>
                <w:sz w:val="24"/>
              </w:rPr>
              <w:t>организации</w:t>
            </w:r>
            <w:r>
              <w:rPr>
                <w:b/>
                <w:spacing w:val="-6"/>
                <w:sz w:val="24"/>
              </w:rPr>
              <w:t xml:space="preserve"> </w:t>
            </w:r>
            <w:r>
              <w:rPr>
                <w:b/>
                <w:sz w:val="24"/>
              </w:rPr>
              <w:t>режима</w:t>
            </w:r>
            <w:r>
              <w:rPr>
                <w:b/>
                <w:spacing w:val="-6"/>
                <w:sz w:val="24"/>
              </w:rPr>
              <w:t xml:space="preserve"> </w:t>
            </w:r>
            <w:r>
              <w:rPr>
                <w:b/>
                <w:spacing w:val="-5"/>
                <w:sz w:val="24"/>
              </w:rPr>
              <w:t>дня</w:t>
            </w:r>
          </w:p>
        </w:tc>
      </w:tr>
    </w:tbl>
    <w:p w:rsidR="00C374AF" w:rsidRDefault="00C374AF">
      <w:pPr>
        <w:spacing w:line="256" w:lineRule="exact"/>
        <w:jc w:val="center"/>
        <w:rPr>
          <w:sz w:val="24"/>
        </w:rPr>
        <w:sectPr w:rsidR="00C374AF">
          <w:pgSz w:w="11910" w:h="16840"/>
          <w:pgMar w:top="1140" w:right="440" w:bottom="280" w:left="800" w:header="749" w:footer="0" w:gutter="0"/>
          <w:cols w:space="720"/>
        </w:sectPr>
      </w:pPr>
    </w:p>
    <w:p w:rsidR="00C374AF" w:rsidRDefault="00C374AF">
      <w:pPr>
        <w:pStyle w:val="a8"/>
        <w:spacing w:before="6"/>
        <w:ind w:left="0"/>
        <w:jc w:val="left"/>
        <w:rPr>
          <w:b/>
          <w:i/>
          <w:sz w:val="8"/>
        </w:rPr>
      </w:pPr>
    </w:p>
    <w:tbl>
      <w:tblPr>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1"/>
        <w:gridCol w:w="2340"/>
        <w:gridCol w:w="2619"/>
      </w:tblGrid>
      <w:tr w:rsidR="00C374AF">
        <w:trPr>
          <w:trHeight w:val="272"/>
        </w:trPr>
        <w:tc>
          <w:tcPr>
            <w:tcW w:w="4681" w:type="dxa"/>
            <w:vMerge w:val="restart"/>
          </w:tcPr>
          <w:p w:rsidR="00C374AF" w:rsidRDefault="00506334">
            <w:pPr>
              <w:spacing w:line="268" w:lineRule="exact"/>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
                <w:sz w:val="24"/>
              </w:rPr>
              <w:t xml:space="preserve"> </w:t>
            </w:r>
            <w:r>
              <w:rPr>
                <w:spacing w:val="-4"/>
                <w:sz w:val="24"/>
              </w:rPr>
              <w:t>менее</w:t>
            </w:r>
          </w:p>
        </w:tc>
        <w:tc>
          <w:tcPr>
            <w:tcW w:w="2340" w:type="dxa"/>
            <w:tcBorders>
              <w:bottom w:val="nil"/>
            </w:tcBorders>
          </w:tcPr>
          <w:p w:rsidR="00C374AF" w:rsidRDefault="00506334">
            <w:pPr>
              <w:spacing w:line="253" w:lineRule="exact"/>
              <w:ind w:left="9" w:right="2"/>
              <w:jc w:val="center"/>
              <w:rPr>
                <w:sz w:val="24"/>
              </w:rPr>
            </w:pPr>
            <w:r>
              <w:rPr>
                <w:sz w:val="24"/>
              </w:rPr>
              <w:t>1-3</w:t>
            </w:r>
            <w:r>
              <w:rPr>
                <w:spacing w:val="-1"/>
                <w:sz w:val="24"/>
              </w:rPr>
              <w:t xml:space="preserve"> </w:t>
            </w:r>
            <w:r>
              <w:rPr>
                <w:spacing w:val="-4"/>
                <w:sz w:val="24"/>
              </w:rPr>
              <w:t>года</w:t>
            </w:r>
          </w:p>
        </w:tc>
        <w:tc>
          <w:tcPr>
            <w:tcW w:w="2619" w:type="dxa"/>
            <w:tcBorders>
              <w:bottom w:val="nil"/>
            </w:tcBorders>
          </w:tcPr>
          <w:p w:rsidR="00C374AF" w:rsidRDefault="00506334">
            <w:pPr>
              <w:spacing w:line="253" w:lineRule="exact"/>
              <w:ind w:left="74" w:right="66"/>
              <w:jc w:val="center"/>
              <w:rPr>
                <w:sz w:val="24"/>
              </w:rPr>
            </w:pPr>
            <w:r>
              <w:rPr>
                <w:sz w:val="24"/>
              </w:rPr>
              <w:t xml:space="preserve">12 </w:t>
            </w:r>
            <w:r>
              <w:rPr>
                <w:spacing w:val="-2"/>
                <w:sz w:val="24"/>
              </w:rPr>
              <w:t>часов</w:t>
            </w:r>
          </w:p>
        </w:tc>
      </w:tr>
      <w:tr w:rsidR="00C374AF">
        <w:trPr>
          <w:trHeight w:val="278"/>
        </w:trPr>
        <w:tc>
          <w:tcPr>
            <w:tcW w:w="4681" w:type="dxa"/>
            <w:vMerge/>
            <w:tcBorders>
              <w:top w:val="nil"/>
            </w:tcBorders>
          </w:tcPr>
          <w:p w:rsidR="00C374AF" w:rsidRDefault="00C374AF">
            <w:pPr>
              <w:rPr>
                <w:sz w:val="2"/>
                <w:szCs w:val="2"/>
              </w:rPr>
            </w:pPr>
          </w:p>
        </w:tc>
        <w:tc>
          <w:tcPr>
            <w:tcW w:w="2340" w:type="dxa"/>
            <w:tcBorders>
              <w:top w:val="nil"/>
            </w:tcBorders>
          </w:tcPr>
          <w:p w:rsidR="00C374AF" w:rsidRDefault="00506334">
            <w:pPr>
              <w:spacing w:line="259" w:lineRule="exact"/>
              <w:ind w:left="9" w:right="3"/>
              <w:jc w:val="center"/>
              <w:rPr>
                <w:sz w:val="24"/>
              </w:rPr>
            </w:pPr>
            <w:r>
              <w:rPr>
                <w:sz w:val="24"/>
              </w:rPr>
              <w:t>4-7</w:t>
            </w:r>
            <w:r>
              <w:rPr>
                <w:spacing w:val="-1"/>
                <w:sz w:val="24"/>
              </w:rPr>
              <w:t xml:space="preserve"> </w:t>
            </w:r>
            <w:r>
              <w:rPr>
                <w:spacing w:val="-5"/>
                <w:sz w:val="24"/>
              </w:rPr>
              <w:t>лет</w:t>
            </w:r>
          </w:p>
        </w:tc>
        <w:tc>
          <w:tcPr>
            <w:tcW w:w="2619" w:type="dxa"/>
            <w:tcBorders>
              <w:top w:val="nil"/>
            </w:tcBorders>
          </w:tcPr>
          <w:p w:rsidR="00C374AF" w:rsidRDefault="00506334">
            <w:pPr>
              <w:spacing w:line="259" w:lineRule="exact"/>
              <w:ind w:left="74" w:right="66"/>
              <w:jc w:val="center"/>
              <w:rPr>
                <w:sz w:val="24"/>
              </w:rPr>
            </w:pPr>
            <w:r>
              <w:rPr>
                <w:sz w:val="24"/>
              </w:rPr>
              <w:t xml:space="preserve">11 </w:t>
            </w:r>
            <w:r>
              <w:rPr>
                <w:spacing w:val="-2"/>
                <w:sz w:val="24"/>
              </w:rPr>
              <w:t>часов</w:t>
            </w:r>
          </w:p>
        </w:tc>
      </w:tr>
      <w:tr w:rsidR="00C374AF">
        <w:trPr>
          <w:trHeight w:val="272"/>
        </w:trPr>
        <w:tc>
          <w:tcPr>
            <w:tcW w:w="4681" w:type="dxa"/>
            <w:vMerge w:val="restart"/>
          </w:tcPr>
          <w:p w:rsidR="00C374AF" w:rsidRDefault="00506334">
            <w:pPr>
              <w:spacing w:line="268" w:lineRule="exact"/>
              <w:rPr>
                <w:sz w:val="24"/>
              </w:rPr>
            </w:pPr>
            <w:r>
              <w:rPr>
                <w:sz w:val="24"/>
              </w:rPr>
              <w:t>Продолжительность</w:t>
            </w:r>
            <w:r>
              <w:rPr>
                <w:spacing w:val="-7"/>
                <w:sz w:val="24"/>
              </w:rPr>
              <w:t xml:space="preserve"> </w:t>
            </w:r>
            <w:r>
              <w:rPr>
                <w:sz w:val="24"/>
              </w:rPr>
              <w:t>дневного</w:t>
            </w:r>
            <w:r>
              <w:rPr>
                <w:spacing w:val="-6"/>
                <w:sz w:val="24"/>
              </w:rPr>
              <w:t xml:space="preserve"> </w:t>
            </w:r>
            <w:r>
              <w:rPr>
                <w:sz w:val="24"/>
              </w:rPr>
              <w:t>сна,</w:t>
            </w:r>
            <w:r>
              <w:rPr>
                <w:spacing w:val="-6"/>
                <w:sz w:val="24"/>
              </w:rPr>
              <w:t xml:space="preserve"> </w:t>
            </w:r>
            <w:r>
              <w:rPr>
                <w:spacing w:val="-5"/>
                <w:sz w:val="24"/>
              </w:rPr>
              <w:t>не</w:t>
            </w:r>
          </w:p>
          <w:p w:rsidR="00C374AF" w:rsidRDefault="00506334">
            <w:pPr>
              <w:spacing w:line="273" w:lineRule="exact"/>
              <w:rPr>
                <w:sz w:val="24"/>
              </w:rPr>
            </w:pPr>
            <w:r>
              <w:rPr>
                <w:spacing w:val="-2"/>
                <w:sz w:val="24"/>
              </w:rPr>
              <w:t>менее</w:t>
            </w:r>
          </w:p>
        </w:tc>
        <w:tc>
          <w:tcPr>
            <w:tcW w:w="2340" w:type="dxa"/>
            <w:tcBorders>
              <w:bottom w:val="nil"/>
            </w:tcBorders>
          </w:tcPr>
          <w:p w:rsidR="00C374AF" w:rsidRDefault="00506334">
            <w:pPr>
              <w:spacing w:line="253" w:lineRule="exact"/>
              <w:ind w:left="9" w:right="2"/>
              <w:jc w:val="center"/>
              <w:rPr>
                <w:sz w:val="24"/>
              </w:rPr>
            </w:pPr>
            <w:r>
              <w:rPr>
                <w:sz w:val="24"/>
              </w:rPr>
              <w:t>1-3</w:t>
            </w:r>
            <w:r>
              <w:rPr>
                <w:spacing w:val="-1"/>
                <w:sz w:val="24"/>
              </w:rPr>
              <w:t xml:space="preserve"> </w:t>
            </w:r>
            <w:r>
              <w:rPr>
                <w:spacing w:val="-4"/>
                <w:sz w:val="24"/>
              </w:rPr>
              <w:t>года</w:t>
            </w:r>
          </w:p>
        </w:tc>
        <w:tc>
          <w:tcPr>
            <w:tcW w:w="2619" w:type="dxa"/>
            <w:tcBorders>
              <w:bottom w:val="nil"/>
            </w:tcBorders>
          </w:tcPr>
          <w:p w:rsidR="00C374AF" w:rsidRDefault="00506334">
            <w:pPr>
              <w:spacing w:line="253" w:lineRule="exact"/>
              <w:ind w:left="74" w:right="68"/>
              <w:jc w:val="center"/>
              <w:rPr>
                <w:sz w:val="24"/>
              </w:rPr>
            </w:pPr>
            <w:r>
              <w:rPr>
                <w:sz w:val="24"/>
              </w:rPr>
              <w:t xml:space="preserve">3 </w:t>
            </w:r>
            <w:r>
              <w:rPr>
                <w:spacing w:val="-4"/>
                <w:sz w:val="24"/>
              </w:rPr>
              <w:t>часа</w:t>
            </w:r>
          </w:p>
        </w:tc>
      </w:tr>
      <w:tr w:rsidR="00C374AF">
        <w:trPr>
          <w:trHeight w:val="278"/>
        </w:trPr>
        <w:tc>
          <w:tcPr>
            <w:tcW w:w="4681" w:type="dxa"/>
            <w:vMerge/>
            <w:tcBorders>
              <w:top w:val="nil"/>
            </w:tcBorders>
          </w:tcPr>
          <w:p w:rsidR="00C374AF" w:rsidRDefault="00C374AF">
            <w:pPr>
              <w:rPr>
                <w:sz w:val="2"/>
                <w:szCs w:val="2"/>
              </w:rPr>
            </w:pPr>
          </w:p>
        </w:tc>
        <w:tc>
          <w:tcPr>
            <w:tcW w:w="2340" w:type="dxa"/>
            <w:tcBorders>
              <w:top w:val="nil"/>
            </w:tcBorders>
          </w:tcPr>
          <w:p w:rsidR="00C374AF" w:rsidRDefault="00506334">
            <w:pPr>
              <w:spacing w:line="259" w:lineRule="exact"/>
              <w:ind w:left="9" w:right="3"/>
              <w:jc w:val="center"/>
              <w:rPr>
                <w:sz w:val="24"/>
              </w:rPr>
            </w:pPr>
            <w:r>
              <w:rPr>
                <w:sz w:val="24"/>
              </w:rPr>
              <w:t>4-7</w:t>
            </w:r>
            <w:r>
              <w:rPr>
                <w:spacing w:val="-1"/>
                <w:sz w:val="24"/>
              </w:rPr>
              <w:t xml:space="preserve"> </w:t>
            </w:r>
            <w:r>
              <w:rPr>
                <w:spacing w:val="-5"/>
                <w:sz w:val="24"/>
              </w:rPr>
              <w:t>лет</w:t>
            </w:r>
          </w:p>
        </w:tc>
        <w:tc>
          <w:tcPr>
            <w:tcW w:w="2619" w:type="dxa"/>
            <w:tcBorders>
              <w:top w:val="nil"/>
            </w:tcBorders>
          </w:tcPr>
          <w:p w:rsidR="00C374AF" w:rsidRDefault="00506334">
            <w:pPr>
              <w:spacing w:line="259" w:lineRule="exact"/>
              <w:ind w:left="74" w:right="66"/>
              <w:jc w:val="center"/>
              <w:rPr>
                <w:sz w:val="24"/>
              </w:rPr>
            </w:pPr>
            <w:r>
              <w:rPr>
                <w:sz w:val="24"/>
              </w:rPr>
              <w:t>2,5</w:t>
            </w:r>
            <w:r>
              <w:rPr>
                <w:spacing w:val="-2"/>
                <w:sz w:val="24"/>
              </w:rPr>
              <w:t xml:space="preserve"> </w:t>
            </w:r>
            <w:r>
              <w:rPr>
                <w:spacing w:val="-4"/>
                <w:sz w:val="24"/>
              </w:rPr>
              <w:t>часа</w:t>
            </w:r>
          </w:p>
        </w:tc>
      </w:tr>
      <w:tr w:rsidR="00C374AF">
        <w:trPr>
          <w:trHeight w:val="277"/>
        </w:trPr>
        <w:tc>
          <w:tcPr>
            <w:tcW w:w="4681" w:type="dxa"/>
          </w:tcPr>
          <w:p w:rsidR="00C374AF" w:rsidRDefault="00506334">
            <w:pPr>
              <w:spacing w:line="258" w:lineRule="exact"/>
              <w:rPr>
                <w:sz w:val="24"/>
              </w:rPr>
            </w:pPr>
            <w:r>
              <w:rPr>
                <w:sz w:val="24"/>
              </w:rPr>
              <w:t>Продолжительность</w:t>
            </w:r>
            <w:r>
              <w:rPr>
                <w:spacing w:val="-7"/>
                <w:sz w:val="24"/>
              </w:rPr>
              <w:t xml:space="preserve"> </w:t>
            </w:r>
            <w:r>
              <w:rPr>
                <w:sz w:val="24"/>
              </w:rPr>
              <w:t>прогулок,</w:t>
            </w:r>
            <w:r>
              <w:rPr>
                <w:spacing w:val="-6"/>
                <w:sz w:val="24"/>
              </w:rPr>
              <w:t xml:space="preserve"> </w:t>
            </w:r>
            <w:r>
              <w:rPr>
                <w:sz w:val="24"/>
              </w:rPr>
              <w:t>не</w:t>
            </w:r>
            <w:r>
              <w:rPr>
                <w:spacing w:val="-7"/>
                <w:sz w:val="24"/>
              </w:rPr>
              <w:t xml:space="preserve"> </w:t>
            </w:r>
            <w:r>
              <w:rPr>
                <w:spacing w:val="-4"/>
                <w:sz w:val="24"/>
              </w:rPr>
              <w:t>менее</w:t>
            </w:r>
          </w:p>
        </w:tc>
        <w:tc>
          <w:tcPr>
            <w:tcW w:w="2340" w:type="dxa"/>
          </w:tcPr>
          <w:p w:rsidR="00C374AF" w:rsidRDefault="00506334">
            <w:pPr>
              <w:spacing w:line="258" w:lineRule="exact"/>
              <w:ind w:left="9" w:right="1"/>
              <w:jc w:val="center"/>
              <w:rPr>
                <w:sz w:val="24"/>
              </w:rPr>
            </w:pPr>
            <w:r>
              <w:rPr>
                <w:sz w:val="24"/>
              </w:rPr>
              <w:t>для</w:t>
            </w:r>
            <w:r>
              <w:rPr>
                <w:spacing w:val="-3"/>
                <w:sz w:val="24"/>
              </w:rPr>
              <w:t xml:space="preserve"> </w:t>
            </w:r>
            <w:r>
              <w:rPr>
                <w:sz w:val="24"/>
              </w:rPr>
              <w:t>детей</w:t>
            </w:r>
            <w:r>
              <w:rPr>
                <w:spacing w:val="-1"/>
                <w:sz w:val="24"/>
              </w:rPr>
              <w:t xml:space="preserve"> </w:t>
            </w:r>
            <w:r>
              <w:rPr>
                <w:sz w:val="24"/>
              </w:rPr>
              <w:t>до</w:t>
            </w:r>
            <w:r>
              <w:rPr>
                <w:spacing w:val="-1"/>
                <w:sz w:val="24"/>
              </w:rPr>
              <w:t xml:space="preserve"> </w:t>
            </w:r>
            <w:r>
              <w:rPr>
                <w:sz w:val="24"/>
              </w:rPr>
              <w:t xml:space="preserve">7 </w:t>
            </w:r>
            <w:r>
              <w:rPr>
                <w:spacing w:val="-5"/>
                <w:sz w:val="24"/>
              </w:rPr>
              <w:t>лет</w:t>
            </w:r>
          </w:p>
        </w:tc>
        <w:tc>
          <w:tcPr>
            <w:tcW w:w="2619" w:type="dxa"/>
          </w:tcPr>
          <w:p w:rsidR="00C374AF" w:rsidRDefault="00506334">
            <w:pPr>
              <w:spacing w:line="258" w:lineRule="exact"/>
              <w:ind w:left="74" w:right="68"/>
              <w:jc w:val="center"/>
              <w:rPr>
                <w:sz w:val="24"/>
              </w:rPr>
            </w:pPr>
            <w:r>
              <w:rPr>
                <w:sz w:val="24"/>
              </w:rPr>
              <w:t>3</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pacing w:val="-4"/>
                <w:sz w:val="24"/>
              </w:rPr>
              <w:t>день</w:t>
            </w:r>
          </w:p>
        </w:tc>
      </w:tr>
      <w:tr w:rsidR="00C374AF">
        <w:trPr>
          <w:trHeight w:val="551"/>
        </w:trPr>
        <w:tc>
          <w:tcPr>
            <w:tcW w:w="4681" w:type="dxa"/>
          </w:tcPr>
          <w:p w:rsidR="00C374AF" w:rsidRDefault="00506334">
            <w:pPr>
              <w:spacing w:line="268" w:lineRule="exact"/>
              <w:rPr>
                <w:sz w:val="24"/>
              </w:rPr>
            </w:pPr>
            <w:r>
              <w:rPr>
                <w:sz w:val="24"/>
              </w:rPr>
              <w:t>Суммарный</w:t>
            </w:r>
            <w:r>
              <w:rPr>
                <w:spacing w:val="-5"/>
                <w:sz w:val="24"/>
              </w:rPr>
              <w:t xml:space="preserve"> </w:t>
            </w:r>
            <w:r>
              <w:rPr>
                <w:sz w:val="24"/>
              </w:rPr>
              <w:t>объем</w:t>
            </w:r>
            <w:r>
              <w:rPr>
                <w:spacing w:val="-5"/>
                <w:sz w:val="24"/>
              </w:rPr>
              <w:t xml:space="preserve"> </w:t>
            </w:r>
            <w:r>
              <w:rPr>
                <w:spacing w:val="-2"/>
                <w:sz w:val="24"/>
              </w:rPr>
              <w:t>двигательной</w:t>
            </w:r>
          </w:p>
          <w:p w:rsidR="00C374AF" w:rsidRDefault="00506334">
            <w:pPr>
              <w:spacing w:line="264" w:lineRule="exact"/>
              <w:rPr>
                <w:sz w:val="24"/>
              </w:rPr>
            </w:pPr>
            <w:r>
              <w:rPr>
                <w:sz w:val="24"/>
              </w:rPr>
              <w:t>активности,</w:t>
            </w:r>
            <w:r>
              <w:rPr>
                <w:spacing w:val="-7"/>
                <w:sz w:val="24"/>
              </w:rPr>
              <w:t xml:space="preserve"> </w:t>
            </w:r>
            <w:r>
              <w:rPr>
                <w:sz w:val="24"/>
              </w:rPr>
              <w:t>не</w:t>
            </w:r>
            <w:r>
              <w:rPr>
                <w:spacing w:val="-2"/>
                <w:sz w:val="24"/>
              </w:rPr>
              <w:t xml:space="preserve"> </w:t>
            </w:r>
            <w:r>
              <w:rPr>
                <w:spacing w:val="-4"/>
                <w:sz w:val="24"/>
              </w:rPr>
              <w:t>менее</w:t>
            </w:r>
          </w:p>
        </w:tc>
        <w:tc>
          <w:tcPr>
            <w:tcW w:w="2340" w:type="dxa"/>
          </w:tcPr>
          <w:p w:rsidR="00C374AF" w:rsidRDefault="00506334">
            <w:pPr>
              <w:spacing w:line="268" w:lineRule="exact"/>
              <w:ind w:left="9" w:right="1"/>
              <w:jc w:val="center"/>
              <w:rPr>
                <w:sz w:val="24"/>
              </w:rPr>
            </w:pPr>
            <w:r>
              <w:rPr>
                <w:sz w:val="24"/>
              </w:rPr>
              <w:t>все</w:t>
            </w:r>
            <w:r>
              <w:rPr>
                <w:spacing w:val="-5"/>
                <w:sz w:val="24"/>
              </w:rPr>
              <w:t xml:space="preserve"> </w:t>
            </w:r>
            <w:r>
              <w:rPr>
                <w:spacing w:val="-2"/>
                <w:sz w:val="24"/>
              </w:rPr>
              <w:t>возрасты</w:t>
            </w:r>
          </w:p>
        </w:tc>
        <w:tc>
          <w:tcPr>
            <w:tcW w:w="2619" w:type="dxa"/>
          </w:tcPr>
          <w:p w:rsidR="00C374AF" w:rsidRDefault="00506334">
            <w:pPr>
              <w:spacing w:line="268" w:lineRule="exact"/>
              <w:ind w:left="74" w:right="68"/>
              <w:jc w:val="center"/>
              <w:rPr>
                <w:sz w:val="24"/>
              </w:rPr>
            </w:pPr>
            <w:r>
              <w:rPr>
                <w:sz w:val="24"/>
              </w:rPr>
              <w:t>1</w:t>
            </w:r>
            <w:r>
              <w:rPr>
                <w:spacing w:val="-3"/>
                <w:sz w:val="24"/>
              </w:rPr>
              <w:t xml:space="preserve"> </w:t>
            </w:r>
            <w:r>
              <w:rPr>
                <w:sz w:val="24"/>
              </w:rPr>
              <w:t>час</w:t>
            </w:r>
            <w:r>
              <w:rPr>
                <w:spacing w:val="-2"/>
                <w:sz w:val="24"/>
              </w:rPr>
              <w:t xml:space="preserve"> </w:t>
            </w:r>
            <w:r>
              <w:rPr>
                <w:sz w:val="24"/>
              </w:rPr>
              <w:t>в</w:t>
            </w:r>
            <w:r>
              <w:rPr>
                <w:spacing w:val="-1"/>
                <w:sz w:val="24"/>
              </w:rPr>
              <w:t xml:space="preserve"> </w:t>
            </w:r>
            <w:r>
              <w:rPr>
                <w:spacing w:val="-4"/>
                <w:sz w:val="24"/>
              </w:rPr>
              <w:t>день</w:t>
            </w:r>
          </w:p>
        </w:tc>
      </w:tr>
      <w:tr w:rsidR="00C374AF">
        <w:trPr>
          <w:trHeight w:val="275"/>
        </w:trPr>
        <w:tc>
          <w:tcPr>
            <w:tcW w:w="4681" w:type="dxa"/>
          </w:tcPr>
          <w:p w:rsidR="00C374AF" w:rsidRDefault="00506334">
            <w:pPr>
              <w:spacing w:line="256" w:lineRule="exact"/>
              <w:rPr>
                <w:sz w:val="24"/>
              </w:rPr>
            </w:pPr>
            <w:r>
              <w:rPr>
                <w:sz w:val="24"/>
              </w:rPr>
              <w:t>Утренний</w:t>
            </w:r>
            <w:r>
              <w:rPr>
                <w:spacing w:val="-4"/>
                <w:sz w:val="24"/>
              </w:rPr>
              <w:t xml:space="preserve"> </w:t>
            </w:r>
            <w:r>
              <w:rPr>
                <w:sz w:val="24"/>
              </w:rPr>
              <w:t>подъем,</w:t>
            </w:r>
            <w:r>
              <w:rPr>
                <w:spacing w:val="-3"/>
                <w:sz w:val="24"/>
              </w:rPr>
              <w:t xml:space="preserve"> </w:t>
            </w:r>
            <w:r>
              <w:rPr>
                <w:sz w:val="24"/>
              </w:rPr>
              <w:t>не</w:t>
            </w:r>
            <w:r>
              <w:rPr>
                <w:spacing w:val="-3"/>
                <w:sz w:val="24"/>
              </w:rPr>
              <w:t xml:space="preserve"> </w:t>
            </w:r>
            <w:r>
              <w:rPr>
                <w:spacing w:val="-4"/>
                <w:sz w:val="24"/>
              </w:rPr>
              <w:t>ранее</w:t>
            </w:r>
          </w:p>
        </w:tc>
        <w:tc>
          <w:tcPr>
            <w:tcW w:w="2340" w:type="dxa"/>
          </w:tcPr>
          <w:p w:rsidR="00C374AF" w:rsidRDefault="00506334">
            <w:pPr>
              <w:spacing w:line="256" w:lineRule="exact"/>
              <w:ind w:left="9" w:right="1"/>
              <w:jc w:val="center"/>
              <w:rPr>
                <w:sz w:val="24"/>
              </w:rPr>
            </w:pPr>
            <w:r>
              <w:rPr>
                <w:sz w:val="24"/>
              </w:rPr>
              <w:t>все</w:t>
            </w:r>
            <w:r>
              <w:rPr>
                <w:spacing w:val="-5"/>
                <w:sz w:val="24"/>
              </w:rPr>
              <w:t xml:space="preserve"> </w:t>
            </w:r>
            <w:r>
              <w:rPr>
                <w:spacing w:val="-2"/>
                <w:sz w:val="24"/>
              </w:rPr>
              <w:t>возрасты</w:t>
            </w:r>
          </w:p>
        </w:tc>
        <w:tc>
          <w:tcPr>
            <w:tcW w:w="2619" w:type="dxa"/>
          </w:tcPr>
          <w:p w:rsidR="00C374AF" w:rsidRDefault="00506334">
            <w:pPr>
              <w:spacing w:line="256" w:lineRule="exact"/>
              <w:ind w:left="74" w:right="68"/>
              <w:jc w:val="center"/>
              <w:rPr>
                <w:sz w:val="24"/>
              </w:rPr>
            </w:pPr>
            <w:r>
              <w:rPr>
                <w:sz w:val="24"/>
              </w:rPr>
              <w:t>7</w:t>
            </w:r>
            <w:r>
              <w:rPr>
                <w:spacing w:val="-2"/>
                <w:sz w:val="24"/>
              </w:rPr>
              <w:t xml:space="preserve"> </w:t>
            </w:r>
            <w:r>
              <w:rPr>
                <w:sz w:val="24"/>
              </w:rPr>
              <w:t>ч</w:t>
            </w:r>
            <w:r>
              <w:rPr>
                <w:spacing w:val="-1"/>
                <w:sz w:val="24"/>
              </w:rPr>
              <w:t xml:space="preserve"> </w:t>
            </w:r>
            <w:r>
              <w:rPr>
                <w:sz w:val="24"/>
              </w:rPr>
              <w:t xml:space="preserve">00 </w:t>
            </w:r>
            <w:r>
              <w:rPr>
                <w:spacing w:val="-2"/>
                <w:sz w:val="24"/>
              </w:rPr>
              <w:t>минут</w:t>
            </w:r>
          </w:p>
        </w:tc>
      </w:tr>
      <w:tr w:rsidR="00C374AF">
        <w:trPr>
          <w:trHeight w:val="551"/>
        </w:trPr>
        <w:tc>
          <w:tcPr>
            <w:tcW w:w="4681" w:type="dxa"/>
          </w:tcPr>
          <w:p w:rsidR="00C374AF" w:rsidRDefault="00506334">
            <w:pPr>
              <w:spacing w:line="268" w:lineRule="exact"/>
              <w:rPr>
                <w:sz w:val="24"/>
              </w:rPr>
            </w:pPr>
            <w:r>
              <w:rPr>
                <w:sz w:val="24"/>
              </w:rPr>
              <w:t>Утренняя</w:t>
            </w:r>
            <w:r>
              <w:rPr>
                <w:spacing w:val="-10"/>
                <w:sz w:val="24"/>
              </w:rPr>
              <w:t xml:space="preserve"> </w:t>
            </w:r>
            <w:r>
              <w:rPr>
                <w:sz w:val="24"/>
              </w:rPr>
              <w:t>зарядка,</w:t>
            </w:r>
            <w:r>
              <w:rPr>
                <w:spacing w:val="-5"/>
                <w:sz w:val="24"/>
              </w:rPr>
              <w:t xml:space="preserve"> </w:t>
            </w:r>
            <w:r>
              <w:rPr>
                <w:sz w:val="24"/>
              </w:rPr>
              <w:t>продолжительность,</w:t>
            </w:r>
            <w:r>
              <w:rPr>
                <w:spacing w:val="-4"/>
                <w:sz w:val="24"/>
              </w:rPr>
              <w:t xml:space="preserve"> </w:t>
            </w:r>
            <w:r>
              <w:rPr>
                <w:spacing w:val="-5"/>
                <w:sz w:val="24"/>
              </w:rPr>
              <w:t>не</w:t>
            </w:r>
          </w:p>
          <w:p w:rsidR="00C374AF" w:rsidRDefault="00506334">
            <w:pPr>
              <w:spacing w:line="264" w:lineRule="exact"/>
              <w:rPr>
                <w:sz w:val="24"/>
              </w:rPr>
            </w:pPr>
            <w:r>
              <w:rPr>
                <w:spacing w:val="-2"/>
                <w:sz w:val="24"/>
              </w:rPr>
              <w:t>менее</w:t>
            </w:r>
          </w:p>
        </w:tc>
        <w:tc>
          <w:tcPr>
            <w:tcW w:w="2340" w:type="dxa"/>
          </w:tcPr>
          <w:p w:rsidR="00C374AF" w:rsidRDefault="00506334">
            <w:pPr>
              <w:spacing w:line="268" w:lineRule="exact"/>
              <w:ind w:left="9"/>
              <w:jc w:val="center"/>
              <w:rPr>
                <w:sz w:val="24"/>
              </w:rPr>
            </w:pPr>
            <w:r>
              <w:rPr>
                <w:sz w:val="24"/>
              </w:rPr>
              <w:t xml:space="preserve">до 7 </w:t>
            </w:r>
            <w:r>
              <w:rPr>
                <w:spacing w:val="-5"/>
                <w:sz w:val="24"/>
              </w:rPr>
              <w:t>лет</w:t>
            </w:r>
          </w:p>
        </w:tc>
        <w:tc>
          <w:tcPr>
            <w:tcW w:w="2619" w:type="dxa"/>
          </w:tcPr>
          <w:p w:rsidR="00C374AF" w:rsidRDefault="00506334">
            <w:pPr>
              <w:spacing w:line="268" w:lineRule="exact"/>
              <w:ind w:left="74" w:right="68"/>
              <w:jc w:val="center"/>
              <w:rPr>
                <w:sz w:val="24"/>
              </w:rPr>
            </w:pPr>
            <w:r>
              <w:rPr>
                <w:sz w:val="24"/>
              </w:rPr>
              <w:t>10</w:t>
            </w:r>
            <w:r>
              <w:rPr>
                <w:spacing w:val="-2"/>
                <w:sz w:val="24"/>
              </w:rPr>
              <w:t xml:space="preserve"> минут</w:t>
            </w:r>
          </w:p>
        </w:tc>
      </w:tr>
    </w:tbl>
    <w:p w:rsidR="00C374AF" w:rsidRDefault="00C374AF">
      <w:pPr>
        <w:pStyle w:val="a8"/>
        <w:spacing w:before="1"/>
        <w:ind w:left="0"/>
        <w:jc w:val="left"/>
        <w:rPr>
          <w:b/>
          <w:i/>
          <w:sz w:val="24"/>
        </w:rPr>
      </w:pPr>
    </w:p>
    <w:p w:rsidR="00C374AF" w:rsidRDefault="00506334">
      <w:pPr>
        <w:spacing w:before="1"/>
        <w:ind w:left="9301"/>
        <w:rPr>
          <w:b/>
          <w:i/>
          <w:sz w:val="24"/>
        </w:rPr>
      </w:pPr>
      <w:r>
        <w:rPr>
          <w:b/>
          <w:i/>
          <w:spacing w:val="-2"/>
          <w:sz w:val="24"/>
        </w:rPr>
        <w:t>Таблица.</w:t>
      </w:r>
    </w:p>
    <w:p w:rsidR="00C374AF" w:rsidRDefault="00506334">
      <w:pPr>
        <w:ind w:left="2783" w:right="448" w:hanging="120"/>
        <w:rPr>
          <w:b/>
          <w:i/>
          <w:sz w:val="24"/>
        </w:rPr>
      </w:pPr>
      <w:r>
        <w:rPr>
          <w:b/>
          <w:i/>
          <w:sz w:val="24"/>
        </w:rPr>
        <w:t>Количество</w:t>
      </w:r>
      <w:r>
        <w:rPr>
          <w:b/>
          <w:i/>
          <w:spacing w:val="-6"/>
          <w:sz w:val="24"/>
        </w:rPr>
        <w:t xml:space="preserve"> </w:t>
      </w:r>
      <w:r>
        <w:rPr>
          <w:b/>
          <w:i/>
          <w:sz w:val="24"/>
        </w:rPr>
        <w:t>приемов</w:t>
      </w:r>
      <w:r>
        <w:rPr>
          <w:b/>
          <w:i/>
          <w:spacing w:val="-6"/>
          <w:sz w:val="24"/>
        </w:rPr>
        <w:t xml:space="preserve"> </w:t>
      </w:r>
      <w:r>
        <w:rPr>
          <w:b/>
          <w:i/>
          <w:sz w:val="24"/>
        </w:rPr>
        <w:t>пищи</w:t>
      </w:r>
      <w:r>
        <w:rPr>
          <w:b/>
          <w:i/>
          <w:spacing w:val="-6"/>
          <w:sz w:val="24"/>
        </w:rPr>
        <w:t xml:space="preserve"> </w:t>
      </w:r>
      <w:r>
        <w:rPr>
          <w:b/>
          <w:i/>
          <w:sz w:val="24"/>
        </w:rPr>
        <w:t>в</w:t>
      </w:r>
      <w:r>
        <w:rPr>
          <w:b/>
          <w:i/>
          <w:spacing w:val="-6"/>
          <w:sz w:val="24"/>
        </w:rPr>
        <w:t xml:space="preserve"> </w:t>
      </w:r>
      <w:r>
        <w:rPr>
          <w:b/>
          <w:i/>
          <w:sz w:val="24"/>
        </w:rPr>
        <w:t>зависимости</w:t>
      </w:r>
      <w:r>
        <w:rPr>
          <w:b/>
          <w:i/>
          <w:spacing w:val="-6"/>
          <w:sz w:val="24"/>
        </w:rPr>
        <w:t xml:space="preserve"> </w:t>
      </w:r>
      <w:r>
        <w:rPr>
          <w:b/>
          <w:i/>
          <w:sz w:val="24"/>
        </w:rPr>
        <w:t>от</w:t>
      </w:r>
      <w:r>
        <w:rPr>
          <w:b/>
          <w:i/>
          <w:spacing w:val="-5"/>
          <w:sz w:val="24"/>
        </w:rPr>
        <w:t xml:space="preserve"> </w:t>
      </w:r>
      <w:r>
        <w:rPr>
          <w:b/>
          <w:i/>
          <w:sz w:val="24"/>
        </w:rPr>
        <w:t>режима функционирования организации и режима обучения</w:t>
      </w:r>
    </w:p>
    <w:p w:rsidR="00C374AF" w:rsidRDefault="00C374AF">
      <w:pPr>
        <w:pStyle w:val="a8"/>
        <w:spacing w:before="90"/>
        <w:ind w:left="0"/>
        <w:jc w:val="left"/>
        <w:rPr>
          <w:b/>
          <w:i/>
          <w:sz w:val="20"/>
        </w:rPr>
      </w:pPr>
    </w:p>
    <w:tbl>
      <w:tblPr>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61"/>
        <w:gridCol w:w="2530"/>
        <w:gridCol w:w="4949"/>
      </w:tblGrid>
      <w:tr w:rsidR="00C374AF">
        <w:trPr>
          <w:trHeight w:val="1105"/>
        </w:trPr>
        <w:tc>
          <w:tcPr>
            <w:tcW w:w="2161" w:type="dxa"/>
          </w:tcPr>
          <w:p w:rsidR="00C374AF" w:rsidRDefault="00506334">
            <w:pPr>
              <w:spacing w:line="275" w:lineRule="exact"/>
              <w:ind w:left="143"/>
              <w:rPr>
                <w:b/>
                <w:sz w:val="24"/>
              </w:rPr>
            </w:pPr>
            <w:r>
              <w:rPr>
                <w:b/>
                <w:sz w:val="24"/>
              </w:rPr>
              <w:t xml:space="preserve">Вид </w:t>
            </w:r>
            <w:r>
              <w:rPr>
                <w:b/>
                <w:spacing w:val="-2"/>
                <w:sz w:val="24"/>
              </w:rPr>
              <w:t>организации</w:t>
            </w:r>
          </w:p>
        </w:tc>
        <w:tc>
          <w:tcPr>
            <w:tcW w:w="2530" w:type="dxa"/>
          </w:tcPr>
          <w:p w:rsidR="00C374AF" w:rsidRDefault="00506334">
            <w:pPr>
              <w:spacing w:line="276" w:lineRule="exact"/>
              <w:ind w:left="105" w:right="94"/>
              <w:jc w:val="center"/>
              <w:rPr>
                <w:b/>
                <w:sz w:val="24"/>
              </w:rPr>
            </w:pPr>
            <w:r>
              <w:rPr>
                <w:b/>
                <w:spacing w:val="-2"/>
                <w:sz w:val="24"/>
              </w:rPr>
              <w:t xml:space="preserve">Продолжительность, </w:t>
            </w:r>
            <w:r>
              <w:rPr>
                <w:b/>
                <w:sz w:val="24"/>
              </w:rPr>
              <w:t>либо время нахождения ребёнка в организации</w:t>
            </w:r>
          </w:p>
        </w:tc>
        <w:tc>
          <w:tcPr>
            <w:tcW w:w="4949" w:type="dxa"/>
          </w:tcPr>
          <w:p w:rsidR="00C374AF" w:rsidRDefault="00506334">
            <w:pPr>
              <w:spacing w:line="275" w:lineRule="exact"/>
              <w:ind w:left="210"/>
              <w:rPr>
                <w:b/>
                <w:sz w:val="24"/>
              </w:rPr>
            </w:pPr>
            <w:r>
              <w:rPr>
                <w:b/>
                <w:sz w:val="24"/>
              </w:rPr>
              <w:t>Количество</w:t>
            </w:r>
            <w:r>
              <w:rPr>
                <w:b/>
                <w:spacing w:val="-4"/>
                <w:sz w:val="24"/>
              </w:rPr>
              <w:t xml:space="preserve"> </w:t>
            </w:r>
            <w:r>
              <w:rPr>
                <w:b/>
                <w:sz w:val="24"/>
              </w:rPr>
              <w:t>обязательных</w:t>
            </w:r>
            <w:r>
              <w:rPr>
                <w:b/>
                <w:spacing w:val="-4"/>
                <w:sz w:val="24"/>
              </w:rPr>
              <w:t xml:space="preserve"> </w:t>
            </w:r>
            <w:r>
              <w:rPr>
                <w:b/>
                <w:sz w:val="24"/>
              </w:rPr>
              <w:t>приемов</w:t>
            </w:r>
            <w:r>
              <w:rPr>
                <w:b/>
                <w:spacing w:val="-3"/>
                <w:sz w:val="24"/>
              </w:rPr>
              <w:t xml:space="preserve"> </w:t>
            </w:r>
            <w:r>
              <w:rPr>
                <w:b/>
                <w:spacing w:val="-4"/>
                <w:sz w:val="24"/>
              </w:rPr>
              <w:t>пищи</w:t>
            </w:r>
          </w:p>
        </w:tc>
      </w:tr>
      <w:tr w:rsidR="00C374AF">
        <w:trPr>
          <w:trHeight w:val="551"/>
        </w:trPr>
        <w:tc>
          <w:tcPr>
            <w:tcW w:w="2161" w:type="dxa"/>
          </w:tcPr>
          <w:p w:rsidR="00C374AF" w:rsidRDefault="00506334">
            <w:pPr>
              <w:tabs>
                <w:tab w:val="left" w:pos="1581"/>
              </w:tabs>
              <w:spacing w:line="268" w:lineRule="exact"/>
              <w:rPr>
                <w:sz w:val="24"/>
              </w:rPr>
            </w:pPr>
            <w:r>
              <w:rPr>
                <w:spacing w:val="-2"/>
                <w:sz w:val="24"/>
              </w:rPr>
              <w:t>МБДОУ</w:t>
            </w:r>
            <w:r>
              <w:rPr>
                <w:sz w:val="24"/>
              </w:rPr>
              <w:tab/>
            </w:r>
            <w:r>
              <w:rPr>
                <w:spacing w:val="-5"/>
                <w:sz w:val="24"/>
              </w:rPr>
              <w:t>№ 26</w:t>
            </w:r>
          </w:p>
          <w:p w:rsidR="00C374AF" w:rsidRDefault="00506334">
            <w:pPr>
              <w:spacing w:line="264" w:lineRule="exact"/>
              <w:rPr>
                <w:sz w:val="24"/>
              </w:rPr>
            </w:pPr>
            <w:r>
              <w:rPr>
                <w:sz w:val="24"/>
              </w:rPr>
              <w:t>«Лейсан</w:t>
            </w:r>
            <w:r>
              <w:rPr>
                <w:spacing w:val="-2"/>
                <w:sz w:val="24"/>
              </w:rPr>
              <w:t>»</w:t>
            </w:r>
          </w:p>
        </w:tc>
        <w:tc>
          <w:tcPr>
            <w:tcW w:w="2530" w:type="dxa"/>
          </w:tcPr>
          <w:p w:rsidR="00C374AF" w:rsidRDefault="00506334">
            <w:pPr>
              <w:spacing w:line="268" w:lineRule="exact"/>
              <w:ind w:left="668"/>
              <w:rPr>
                <w:sz w:val="24"/>
              </w:rPr>
            </w:pPr>
            <w:r>
              <w:rPr>
                <w:sz w:val="24"/>
              </w:rPr>
              <w:t>11-12</w:t>
            </w:r>
            <w:r>
              <w:rPr>
                <w:spacing w:val="-3"/>
                <w:sz w:val="24"/>
              </w:rPr>
              <w:t xml:space="preserve"> </w:t>
            </w:r>
            <w:r>
              <w:rPr>
                <w:spacing w:val="-2"/>
                <w:sz w:val="24"/>
              </w:rPr>
              <w:t>часов</w:t>
            </w:r>
          </w:p>
        </w:tc>
        <w:tc>
          <w:tcPr>
            <w:tcW w:w="4949" w:type="dxa"/>
          </w:tcPr>
          <w:p w:rsidR="00C374AF" w:rsidRDefault="00506334">
            <w:pPr>
              <w:spacing w:line="268" w:lineRule="exact"/>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2"/>
                <w:sz w:val="24"/>
              </w:rPr>
              <w:t xml:space="preserve"> </w:t>
            </w:r>
            <w:r>
              <w:rPr>
                <w:sz w:val="24"/>
              </w:rPr>
              <w:t>полдник</w:t>
            </w:r>
            <w:r>
              <w:rPr>
                <w:spacing w:val="-3"/>
                <w:sz w:val="24"/>
              </w:rPr>
              <w:t xml:space="preserve"> </w:t>
            </w:r>
            <w:r>
              <w:rPr>
                <w:spacing w:val="-10"/>
                <w:sz w:val="24"/>
              </w:rPr>
              <w:t>и</w:t>
            </w:r>
          </w:p>
          <w:p w:rsidR="00C374AF" w:rsidRDefault="00506334">
            <w:pPr>
              <w:spacing w:line="264" w:lineRule="exact"/>
              <w:rPr>
                <w:sz w:val="24"/>
              </w:rPr>
            </w:pPr>
            <w:r>
              <w:rPr>
                <w:spacing w:val="-4"/>
                <w:sz w:val="24"/>
              </w:rPr>
              <w:t>ужин</w:t>
            </w:r>
          </w:p>
        </w:tc>
      </w:tr>
    </w:tbl>
    <w:p w:rsidR="00C374AF" w:rsidRDefault="00C374AF">
      <w:pPr>
        <w:pStyle w:val="a8"/>
        <w:spacing w:before="41"/>
        <w:ind w:left="0"/>
        <w:jc w:val="left"/>
        <w:rPr>
          <w:b/>
          <w:i/>
        </w:rPr>
      </w:pPr>
    </w:p>
    <w:p w:rsidR="00C374AF" w:rsidRDefault="00506334">
      <w:pPr>
        <w:pStyle w:val="a8"/>
        <w:spacing w:before="1"/>
        <w:ind w:right="408" w:firstLine="707"/>
      </w:pPr>
      <w:r>
        <w:t>В Федеральной программе приводятся примерные режимы дня для групп, функционирующих полный день (12-часов), составленные с учётом СанПиН 1.2.3685-21 и показателей организации образовательного процесса.</w:t>
      </w:r>
    </w:p>
    <w:p w:rsidR="00C374AF" w:rsidRDefault="00506334">
      <w:pPr>
        <w:pStyle w:val="a8"/>
        <w:spacing w:before="1"/>
        <w:ind w:right="403" w:firstLine="707"/>
      </w:pPr>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FB1B94" w:rsidRDefault="00FB1B94">
      <w:pPr>
        <w:spacing w:before="319"/>
        <w:ind w:left="490"/>
        <w:jc w:val="center"/>
        <w:rPr>
          <w:b/>
          <w:i/>
          <w:spacing w:val="-2"/>
          <w:sz w:val="24"/>
        </w:rPr>
      </w:pPr>
    </w:p>
    <w:p w:rsidR="00C374AF" w:rsidRDefault="00506334">
      <w:pPr>
        <w:spacing w:before="319"/>
        <w:ind w:left="490"/>
        <w:jc w:val="center"/>
        <w:rPr>
          <w:b/>
          <w:i/>
          <w:sz w:val="24"/>
        </w:rPr>
      </w:pPr>
      <w:r>
        <w:rPr>
          <w:b/>
          <w:i/>
          <w:spacing w:val="-2"/>
          <w:sz w:val="24"/>
        </w:rPr>
        <w:lastRenderedPageBreak/>
        <w:t>Таблица.</w:t>
      </w:r>
    </w:p>
    <w:p w:rsidR="00C374AF" w:rsidRDefault="0072738F">
      <w:pPr>
        <w:spacing w:after="4"/>
        <w:ind w:left="490" w:right="2"/>
        <w:jc w:val="center"/>
        <w:rPr>
          <w:b/>
          <w:i/>
          <w:sz w:val="24"/>
        </w:rPr>
      </w:pPr>
      <w:r>
        <w:rPr>
          <w:b/>
          <w:i/>
          <w:sz w:val="24"/>
        </w:rPr>
        <w:t xml:space="preserve">Примерные </w:t>
      </w:r>
      <w:r w:rsidR="00506334">
        <w:rPr>
          <w:b/>
          <w:i/>
          <w:sz w:val="24"/>
        </w:rPr>
        <w:t>режим</w:t>
      </w:r>
      <w:r>
        <w:rPr>
          <w:b/>
          <w:i/>
          <w:spacing w:val="-3"/>
          <w:sz w:val="24"/>
        </w:rPr>
        <w:t xml:space="preserve">ы </w:t>
      </w:r>
      <w:r w:rsidR="00506334">
        <w:rPr>
          <w:b/>
          <w:i/>
          <w:sz w:val="24"/>
        </w:rPr>
        <w:t>дня</w:t>
      </w:r>
      <w:r w:rsidR="00506334">
        <w:rPr>
          <w:b/>
          <w:i/>
          <w:spacing w:val="-1"/>
          <w:sz w:val="24"/>
        </w:rPr>
        <w:t xml:space="preserve"> </w:t>
      </w:r>
      <w:r>
        <w:rPr>
          <w:b/>
          <w:i/>
          <w:sz w:val="24"/>
        </w:rPr>
        <w:t>в каждой возрастной группе ДОУ № 26 «Лейсан»</w:t>
      </w:r>
    </w:p>
    <w:p w:rsidR="005B7C2B" w:rsidRPr="005B7C2B" w:rsidRDefault="005B7C2B" w:rsidP="005B7C2B">
      <w:pPr>
        <w:widowControl/>
        <w:autoSpaceDE/>
        <w:autoSpaceDN/>
        <w:spacing w:after="160"/>
        <w:rPr>
          <w:rFonts w:eastAsia="Tw Cen MT"/>
          <w:b/>
          <w:sz w:val="28"/>
          <w:szCs w:val="28"/>
          <w:lang w:val="tt-RU"/>
        </w:rPr>
      </w:pPr>
      <w:r>
        <w:rPr>
          <w:rFonts w:eastAsia="Tw Cen MT"/>
          <w:b/>
          <w:sz w:val="28"/>
          <w:szCs w:val="28"/>
          <w:lang w:val="tt-RU"/>
        </w:rPr>
        <w:t xml:space="preserve">                                                              </w:t>
      </w:r>
      <w:r w:rsidRPr="005B7C2B">
        <w:rPr>
          <w:rFonts w:eastAsia="Tw Cen MT"/>
          <w:b/>
          <w:sz w:val="28"/>
          <w:szCs w:val="28"/>
          <w:lang w:val="tt-RU"/>
        </w:rPr>
        <w:t>РЕЖИМ ДНЯ</w:t>
      </w: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для детей 1-2 года жизни</w:t>
      </w:r>
    </w:p>
    <w:p w:rsidR="005B7C2B" w:rsidRPr="005B7C2B" w:rsidRDefault="005B7C2B" w:rsidP="005B7C2B">
      <w:pPr>
        <w:widowControl/>
        <w:autoSpaceDE/>
        <w:autoSpaceDN/>
        <w:jc w:val="center"/>
        <w:rPr>
          <w:rFonts w:eastAsia="Tw Cen MT"/>
          <w:sz w:val="24"/>
          <w:szCs w:val="24"/>
          <w:lang w:val="tt-RU"/>
        </w:rPr>
      </w:pPr>
      <w:r>
        <w:rPr>
          <w:rFonts w:eastAsia="Tw Cen MT"/>
          <w:sz w:val="24"/>
          <w:szCs w:val="24"/>
          <w:lang w:val="tt-RU"/>
        </w:rPr>
        <w:t xml:space="preserve"> </w:t>
      </w:r>
      <w:r w:rsidRPr="005B7C2B">
        <w:rPr>
          <w:rFonts w:eastAsia="Tw Cen MT"/>
          <w:b/>
          <w:sz w:val="28"/>
          <w:szCs w:val="28"/>
          <w:lang w:val="tt-RU"/>
        </w:rPr>
        <w:t xml:space="preserve">холодный период </w:t>
      </w:r>
    </w:p>
    <w:p w:rsidR="005B7C2B" w:rsidRPr="005B7C2B" w:rsidRDefault="005B7C2B" w:rsidP="005B7C2B">
      <w:pPr>
        <w:widowControl/>
        <w:autoSpaceDE/>
        <w:autoSpaceDN/>
        <w:jc w:val="center"/>
        <w:rPr>
          <w:rFonts w:eastAsia="Tw Cen MT"/>
          <w:b/>
          <w:sz w:val="40"/>
          <w:szCs w:val="40"/>
          <w:lang w:val="tt-RU"/>
        </w:rPr>
      </w:pPr>
    </w:p>
    <w:tbl>
      <w:tblPr>
        <w:tblStyle w:val="18"/>
        <w:tblW w:w="0" w:type="auto"/>
        <w:tblLook w:val="04A0" w:firstRow="1" w:lastRow="0" w:firstColumn="1" w:lastColumn="0" w:noHBand="0" w:noVBand="1"/>
      </w:tblPr>
      <w:tblGrid>
        <w:gridCol w:w="1566"/>
        <w:gridCol w:w="1747"/>
        <w:gridCol w:w="24"/>
        <w:gridCol w:w="1771"/>
        <w:gridCol w:w="277"/>
        <w:gridCol w:w="1494"/>
        <w:gridCol w:w="110"/>
        <w:gridCol w:w="1661"/>
        <w:gridCol w:w="239"/>
        <w:gridCol w:w="1532"/>
      </w:tblGrid>
      <w:tr w:rsidR="005B7C2B" w:rsidRPr="005B7C2B" w:rsidTr="005B7C2B">
        <w:tc>
          <w:tcPr>
            <w:tcW w:w="1566" w:type="dxa"/>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Время</w:t>
            </w:r>
          </w:p>
        </w:tc>
        <w:tc>
          <w:tcPr>
            <w:tcW w:w="8855" w:type="dxa"/>
            <w:gridSpan w:val="9"/>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 xml:space="preserve"> Деятельность</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6.00-7.50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Прием детей. Игровая самостоятельная и совместная деятельность </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7.50-7.55</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Утренняя гимнастика. </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7.55-8.25</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Подготовка к завтраку. Завтрак  8.00</w:t>
            </w:r>
          </w:p>
        </w:tc>
      </w:tr>
      <w:tr w:rsidR="005B7C2B" w:rsidRPr="005B7C2B" w:rsidTr="005B7C2B">
        <w:trPr>
          <w:trHeight w:val="390"/>
        </w:trPr>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8.25-8.40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Игровая самостоятельная деятельность. Подготовка к организованной образовательной деятельности.  Совместная деятельность детей и взрослых. </w:t>
            </w:r>
          </w:p>
        </w:tc>
      </w:tr>
      <w:tr w:rsidR="005B7C2B" w:rsidRPr="005B7C2B" w:rsidTr="005B7C2B">
        <w:trPr>
          <w:trHeight w:val="353"/>
        </w:trPr>
        <w:tc>
          <w:tcPr>
            <w:tcW w:w="1566" w:type="dxa"/>
            <w:vMerge w:val="restart"/>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 xml:space="preserve">ООД </w:t>
            </w:r>
          </w:p>
        </w:tc>
        <w:tc>
          <w:tcPr>
            <w:tcW w:w="1747"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Понедельник</w:t>
            </w:r>
          </w:p>
        </w:tc>
        <w:tc>
          <w:tcPr>
            <w:tcW w:w="2072"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Вторник</w:t>
            </w:r>
          </w:p>
        </w:tc>
        <w:tc>
          <w:tcPr>
            <w:tcW w:w="1604"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Среда</w:t>
            </w:r>
          </w:p>
        </w:tc>
        <w:tc>
          <w:tcPr>
            <w:tcW w:w="1900"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Четверг</w:t>
            </w:r>
          </w:p>
        </w:tc>
        <w:tc>
          <w:tcPr>
            <w:tcW w:w="1532"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Пятница</w:t>
            </w:r>
          </w:p>
        </w:tc>
      </w:tr>
      <w:tr w:rsidR="005B7C2B" w:rsidRPr="005B7C2B" w:rsidTr="005B7C2B">
        <w:trPr>
          <w:trHeight w:val="996"/>
        </w:trPr>
        <w:tc>
          <w:tcPr>
            <w:tcW w:w="1566" w:type="dxa"/>
            <w:vMerge/>
          </w:tcPr>
          <w:p w:rsidR="005B7C2B" w:rsidRPr="005B7C2B" w:rsidRDefault="005B7C2B" w:rsidP="005B7C2B">
            <w:pPr>
              <w:widowControl/>
              <w:autoSpaceDE/>
              <w:autoSpaceDN/>
              <w:jc w:val="center"/>
              <w:rPr>
                <w:rFonts w:eastAsia="Tw Cen MT"/>
                <w:sz w:val="24"/>
                <w:szCs w:val="24"/>
                <w:lang w:val="tt-RU"/>
              </w:rPr>
            </w:pPr>
          </w:p>
        </w:tc>
        <w:tc>
          <w:tcPr>
            <w:tcW w:w="1747" w:type="dxa"/>
          </w:tcPr>
          <w:p w:rsidR="005B7C2B" w:rsidRPr="005B7C2B" w:rsidRDefault="005B7C2B" w:rsidP="005B7C2B">
            <w:pPr>
              <w:widowControl/>
              <w:autoSpaceDE/>
              <w:autoSpaceDN/>
              <w:rPr>
                <w:rFonts w:eastAsia="Tw Cen MT"/>
                <w:sz w:val="24"/>
                <w:szCs w:val="24"/>
              </w:rPr>
            </w:pPr>
            <w:r w:rsidRPr="005B7C2B">
              <w:rPr>
                <w:rFonts w:eastAsia="Tw Cen MT"/>
                <w:sz w:val="24"/>
                <w:szCs w:val="24"/>
              </w:rPr>
              <w:t>1.8.40 – 8.50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 xml:space="preserve">   9.00- 9.10</w:t>
            </w:r>
          </w:p>
          <w:p w:rsidR="005B7C2B" w:rsidRPr="005B7C2B" w:rsidRDefault="005B7C2B" w:rsidP="005B7C2B">
            <w:pPr>
              <w:widowControl/>
              <w:autoSpaceDE/>
              <w:autoSpaceDN/>
              <w:jc w:val="center"/>
              <w:rPr>
                <w:rFonts w:eastAsia="Tw Cen MT"/>
                <w:sz w:val="24"/>
                <w:szCs w:val="24"/>
                <w:lang w:val="tt-RU"/>
              </w:rPr>
            </w:pPr>
          </w:p>
        </w:tc>
        <w:tc>
          <w:tcPr>
            <w:tcW w:w="2072" w:type="dxa"/>
            <w:gridSpan w:val="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8.40-8.50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9.00-9.10 </w:t>
            </w:r>
          </w:p>
        </w:tc>
        <w:tc>
          <w:tcPr>
            <w:tcW w:w="1604" w:type="dxa"/>
            <w:gridSpan w:val="2"/>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1.</w:t>
            </w:r>
            <w:r w:rsidRPr="005B7C2B">
              <w:rPr>
                <w:rFonts w:eastAsia="Tw Cen MT"/>
                <w:sz w:val="24"/>
                <w:szCs w:val="24"/>
                <w:lang w:val="tt-RU"/>
              </w:rPr>
              <w:t>8.40-8.50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9.00-9.10</w:t>
            </w:r>
          </w:p>
        </w:tc>
        <w:tc>
          <w:tcPr>
            <w:tcW w:w="1900"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8.40-8.50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 xml:space="preserve">9.00-9.10 </w:t>
            </w:r>
          </w:p>
          <w:p w:rsidR="005B7C2B" w:rsidRPr="005B7C2B" w:rsidRDefault="005B7C2B" w:rsidP="005B7C2B">
            <w:pPr>
              <w:widowControl/>
              <w:autoSpaceDE/>
              <w:autoSpaceDN/>
              <w:jc w:val="center"/>
              <w:rPr>
                <w:rFonts w:eastAsia="Tw Cen MT"/>
                <w:sz w:val="24"/>
                <w:szCs w:val="24"/>
                <w:lang w:val="tt-RU"/>
              </w:rPr>
            </w:pPr>
          </w:p>
        </w:tc>
        <w:tc>
          <w:tcPr>
            <w:tcW w:w="1532"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8.40-8.50</w:t>
            </w:r>
          </w:p>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p>
        </w:tc>
      </w:tr>
      <w:tr w:rsidR="005B7C2B" w:rsidRPr="005B7C2B" w:rsidTr="005B7C2B">
        <w:trPr>
          <w:trHeight w:val="396"/>
        </w:trPr>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9.10-9.37</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Игровая самостоятельная деятельность. Совместная деятельность детей и взрослых.</w:t>
            </w:r>
          </w:p>
        </w:tc>
      </w:tr>
      <w:tr w:rsidR="005B7C2B" w:rsidRPr="005B7C2B" w:rsidTr="005B7C2B">
        <w:trPr>
          <w:trHeight w:val="625"/>
        </w:trPr>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9.37- 9.45</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Второй завтрак 9.37 (сок, кефир)</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9.45-10.00.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Подготовка к прогулке. Одевание. Прогулка</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Прогулка</w:t>
            </w:r>
          </w:p>
        </w:tc>
        <w:tc>
          <w:tcPr>
            <w:tcW w:w="1747"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Понедельник</w:t>
            </w:r>
          </w:p>
        </w:tc>
        <w:tc>
          <w:tcPr>
            <w:tcW w:w="2072"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Вторник</w:t>
            </w:r>
          </w:p>
        </w:tc>
        <w:tc>
          <w:tcPr>
            <w:tcW w:w="1604"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Среда</w:t>
            </w:r>
          </w:p>
        </w:tc>
        <w:tc>
          <w:tcPr>
            <w:tcW w:w="1900"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Четверг</w:t>
            </w:r>
          </w:p>
        </w:tc>
        <w:tc>
          <w:tcPr>
            <w:tcW w:w="1532"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Пятница</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p>
        </w:tc>
        <w:tc>
          <w:tcPr>
            <w:tcW w:w="1747" w:type="dxa"/>
          </w:tcPr>
          <w:p w:rsidR="005B7C2B" w:rsidRPr="005B7C2B" w:rsidRDefault="005B7C2B" w:rsidP="005B7C2B">
            <w:pPr>
              <w:widowControl/>
              <w:autoSpaceDE/>
              <w:autoSpaceDN/>
              <w:jc w:val="center"/>
              <w:rPr>
                <w:rFonts w:eastAsia="Tw Cen MT"/>
                <w:sz w:val="24"/>
                <w:szCs w:val="24"/>
              </w:rPr>
            </w:pPr>
            <w:r w:rsidRPr="005B7C2B">
              <w:rPr>
                <w:rFonts w:eastAsia="Tw Cen MT"/>
                <w:sz w:val="24"/>
                <w:szCs w:val="24"/>
                <w:lang w:val="tt-RU"/>
              </w:rPr>
              <w:t>10.00-11.05</w:t>
            </w:r>
          </w:p>
        </w:tc>
        <w:tc>
          <w:tcPr>
            <w:tcW w:w="2072"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10.00-11.05</w:t>
            </w:r>
          </w:p>
        </w:tc>
        <w:tc>
          <w:tcPr>
            <w:tcW w:w="1604"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10.00-11.05</w:t>
            </w:r>
          </w:p>
        </w:tc>
        <w:tc>
          <w:tcPr>
            <w:tcW w:w="1900"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10.00-11.0 5</w:t>
            </w:r>
          </w:p>
        </w:tc>
        <w:tc>
          <w:tcPr>
            <w:tcW w:w="1532"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10.00-11.05</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11.05-11.20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Возвращение с прогулки. Раздевание. Совместная деятельность детей и взрослых. </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11.20-11.50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Подготовка к обеду. Совместная деятельность детей и взрослых Обед (11.20)</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11.50-15.00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Подготовка ко сну. Сон дневной.</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15.00-15.30</w:t>
            </w:r>
          </w:p>
          <w:p w:rsidR="005B7C2B" w:rsidRPr="005B7C2B" w:rsidRDefault="005B7C2B" w:rsidP="005B7C2B">
            <w:pPr>
              <w:widowControl/>
              <w:autoSpaceDE/>
              <w:autoSpaceDN/>
              <w:jc w:val="center"/>
              <w:rPr>
                <w:rFonts w:eastAsia="Tw Cen MT"/>
                <w:sz w:val="24"/>
                <w:szCs w:val="24"/>
                <w:lang w:val="tt-RU"/>
              </w:rPr>
            </w:pP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Пробуждение, Полдник 15.00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оздоровительные мероприятия.  Совместный труд, чтение художественной литературы.  </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15.30-16.00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ООД</w:t>
            </w:r>
          </w:p>
        </w:tc>
        <w:tc>
          <w:tcPr>
            <w:tcW w:w="1771" w:type="dxa"/>
            <w:gridSpan w:val="2"/>
          </w:tcPr>
          <w:p w:rsidR="005B7C2B" w:rsidRPr="005B7C2B" w:rsidRDefault="005B7C2B" w:rsidP="005B7C2B">
            <w:pPr>
              <w:widowControl/>
              <w:autoSpaceDE/>
              <w:autoSpaceDN/>
              <w:rPr>
                <w:rFonts w:eastAsia="Tw Cen MT"/>
                <w:sz w:val="24"/>
                <w:szCs w:val="24"/>
              </w:rPr>
            </w:pPr>
            <w:r w:rsidRPr="005B7C2B">
              <w:rPr>
                <w:rFonts w:eastAsia="Tw Cen MT"/>
                <w:sz w:val="24"/>
                <w:szCs w:val="24"/>
              </w:rPr>
              <w:t>2.15.30 – 15.40</w:t>
            </w:r>
          </w:p>
          <w:p w:rsidR="005B7C2B" w:rsidRPr="005B7C2B" w:rsidRDefault="005B7C2B" w:rsidP="005B7C2B">
            <w:pPr>
              <w:widowControl/>
              <w:autoSpaceDE/>
              <w:autoSpaceDN/>
              <w:rPr>
                <w:rFonts w:eastAsia="Tw Cen MT"/>
                <w:sz w:val="24"/>
                <w:szCs w:val="24"/>
                <w:lang w:val="tt-RU"/>
              </w:rPr>
            </w:pPr>
          </w:p>
        </w:tc>
        <w:tc>
          <w:tcPr>
            <w:tcW w:w="1771" w:type="dxa"/>
          </w:tcPr>
          <w:p w:rsidR="005B7C2B" w:rsidRPr="005B7C2B" w:rsidRDefault="005B7C2B" w:rsidP="005B7C2B">
            <w:pPr>
              <w:widowControl/>
              <w:autoSpaceDE/>
              <w:autoSpaceDN/>
              <w:rPr>
                <w:rFonts w:eastAsia="Tw Cen MT"/>
                <w:sz w:val="24"/>
                <w:szCs w:val="24"/>
              </w:rPr>
            </w:pPr>
            <w:r w:rsidRPr="005B7C2B">
              <w:rPr>
                <w:rFonts w:eastAsia="Tw Cen MT"/>
                <w:sz w:val="24"/>
                <w:szCs w:val="24"/>
              </w:rPr>
              <w:t>2. 15.30 –15.40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 xml:space="preserve">    15.50 –16.00 </w:t>
            </w:r>
          </w:p>
          <w:p w:rsidR="005B7C2B" w:rsidRPr="005B7C2B" w:rsidRDefault="005B7C2B" w:rsidP="005B7C2B">
            <w:pPr>
              <w:widowControl/>
              <w:autoSpaceDE/>
              <w:autoSpaceDN/>
              <w:jc w:val="center"/>
              <w:rPr>
                <w:rFonts w:eastAsia="Tw Cen MT"/>
                <w:sz w:val="24"/>
                <w:szCs w:val="24"/>
                <w:lang w:val="tt-RU"/>
              </w:rPr>
            </w:pPr>
          </w:p>
        </w:tc>
        <w:tc>
          <w:tcPr>
            <w:tcW w:w="1771" w:type="dxa"/>
            <w:gridSpan w:val="2"/>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w:t>
            </w:r>
            <w:r w:rsidRPr="005B7C2B">
              <w:rPr>
                <w:rFonts w:eastAsia="Tw Cen MT"/>
                <w:sz w:val="24"/>
                <w:szCs w:val="24"/>
              </w:rPr>
              <w:t xml:space="preserve">15.30 – 15.40 15.50 – 16.00  </w:t>
            </w:r>
          </w:p>
          <w:p w:rsidR="005B7C2B" w:rsidRPr="005B7C2B" w:rsidRDefault="005B7C2B" w:rsidP="005B7C2B">
            <w:pPr>
              <w:widowControl/>
              <w:autoSpaceDE/>
              <w:autoSpaceDN/>
              <w:jc w:val="center"/>
              <w:rPr>
                <w:rFonts w:eastAsia="Tw Cen MT"/>
                <w:sz w:val="24"/>
                <w:szCs w:val="24"/>
                <w:lang w:val="tt-RU"/>
              </w:rPr>
            </w:pPr>
          </w:p>
        </w:tc>
        <w:tc>
          <w:tcPr>
            <w:tcW w:w="1771"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2.15.30-15.40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15.50-16.00</w:t>
            </w:r>
          </w:p>
          <w:p w:rsidR="005B7C2B" w:rsidRPr="005B7C2B" w:rsidRDefault="005B7C2B" w:rsidP="005B7C2B">
            <w:pPr>
              <w:widowControl/>
              <w:autoSpaceDE/>
              <w:autoSpaceDN/>
              <w:jc w:val="center"/>
              <w:rPr>
                <w:rFonts w:eastAsia="Tw Cen MT"/>
                <w:sz w:val="24"/>
                <w:szCs w:val="24"/>
                <w:lang w:val="tt-RU"/>
              </w:rPr>
            </w:pPr>
          </w:p>
        </w:tc>
        <w:tc>
          <w:tcPr>
            <w:tcW w:w="1771" w:type="dxa"/>
            <w:gridSpan w:val="2"/>
          </w:tcPr>
          <w:p w:rsidR="005B7C2B" w:rsidRPr="005B7C2B" w:rsidRDefault="005B7C2B" w:rsidP="005B7C2B">
            <w:pPr>
              <w:widowControl/>
              <w:autoSpaceDE/>
              <w:autoSpaceDN/>
              <w:rPr>
                <w:rFonts w:eastAsia="Tw Cen MT"/>
                <w:sz w:val="24"/>
                <w:szCs w:val="24"/>
              </w:rPr>
            </w:pPr>
            <w:r w:rsidRPr="005B7C2B">
              <w:rPr>
                <w:rFonts w:eastAsia="Tw Cen MT"/>
                <w:sz w:val="24"/>
                <w:szCs w:val="24"/>
                <w:lang w:val="tt-RU"/>
              </w:rPr>
              <w:t>2.</w:t>
            </w:r>
            <w:r w:rsidRPr="005B7C2B">
              <w:rPr>
                <w:rFonts w:eastAsia="Tw Cen MT"/>
                <w:sz w:val="24"/>
                <w:szCs w:val="24"/>
              </w:rPr>
              <w:t>15.30 – 15.40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 xml:space="preserve">15.50 – 16.00  </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16.00-16.15</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Игровая, Совместная деятельность детей и взрослых.</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16.15-16.35</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Подготовка к ужину. Ужин 16.15. </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16.35-17.00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Гигиеничекие процедуры. Совместная деятельность детей и взрослых.</w:t>
            </w:r>
          </w:p>
        </w:tc>
      </w:tr>
      <w:tr w:rsidR="005B7C2B" w:rsidRPr="005B7C2B" w:rsidTr="005B7C2B">
        <w:tc>
          <w:tcPr>
            <w:tcW w:w="156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17.00-18.00</w:t>
            </w:r>
          </w:p>
        </w:tc>
        <w:tc>
          <w:tcPr>
            <w:tcW w:w="8855" w:type="dxa"/>
            <w:gridSpan w:val="9"/>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Игровая совместная деятельность детей и взрослых. Беседа с родителями.</w:t>
            </w:r>
          </w:p>
        </w:tc>
      </w:tr>
    </w:tbl>
    <w:p w:rsidR="005B7C2B" w:rsidRPr="005B7C2B" w:rsidRDefault="005B7C2B" w:rsidP="005B7C2B">
      <w:pPr>
        <w:widowControl/>
        <w:autoSpaceDE/>
        <w:autoSpaceDN/>
        <w:spacing w:after="160" w:line="300" w:lineRule="auto"/>
        <w:rPr>
          <w:rFonts w:eastAsia="Tw Cen MT"/>
          <w:sz w:val="24"/>
          <w:szCs w:val="24"/>
          <w:lang w:val="tt-RU"/>
        </w:rPr>
      </w:pPr>
    </w:p>
    <w:p w:rsidR="00FB1B94" w:rsidRDefault="005B7C2B" w:rsidP="005B7C2B">
      <w:pPr>
        <w:widowControl/>
        <w:autoSpaceDE/>
        <w:autoSpaceDN/>
        <w:rPr>
          <w:rFonts w:eastAsia="Tw Cen MT"/>
          <w:sz w:val="24"/>
          <w:szCs w:val="24"/>
          <w:lang w:val="tt-RU"/>
        </w:rPr>
      </w:pPr>
      <w:r>
        <w:rPr>
          <w:rFonts w:eastAsia="Tw Cen MT"/>
          <w:sz w:val="24"/>
          <w:szCs w:val="24"/>
          <w:lang w:val="tt-RU"/>
        </w:rPr>
        <w:t xml:space="preserve">                                                  </w:t>
      </w: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FB1B94" w:rsidRDefault="00FB1B94" w:rsidP="005B7C2B">
      <w:pPr>
        <w:widowControl/>
        <w:autoSpaceDE/>
        <w:autoSpaceDN/>
        <w:rPr>
          <w:rFonts w:eastAsia="Tw Cen MT"/>
          <w:sz w:val="24"/>
          <w:szCs w:val="24"/>
          <w:lang w:val="tt-RU"/>
        </w:rPr>
      </w:pPr>
    </w:p>
    <w:p w:rsidR="005B7C2B" w:rsidRPr="005B7C2B" w:rsidRDefault="00FB1B94" w:rsidP="005B7C2B">
      <w:pPr>
        <w:widowControl/>
        <w:autoSpaceDE/>
        <w:autoSpaceDN/>
        <w:rPr>
          <w:rFonts w:eastAsia="Tw Cen MT"/>
          <w:b/>
          <w:sz w:val="28"/>
          <w:szCs w:val="28"/>
          <w:lang w:val="tt-RU"/>
        </w:rPr>
      </w:pPr>
      <w:r>
        <w:rPr>
          <w:rFonts w:eastAsia="Tw Cen MT"/>
          <w:sz w:val="24"/>
          <w:szCs w:val="24"/>
          <w:lang w:val="tt-RU"/>
        </w:rPr>
        <w:lastRenderedPageBreak/>
        <w:t xml:space="preserve">                                                  </w:t>
      </w:r>
      <w:r w:rsidR="005B7C2B">
        <w:rPr>
          <w:rFonts w:eastAsia="Tw Cen MT"/>
          <w:sz w:val="24"/>
          <w:szCs w:val="24"/>
          <w:lang w:val="tt-RU"/>
        </w:rPr>
        <w:t xml:space="preserve">   </w:t>
      </w:r>
      <w:r w:rsidR="005B7C2B" w:rsidRPr="005B7C2B">
        <w:rPr>
          <w:rFonts w:eastAsia="Tw Cen MT"/>
          <w:b/>
          <w:sz w:val="28"/>
          <w:szCs w:val="28"/>
          <w:lang w:val="tt-RU"/>
        </w:rPr>
        <w:t xml:space="preserve"> Карта максимальной нагрузки </w:t>
      </w: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для детей 1-2 года жизни</w:t>
      </w: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 xml:space="preserve"> </w:t>
      </w:r>
      <w:r>
        <w:rPr>
          <w:rFonts w:eastAsia="Tw Cen MT"/>
          <w:b/>
          <w:sz w:val="28"/>
          <w:szCs w:val="28"/>
          <w:lang w:val="tt-RU"/>
        </w:rPr>
        <w:t xml:space="preserve"> </w:t>
      </w:r>
      <w:r w:rsidRPr="005B7C2B">
        <w:rPr>
          <w:rFonts w:eastAsia="Tw Cen MT"/>
          <w:sz w:val="24"/>
          <w:szCs w:val="24"/>
          <w:lang w:val="tt-RU"/>
        </w:rPr>
        <w:t xml:space="preserve">на холодный период </w:t>
      </w:r>
    </w:p>
    <w:p w:rsidR="005B7C2B" w:rsidRPr="005B7C2B" w:rsidRDefault="005B7C2B" w:rsidP="005B7C2B">
      <w:pPr>
        <w:widowControl/>
        <w:autoSpaceDE/>
        <w:autoSpaceDN/>
        <w:jc w:val="center"/>
        <w:rPr>
          <w:rFonts w:eastAsia="Tw Cen MT"/>
          <w:sz w:val="28"/>
          <w:szCs w:val="28"/>
          <w:lang w:val="tt-RU"/>
        </w:rPr>
      </w:pPr>
    </w:p>
    <w:tbl>
      <w:tblPr>
        <w:tblStyle w:val="18"/>
        <w:tblW w:w="0" w:type="auto"/>
        <w:tblInd w:w="817" w:type="dxa"/>
        <w:tblLook w:val="04A0" w:firstRow="1" w:lastRow="0" w:firstColumn="1" w:lastColumn="0" w:noHBand="0" w:noVBand="1"/>
      </w:tblPr>
      <w:tblGrid>
        <w:gridCol w:w="2126"/>
        <w:gridCol w:w="1731"/>
        <w:gridCol w:w="4506"/>
      </w:tblGrid>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Неделя</w:t>
            </w:r>
          </w:p>
        </w:tc>
        <w:tc>
          <w:tcPr>
            <w:tcW w:w="1731"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Время</w:t>
            </w:r>
          </w:p>
        </w:tc>
        <w:tc>
          <w:tcPr>
            <w:tcW w:w="450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Деятельность</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ПОНЕДЕЛЬНИК</w:t>
            </w:r>
          </w:p>
        </w:tc>
        <w:tc>
          <w:tcPr>
            <w:tcW w:w="1731"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1.8.40-8.50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9.00-9.10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2.15.30-15.40</w:t>
            </w:r>
          </w:p>
          <w:p w:rsidR="005B7C2B" w:rsidRPr="005B7C2B" w:rsidRDefault="005B7C2B" w:rsidP="005B7C2B">
            <w:pPr>
              <w:widowControl/>
              <w:autoSpaceDE/>
              <w:autoSpaceDN/>
              <w:jc w:val="center"/>
              <w:rPr>
                <w:rFonts w:eastAsia="Tw Cen MT"/>
                <w:sz w:val="24"/>
                <w:szCs w:val="24"/>
                <w:lang w:val="tt-RU"/>
              </w:rPr>
            </w:pPr>
          </w:p>
        </w:tc>
        <w:tc>
          <w:tcPr>
            <w:tcW w:w="4506" w:type="dxa"/>
          </w:tcPr>
          <w:p w:rsidR="005B7C2B" w:rsidRPr="005B7C2B" w:rsidRDefault="005B7C2B" w:rsidP="005B7C2B">
            <w:pPr>
              <w:widowControl/>
              <w:autoSpaceDE/>
              <w:autoSpaceDN/>
              <w:rPr>
                <w:rFonts w:eastAsia="Tw Cen MT"/>
                <w:sz w:val="24"/>
                <w:szCs w:val="24"/>
              </w:rPr>
            </w:pPr>
            <w:r w:rsidRPr="005B7C2B">
              <w:rPr>
                <w:rFonts w:eastAsia="Tw Cen MT"/>
                <w:sz w:val="24"/>
                <w:szCs w:val="24"/>
              </w:rPr>
              <w:t>Игра- занятие с   дид./матер.</w:t>
            </w:r>
          </w:p>
          <w:p w:rsidR="005B7C2B" w:rsidRPr="005B7C2B" w:rsidRDefault="005B7C2B" w:rsidP="005B7C2B">
            <w:pPr>
              <w:widowControl/>
              <w:autoSpaceDE/>
              <w:autoSpaceDN/>
              <w:rPr>
                <w:rFonts w:eastAsia="Tw Cen MT"/>
                <w:sz w:val="24"/>
                <w:szCs w:val="24"/>
              </w:rPr>
            </w:pPr>
          </w:p>
          <w:p w:rsidR="005B7C2B" w:rsidRPr="005B7C2B" w:rsidRDefault="005B7C2B" w:rsidP="005B7C2B">
            <w:pPr>
              <w:widowControl/>
              <w:autoSpaceDE/>
              <w:autoSpaceDN/>
              <w:rPr>
                <w:rFonts w:eastAsia="Tw Cen MT"/>
                <w:sz w:val="24"/>
                <w:szCs w:val="24"/>
              </w:rPr>
            </w:pPr>
            <w:r w:rsidRPr="005B7C2B">
              <w:rPr>
                <w:rFonts w:eastAsia="Tw Cen MT"/>
                <w:sz w:val="24"/>
                <w:szCs w:val="24"/>
              </w:rPr>
              <w:t>Музыкальное  воспитание</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ВТОРНИК</w:t>
            </w:r>
          </w:p>
        </w:tc>
        <w:tc>
          <w:tcPr>
            <w:tcW w:w="1731" w:type="dxa"/>
          </w:tcPr>
          <w:p w:rsidR="005B7C2B" w:rsidRPr="005B7C2B" w:rsidRDefault="005B7C2B" w:rsidP="005B7C2B">
            <w:pPr>
              <w:widowControl/>
              <w:autoSpaceDE/>
              <w:autoSpaceDN/>
              <w:rPr>
                <w:rFonts w:eastAsia="Tw Cen MT"/>
                <w:sz w:val="24"/>
                <w:szCs w:val="24"/>
                <w:lang w:val="tt-RU"/>
              </w:rPr>
            </w:pPr>
            <w:r w:rsidRPr="005B7C2B">
              <w:rPr>
                <w:rFonts w:eastAsia="Tw Cen MT"/>
                <w:b/>
                <w:sz w:val="24"/>
                <w:szCs w:val="24"/>
                <w:lang w:val="tt-RU"/>
              </w:rPr>
              <w:t>1</w:t>
            </w:r>
            <w:r w:rsidRPr="005B7C2B">
              <w:rPr>
                <w:rFonts w:eastAsia="Tw Cen MT"/>
                <w:sz w:val="24"/>
                <w:szCs w:val="24"/>
                <w:lang w:val="tt-RU"/>
              </w:rPr>
              <w:t>.8.40-8.50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9.00-9.10</w:t>
            </w:r>
          </w:p>
          <w:p w:rsidR="005B7C2B" w:rsidRPr="005B7C2B" w:rsidRDefault="005B7C2B" w:rsidP="005B7C2B">
            <w:pPr>
              <w:widowControl/>
              <w:autoSpaceDE/>
              <w:autoSpaceDN/>
              <w:rPr>
                <w:rFonts w:eastAsia="Tw Cen MT"/>
                <w:sz w:val="24"/>
                <w:szCs w:val="24"/>
                <w:lang w:val="tt-RU"/>
              </w:rPr>
            </w:pPr>
            <w:r w:rsidRPr="005B7C2B">
              <w:rPr>
                <w:rFonts w:eastAsia="Tw Cen MT"/>
                <w:b/>
                <w:sz w:val="24"/>
                <w:szCs w:val="24"/>
                <w:lang w:val="tt-RU"/>
              </w:rPr>
              <w:t>2.</w:t>
            </w:r>
            <w:r w:rsidRPr="005B7C2B">
              <w:rPr>
                <w:rFonts w:eastAsia="Tw Cen MT"/>
                <w:sz w:val="24"/>
                <w:szCs w:val="24"/>
                <w:lang w:val="tt-RU"/>
              </w:rPr>
              <w:t>15.30-15.40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15.50-16.00</w:t>
            </w:r>
          </w:p>
        </w:tc>
        <w:tc>
          <w:tcPr>
            <w:tcW w:w="4506" w:type="dxa"/>
          </w:tcPr>
          <w:p w:rsidR="005B7C2B" w:rsidRPr="005B7C2B" w:rsidRDefault="005B7C2B" w:rsidP="005B7C2B">
            <w:pPr>
              <w:widowControl/>
              <w:autoSpaceDE/>
              <w:autoSpaceDN/>
              <w:rPr>
                <w:rFonts w:eastAsia="Tw Cen MT"/>
                <w:sz w:val="24"/>
                <w:szCs w:val="24"/>
              </w:rPr>
            </w:pPr>
            <w:r w:rsidRPr="005B7C2B">
              <w:rPr>
                <w:rFonts w:eastAsia="Tw Cen MT"/>
                <w:sz w:val="24"/>
                <w:szCs w:val="24"/>
              </w:rPr>
              <w:t>Развитие речи</w:t>
            </w:r>
          </w:p>
          <w:p w:rsidR="005B7C2B" w:rsidRPr="005B7C2B" w:rsidRDefault="005B7C2B" w:rsidP="005B7C2B">
            <w:pPr>
              <w:widowControl/>
              <w:autoSpaceDE/>
              <w:autoSpaceDN/>
              <w:rPr>
                <w:rFonts w:eastAsia="Tw Cen MT"/>
                <w:sz w:val="24"/>
                <w:szCs w:val="24"/>
              </w:rPr>
            </w:pPr>
          </w:p>
          <w:p w:rsidR="005B7C2B" w:rsidRPr="005B7C2B" w:rsidRDefault="005B7C2B" w:rsidP="005B7C2B">
            <w:pPr>
              <w:widowControl/>
              <w:autoSpaceDE/>
              <w:autoSpaceDN/>
              <w:rPr>
                <w:rFonts w:eastAsia="Tw Cen MT"/>
                <w:sz w:val="24"/>
                <w:szCs w:val="24"/>
              </w:rPr>
            </w:pPr>
            <w:r w:rsidRPr="005B7C2B">
              <w:rPr>
                <w:rFonts w:eastAsia="Tw Cen MT"/>
                <w:sz w:val="24"/>
                <w:szCs w:val="24"/>
              </w:rPr>
              <w:t>Развитие движений</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СРЕДА</w:t>
            </w:r>
          </w:p>
        </w:tc>
        <w:tc>
          <w:tcPr>
            <w:tcW w:w="173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b/>
                <w:sz w:val="24"/>
                <w:szCs w:val="24"/>
                <w:lang w:val="tt-RU"/>
              </w:rPr>
              <w:t>1</w:t>
            </w:r>
            <w:r w:rsidRPr="005B7C2B">
              <w:rPr>
                <w:rFonts w:eastAsia="Tw Cen MT"/>
                <w:sz w:val="24"/>
                <w:szCs w:val="24"/>
                <w:lang w:val="tt-RU"/>
              </w:rPr>
              <w:t>.8.40-8.50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9.00-9.10.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2.15.30-15.40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15.50-16.00</w:t>
            </w:r>
          </w:p>
          <w:p w:rsidR="005B7C2B" w:rsidRPr="005B7C2B" w:rsidRDefault="005B7C2B" w:rsidP="005B7C2B">
            <w:pPr>
              <w:widowControl/>
              <w:autoSpaceDE/>
              <w:autoSpaceDN/>
              <w:jc w:val="center"/>
              <w:rPr>
                <w:rFonts w:eastAsia="Tw Cen MT"/>
                <w:sz w:val="24"/>
                <w:szCs w:val="24"/>
                <w:lang w:val="tt-RU"/>
              </w:rPr>
            </w:pPr>
          </w:p>
        </w:tc>
        <w:tc>
          <w:tcPr>
            <w:tcW w:w="4506"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rPr>
            </w:pPr>
            <w:r w:rsidRPr="005B7C2B">
              <w:rPr>
                <w:rFonts w:eastAsia="Tw Cen MT"/>
                <w:sz w:val="24"/>
                <w:szCs w:val="24"/>
              </w:rPr>
              <w:t>Развитие речи</w:t>
            </w:r>
          </w:p>
          <w:p w:rsidR="005B7C2B" w:rsidRPr="005B7C2B" w:rsidRDefault="005B7C2B" w:rsidP="005B7C2B">
            <w:pPr>
              <w:widowControl/>
              <w:autoSpaceDE/>
              <w:autoSpaceDN/>
              <w:rPr>
                <w:rFonts w:eastAsia="Tw Cen MT"/>
                <w:sz w:val="24"/>
                <w:szCs w:val="24"/>
              </w:rPr>
            </w:pPr>
          </w:p>
          <w:p w:rsidR="005B7C2B" w:rsidRPr="005B7C2B" w:rsidRDefault="005B7C2B" w:rsidP="005B7C2B">
            <w:pPr>
              <w:widowControl/>
              <w:autoSpaceDE/>
              <w:autoSpaceDN/>
              <w:rPr>
                <w:rFonts w:eastAsia="Tw Cen MT"/>
                <w:sz w:val="24"/>
                <w:szCs w:val="24"/>
              </w:rPr>
            </w:pPr>
            <w:r w:rsidRPr="005B7C2B">
              <w:rPr>
                <w:rFonts w:eastAsia="Tw Cen MT"/>
                <w:sz w:val="24"/>
                <w:szCs w:val="24"/>
              </w:rPr>
              <w:t>Игра- занятие со строит./ мат</w:t>
            </w:r>
          </w:p>
          <w:p w:rsidR="005B7C2B" w:rsidRPr="005B7C2B" w:rsidRDefault="005B7C2B" w:rsidP="005B7C2B">
            <w:pPr>
              <w:widowControl/>
              <w:autoSpaceDE/>
              <w:autoSpaceDN/>
              <w:rPr>
                <w:rFonts w:eastAsia="Tw Cen MT"/>
                <w:sz w:val="24"/>
                <w:szCs w:val="24"/>
              </w:rPr>
            </w:pP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ЧЕТВЕРГ</w:t>
            </w:r>
          </w:p>
        </w:tc>
        <w:tc>
          <w:tcPr>
            <w:tcW w:w="1731"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8.40-8.50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9.00-9.10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15.30-15.40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15.50-16.00</w:t>
            </w:r>
          </w:p>
          <w:p w:rsidR="005B7C2B" w:rsidRPr="005B7C2B" w:rsidRDefault="005B7C2B" w:rsidP="005B7C2B">
            <w:pPr>
              <w:widowControl/>
              <w:autoSpaceDE/>
              <w:autoSpaceDN/>
              <w:rPr>
                <w:rFonts w:eastAsia="Tw Cen MT"/>
                <w:sz w:val="24"/>
                <w:szCs w:val="24"/>
                <w:lang w:val="tt-RU"/>
              </w:rPr>
            </w:pPr>
          </w:p>
        </w:tc>
        <w:tc>
          <w:tcPr>
            <w:tcW w:w="4506" w:type="dxa"/>
          </w:tcPr>
          <w:p w:rsidR="005B7C2B" w:rsidRPr="005B7C2B" w:rsidRDefault="005B7C2B" w:rsidP="005B7C2B">
            <w:pPr>
              <w:widowControl/>
              <w:autoSpaceDE/>
              <w:autoSpaceDN/>
              <w:rPr>
                <w:rFonts w:eastAsia="Tw Cen MT"/>
                <w:sz w:val="24"/>
                <w:szCs w:val="24"/>
              </w:rPr>
            </w:pPr>
            <w:r w:rsidRPr="005B7C2B">
              <w:rPr>
                <w:rFonts w:eastAsia="Tw Cen MT"/>
                <w:sz w:val="24"/>
                <w:szCs w:val="24"/>
              </w:rPr>
              <w:t>Игра- занятие с дид./ матер</w:t>
            </w:r>
          </w:p>
          <w:p w:rsidR="005B7C2B" w:rsidRPr="005B7C2B" w:rsidRDefault="005B7C2B" w:rsidP="005B7C2B">
            <w:pPr>
              <w:widowControl/>
              <w:autoSpaceDE/>
              <w:autoSpaceDN/>
              <w:rPr>
                <w:rFonts w:eastAsia="Tw Cen MT"/>
                <w:sz w:val="24"/>
                <w:szCs w:val="24"/>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Развитие движений</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ПЯТНИЦА</w:t>
            </w:r>
          </w:p>
        </w:tc>
        <w:tc>
          <w:tcPr>
            <w:tcW w:w="1731"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1.8.40-8.50</w:t>
            </w:r>
          </w:p>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2.15.30-15.40</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15.50-16.00</w:t>
            </w:r>
          </w:p>
        </w:tc>
        <w:tc>
          <w:tcPr>
            <w:tcW w:w="4506" w:type="dxa"/>
          </w:tcPr>
          <w:p w:rsidR="005B7C2B" w:rsidRPr="005B7C2B" w:rsidRDefault="005B7C2B" w:rsidP="005B7C2B">
            <w:pPr>
              <w:widowControl/>
              <w:autoSpaceDE/>
              <w:autoSpaceDN/>
              <w:rPr>
                <w:rFonts w:eastAsia="Tw Cen MT"/>
                <w:sz w:val="24"/>
                <w:szCs w:val="24"/>
              </w:rPr>
            </w:pPr>
            <w:r w:rsidRPr="005B7C2B">
              <w:rPr>
                <w:rFonts w:eastAsia="Tw Cen MT"/>
                <w:sz w:val="24"/>
                <w:szCs w:val="24"/>
              </w:rPr>
              <w:t>Музыкальное воспитание</w:t>
            </w:r>
          </w:p>
          <w:p w:rsidR="005B7C2B" w:rsidRPr="005B7C2B" w:rsidRDefault="005B7C2B" w:rsidP="005B7C2B">
            <w:pPr>
              <w:widowControl/>
              <w:autoSpaceDE/>
              <w:autoSpaceDN/>
              <w:rPr>
                <w:rFonts w:eastAsia="Tw Cen MT"/>
                <w:sz w:val="24"/>
                <w:szCs w:val="24"/>
              </w:rPr>
            </w:pPr>
          </w:p>
          <w:p w:rsidR="005B7C2B" w:rsidRPr="005B7C2B" w:rsidRDefault="005B7C2B" w:rsidP="005B7C2B">
            <w:pPr>
              <w:widowControl/>
              <w:autoSpaceDE/>
              <w:autoSpaceDN/>
              <w:rPr>
                <w:rFonts w:eastAsia="Tw Cen MT"/>
                <w:sz w:val="24"/>
                <w:szCs w:val="24"/>
              </w:rPr>
            </w:pPr>
            <w:r w:rsidRPr="005B7C2B">
              <w:rPr>
                <w:rFonts w:eastAsia="Tw Cen MT"/>
                <w:sz w:val="24"/>
                <w:szCs w:val="24"/>
              </w:rPr>
              <w:t>Расшир. ориентир.в окружающем</w:t>
            </w:r>
          </w:p>
        </w:tc>
      </w:tr>
    </w:tbl>
    <w:p w:rsidR="005B7C2B" w:rsidRPr="005B7C2B" w:rsidRDefault="005B7C2B" w:rsidP="005B7C2B">
      <w:pPr>
        <w:widowControl/>
        <w:autoSpaceDE/>
        <w:autoSpaceDN/>
        <w:spacing w:after="160" w:line="300" w:lineRule="auto"/>
        <w:jc w:val="center"/>
        <w:rPr>
          <w:rFonts w:eastAsia="Tw Cen MT"/>
          <w:sz w:val="21"/>
          <w:szCs w:val="21"/>
          <w:lang w:val="tt-RU"/>
        </w:rPr>
      </w:pP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Утренняя гимнастика в группе 7.50- 7.55</w:t>
      </w:r>
    </w:p>
    <w:p w:rsidR="005B7C2B" w:rsidRPr="005B7C2B" w:rsidRDefault="005B7C2B" w:rsidP="005B7C2B">
      <w:pPr>
        <w:widowControl/>
        <w:autoSpaceDE/>
        <w:autoSpaceDN/>
        <w:spacing w:after="160" w:line="300" w:lineRule="auto"/>
        <w:jc w:val="center"/>
        <w:rPr>
          <w:rFonts w:eastAsia="Tw Cen MT"/>
          <w:b/>
          <w:sz w:val="21"/>
          <w:szCs w:val="21"/>
          <w:lang w:val="tt-RU"/>
        </w:rPr>
      </w:pPr>
    </w:p>
    <w:p w:rsidR="005B7C2B" w:rsidRPr="005B7C2B" w:rsidRDefault="005B7C2B" w:rsidP="005B7C2B">
      <w:pPr>
        <w:widowControl/>
        <w:autoSpaceDE/>
        <w:autoSpaceDN/>
        <w:spacing w:after="160" w:line="300" w:lineRule="auto"/>
        <w:jc w:val="right"/>
        <w:rPr>
          <w:rFonts w:eastAsia="Tw Cen MT"/>
          <w:b/>
          <w:sz w:val="21"/>
          <w:szCs w:val="21"/>
          <w:lang w:val="tt-RU"/>
        </w:rPr>
      </w:pPr>
    </w:p>
    <w:p w:rsidR="005B7C2B" w:rsidRPr="005B7C2B" w:rsidRDefault="005B7C2B" w:rsidP="005B7C2B">
      <w:pPr>
        <w:widowControl/>
        <w:autoSpaceDE/>
        <w:autoSpaceDN/>
        <w:spacing w:after="160" w:line="300" w:lineRule="auto"/>
        <w:jc w:val="right"/>
        <w:rPr>
          <w:rFonts w:eastAsia="Tw Cen MT"/>
          <w:b/>
          <w:sz w:val="21"/>
          <w:szCs w:val="21"/>
          <w:lang w:val="tt-RU"/>
        </w:rPr>
      </w:pPr>
    </w:p>
    <w:p w:rsidR="005B7C2B" w:rsidRDefault="005B7C2B" w:rsidP="005B7C2B">
      <w:pPr>
        <w:widowControl/>
        <w:autoSpaceDE/>
        <w:autoSpaceDN/>
        <w:spacing w:after="160" w:line="300" w:lineRule="auto"/>
        <w:jc w:val="right"/>
        <w:rPr>
          <w:rFonts w:eastAsia="Tw Cen MT"/>
          <w:b/>
          <w:sz w:val="21"/>
          <w:szCs w:val="21"/>
          <w:lang w:val="tt-RU"/>
        </w:rPr>
      </w:pPr>
    </w:p>
    <w:p w:rsidR="005B7C2B" w:rsidRDefault="005B7C2B" w:rsidP="005B7C2B">
      <w:pPr>
        <w:rPr>
          <w:b/>
          <w:sz w:val="28"/>
          <w:szCs w:val="28"/>
          <w:lang w:val="tt-RU"/>
        </w:rPr>
      </w:pPr>
      <w:r>
        <w:rPr>
          <w:b/>
          <w:sz w:val="28"/>
          <w:szCs w:val="28"/>
          <w:lang w:val="tt-RU"/>
        </w:rPr>
        <w:t xml:space="preserve">                                                             </w:t>
      </w:r>
    </w:p>
    <w:p w:rsidR="00FB1B94" w:rsidRDefault="005B7C2B" w:rsidP="005B7C2B">
      <w:pPr>
        <w:rPr>
          <w:b/>
          <w:sz w:val="28"/>
          <w:szCs w:val="28"/>
          <w:lang w:val="tt-RU"/>
        </w:rPr>
      </w:pPr>
      <w:r>
        <w:rPr>
          <w:b/>
          <w:sz w:val="28"/>
          <w:szCs w:val="28"/>
          <w:lang w:val="tt-RU"/>
        </w:rPr>
        <w:t xml:space="preserve">                                                              </w:t>
      </w: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p>
    <w:p w:rsidR="00FB1B94" w:rsidRDefault="00FB1B94" w:rsidP="005B7C2B">
      <w:pPr>
        <w:rPr>
          <w:b/>
          <w:sz w:val="28"/>
          <w:szCs w:val="28"/>
          <w:lang w:val="tt-RU"/>
        </w:rPr>
      </w:pPr>
      <w:r>
        <w:rPr>
          <w:b/>
          <w:sz w:val="28"/>
          <w:szCs w:val="28"/>
          <w:lang w:val="tt-RU"/>
        </w:rPr>
        <w:t xml:space="preserve">                           </w:t>
      </w:r>
    </w:p>
    <w:p w:rsidR="00FB1B94" w:rsidRDefault="00FB1B94" w:rsidP="005B7C2B">
      <w:pPr>
        <w:rPr>
          <w:b/>
          <w:sz w:val="28"/>
          <w:szCs w:val="28"/>
          <w:lang w:val="tt-RU"/>
        </w:rPr>
      </w:pPr>
    </w:p>
    <w:p w:rsidR="005B7C2B" w:rsidRDefault="00FB1B94" w:rsidP="005B7C2B">
      <w:pPr>
        <w:rPr>
          <w:lang w:val="tt-RU"/>
        </w:rPr>
      </w:pPr>
      <w:r>
        <w:rPr>
          <w:b/>
          <w:sz w:val="28"/>
          <w:szCs w:val="28"/>
          <w:lang w:val="tt-RU"/>
        </w:rPr>
        <w:lastRenderedPageBreak/>
        <w:t xml:space="preserve">                                                             </w:t>
      </w:r>
      <w:r w:rsidR="005B7C2B">
        <w:rPr>
          <w:b/>
          <w:sz w:val="28"/>
          <w:szCs w:val="28"/>
          <w:lang w:val="tt-RU"/>
        </w:rPr>
        <w:t>РЕЖИМ ДНЯ</w:t>
      </w:r>
    </w:p>
    <w:p w:rsidR="005B7C2B" w:rsidRDefault="005B7C2B" w:rsidP="005B7C2B">
      <w:pPr>
        <w:jc w:val="center"/>
        <w:rPr>
          <w:b/>
          <w:sz w:val="28"/>
          <w:szCs w:val="28"/>
          <w:lang w:val="tt-RU"/>
        </w:rPr>
      </w:pPr>
      <w:r>
        <w:rPr>
          <w:b/>
          <w:sz w:val="28"/>
          <w:szCs w:val="28"/>
          <w:lang w:val="tt-RU"/>
        </w:rPr>
        <w:t>для детей 2-3 года жизни</w:t>
      </w:r>
    </w:p>
    <w:p w:rsidR="005B7C2B" w:rsidRPr="005B7C2B" w:rsidRDefault="005B7C2B" w:rsidP="005B7C2B">
      <w:pPr>
        <w:jc w:val="center"/>
        <w:rPr>
          <w:b/>
          <w:sz w:val="28"/>
          <w:szCs w:val="28"/>
          <w:lang w:val="tt-RU"/>
        </w:rPr>
      </w:pPr>
      <w:r>
        <w:rPr>
          <w:b/>
          <w:sz w:val="28"/>
          <w:szCs w:val="28"/>
          <w:lang w:val="tt-RU"/>
        </w:rPr>
        <w:t xml:space="preserve">холодный период </w:t>
      </w:r>
    </w:p>
    <w:tbl>
      <w:tblPr>
        <w:tblStyle w:val="a7"/>
        <w:tblW w:w="0" w:type="auto"/>
        <w:tblLayout w:type="fixed"/>
        <w:tblLook w:val="04A0" w:firstRow="1" w:lastRow="0" w:firstColumn="1" w:lastColumn="0" w:noHBand="0" w:noVBand="1"/>
      </w:tblPr>
      <w:tblGrid>
        <w:gridCol w:w="2161"/>
        <w:gridCol w:w="1652"/>
        <w:gridCol w:w="1652"/>
        <w:gridCol w:w="1652"/>
        <w:gridCol w:w="1652"/>
        <w:gridCol w:w="1652"/>
      </w:tblGrid>
      <w:tr w:rsidR="005B7C2B" w:rsidTr="005B7C2B">
        <w:tc>
          <w:tcPr>
            <w:tcW w:w="2161" w:type="dxa"/>
          </w:tcPr>
          <w:p w:rsidR="005B7C2B" w:rsidRDefault="005B7C2B" w:rsidP="005B7C2B">
            <w:pPr>
              <w:jc w:val="center"/>
              <w:rPr>
                <w:b/>
                <w:sz w:val="24"/>
                <w:szCs w:val="24"/>
                <w:lang w:val="tt-RU"/>
              </w:rPr>
            </w:pPr>
            <w:r>
              <w:rPr>
                <w:b/>
                <w:sz w:val="24"/>
                <w:szCs w:val="24"/>
                <w:lang w:val="tt-RU"/>
              </w:rPr>
              <w:t>Время</w:t>
            </w:r>
          </w:p>
        </w:tc>
        <w:tc>
          <w:tcPr>
            <w:tcW w:w="8260" w:type="dxa"/>
            <w:gridSpan w:val="5"/>
          </w:tcPr>
          <w:p w:rsidR="005B7C2B" w:rsidRDefault="005B7C2B" w:rsidP="005B7C2B">
            <w:pPr>
              <w:rPr>
                <w:b/>
                <w:sz w:val="24"/>
                <w:szCs w:val="24"/>
              </w:rPr>
            </w:pPr>
            <w:r>
              <w:rPr>
                <w:b/>
                <w:sz w:val="24"/>
                <w:szCs w:val="24"/>
                <w:lang w:val="tt-RU"/>
              </w:rPr>
              <w:t xml:space="preserve">                                                 Деятельность</w:t>
            </w:r>
          </w:p>
        </w:tc>
      </w:tr>
      <w:tr w:rsidR="005B7C2B" w:rsidTr="005B7C2B">
        <w:tc>
          <w:tcPr>
            <w:tcW w:w="2161" w:type="dxa"/>
          </w:tcPr>
          <w:p w:rsidR="005B7C2B" w:rsidRDefault="005B7C2B" w:rsidP="005B7C2B">
            <w:pPr>
              <w:jc w:val="center"/>
              <w:rPr>
                <w:sz w:val="24"/>
                <w:szCs w:val="24"/>
                <w:lang w:val="tt-RU"/>
              </w:rPr>
            </w:pPr>
            <w:r>
              <w:rPr>
                <w:sz w:val="24"/>
                <w:szCs w:val="24"/>
                <w:lang w:val="tt-RU"/>
              </w:rPr>
              <w:t>6.00-7.50</w:t>
            </w:r>
          </w:p>
        </w:tc>
        <w:tc>
          <w:tcPr>
            <w:tcW w:w="8260" w:type="dxa"/>
            <w:gridSpan w:val="5"/>
          </w:tcPr>
          <w:p w:rsidR="005B7C2B" w:rsidRDefault="005B7C2B" w:rsidP="005B7C2B">
            <w:pPr>
              <w:rPr>
                <w:sz w:val="24"/>
                <w:szCs w:val="24"/>
                <w:lang w:val="tt-RU"/>
              </w:rPr>
            </w:pPr>
            <w:r>
              <w:rPr>
                <w:sz w:val="24"/>
                <w:szCs w:val="24"/>
                <w:lang w:val="tt-RU"/>
              </w:rPr>
              <w:t xml:space="preserve">Прием детей. Игровая самостоятельная и совместная деятельность </w:t>
            </w:r>
          </w:p>
        </w:tc>
      </w:tr>
      <w:tr w:rsidR="005B7C2B" w:rsidTr="005B7C2B">
        <w:tc>
          <w:tcPr>
            <w:tcW w:w="2161" w:type="dxa"/>
          </w:tcPr>
          <w:p w:rsidR="005B7C2B" w:rsidRDefault="005B7C2B" w:rsidP="005B7C2B">
            <w:pPr>
              <w:jc w:val="center"/>
              <w:rPr>
                <w:sz w:val="24"/>
                <w:szCs w:val="24"/>
                <w:lang w:val="tt-RU"/>
              </w:rPr>
            </w:pPr>
            <w:r>
              <w:rPr>
                <w:sz w:val="24"/>
                <w:szCs w:val="24"/>
                <w:lang w:val="tt-RU"/>
              </w:rPr>
              <w:t>7.50-7.56</w:t>
            </w:r>
          </w:p>
        </w:tc>
        <w:tc>
          <w:tcPr>
            <w:tcW w:w="8260" w:type="dxa"/>
            <w:gridSpan w:val="5"/>
          </w:tcPr>
          <w:p w:rsidR="005B7C2B" w:rsidRDefault="005B7C2B" w:rsidP="005B7C2B">
            <w:pPr>
              <w:rPr>
                <w:sz w:val="24"/>
                <w:szCs w:val="24"/>
                <w:lang w:val="tt-RU"/>
              </w:rPr>
            </w:pPr>
            <w:r>
              <w:rPr>
                <w:sz w:val="24"/>
                <w:szCs w:val="24"/>
                <w:lang w:val="tt-RU"/>
              </w:rPr>
              <w:t xml:space="preserve">Утренняя гимнастика. </w:t>
            </w:r>
          </w:p>
        </w:tc>
      </w:tr>
      <w:tr w:rsidR="005B7C2B" w:rsidTr="005B7C2B">
        <w:tc>
          <w:tcPr>
            <w:tcW w:w="2161" w:type="dxa"/>
          </w:tcPr>
          <w:p w:rsidR="005B7C2B" w:rsidRDefault="005B7C2B" w:rsidP="005B7C2B">
            <w:pPr>
              <w:jc w:val="center"/>
              <w:rPr>
                <w:sz w:val="24"/>
                <w:szCs w:val="24"/>
                <w:lang w:val="tt-RU"/>
              </w:rPr>
            </w:pPr>
            <w:r>
              <w:rPr>
                <w:sz w:val="24"/>
                <w:szCs w:val="24"/>
                <w:lang w:val="tt-RU"/>
              </w:rPr>
              <w:t>7.56-8.25</w:t>
            </w:r>
          </w:p>
        </w:tc>
        <w:tc>
          <w:tcPr>
            <w:tcW w:w="8260" w:type="dxa"/>
            <w:gridSpan w:val="5"/>
          </w:tcPr>
          <w:p w:rsidR="005B7C2B" w:rsidRDefault="005B7C2B" w:rsidP="005B7C2B">
            <w:pPr>
              <w:rPr>
                <w:sz w:val="24"/>
                <w:szCs w:val="24"/>
                <w:lang w:val="tt-RU"/>
              </w:rPr>
            </w:pPr>
            <w:r>
              <w:rPr>
                <w:sz w:val="24"/>
                <w:szCs w:val="24"/>
                <w:lang w:val="tt-RU"/>
              </w:rPr>
              <w:t>Подготовка к завтраку. Завтрак  8.03</w:t>
            </w:r>
          </w:p>
        </w:tc>
      </w:tr>
      <w:tr w:rsidR="005B7C2B" w:rsidTr="005B7C2B">
        <w:trPr>
          <w:trHeight w:val="390"/>
        </w:trPr>
        <w:tc>
          <w:tcPr>
            <w:tcW w:w="2161" w:type="dxa"/>
          </w:tcPr>
          <w:p w:rsidR="005B7C2B" w:rsidRDefault="005B7C2B" w:rsidP="005B7C2B">
            <w:pPr>
              <w:jc w:val="center"/>
              <w:rPr>
                <w:sz w:val="24"/>
                <w:szCs w:val="24"/>
                <w:lang w:val="tt-RU"/>
              </w:rPr>
            </w:pPr>
            <w:r>
              <w:rPr>
                <w:sz w:val="24"/>
                <w:szCs w:val="24"/>
                <w:lang w:val="tt-RU"/>
              </w:rPr>
              <w:t>8.25-8.40</w:t>
            </w:r>
          </w:p>
        </w:tc>
        <w:tc>
          <w:tcPr>
            <w:tcW w:w="8260" w:type="dxa"/>
            <w:gridSpan w:val="5"/>
          </w:tcPr>
          <w:p w:rsidR="005B7C2B" w:rsidRDefault="005B7C2B" w:rsidP="005B7C2B">
            <w:pPr>
              <w:rPr>
                <w:sz w:val="24"/>
                <w:szCs w:val="24"/>
                <w:lang w:val="tt-RU"/>
              </w:rPr>
            </w:pPr>
            <w:r>
              <w:rPr>
                <w:sz w:val="24"/>
                <w:szCs w:val="24"/>
                <w:lang w:val="tt-RU"/>
              </w:rPr>
              <w:t xml:space="preserve">Игровая самостоятельная деятельность. Подготовка к организованной образовательной деятельности.  Совместная деятельность детей и взрослых. </w:t>
            </w:r>
          </w:p>
        </w:tc>
      </w:tr>
      <w:tr w:rsidR="005B7C2B" w:rsidTr="005B7C2B">
        <w:tc>
          <w:tcPr>
            <w:tcW w:w="2161" w:type="dxa"/>
            <w:vMerge w:val="restart"/>
          </w:tcPr>
          <w:p w:rsidR="005B7C2B" w:rsidRDefault="005B7C2B" w:rsidP="005B7C2B">
            <w:pPr>
              <w:jc w:val="center"/>
              <w:rPr>
                <w:sz w:val="24"/>
                <w:szCs w:val="24"/>
                <w:lang w:val="tt-RU"/>
              </w:rPr>
            </w:pPr>
          </w:p>
          <w:p w:rsidR="005B7C2B" w:rsidRDefault="005B7C2B" w:rsidP="005B7C2B">
            <w:pPr>
              <w:jc w:val="center"/>
              <w:rPr>
                <w:sz w:val="24"/>
                <w:szCs w:val="24"/>
                <w:lang w:val="tt-RU"/>
              </w:rPr>
            </w:pPr>
          </w:p>
          <w:p w:rsidR="005B7C2B" w:rsidRDefault="005B7C2B" w:rsidP="005B7C2B">
            <w:pPr>
              <w:jc w:val="center"/>
              <w:rPr>
                <w:sz w:val="24"/>
                <w:szCs w:val="24"/>
                <w:lang w:val="tt-RU"/>
              </w:rPr>
            </w:pPr>
            <w:r>
              <w:rPr>
                <w:sz w:val="24"/>
                <w:szCs w:val="24"/>
                <w:lang w:val="tt-RU"/>
              </w:rPr>
              <w:t xml:space="preserve"> ООД </w:t>
            </w:r>
          </w:p>
        </w:tc>
        <w:tc>
          <w:tcPr>
            <w:tcW w:w="1652" w:type="dxa"/>
          </w:tcPr>
          <w:p w:rsidR="005B7C2B" w:rsidRDefault="005B7C2B" w:rsidP="005B7C2B">
            <w:pPr>
              <w:jc w:val="center"/>
              <w:rPr>
                <w:sz w:val="24"/>
                <w:szCs w:val="24"/>
                <w:lang w:val="tt-RU"/>
              </w:rPr>
            </w:pPr>
            <w:r>
              <w:rPr>
                <w:sz w:val="24"/>
                <w:szCs w:val="24"/>
                <w:lang w:val="tt-RU"/>
              </w:rPr>
              <w:t>Понедельник</w:t>
            </w:r>
          </w:p>
        </w:tc>
        <w:tc>
          <w:tcPr>
            <w:tcW w:w="1652" w:type="dxa"/>
          </w:tcPr>
          <w:p w:rsidR="005B7C2B" w:rsidRDefault="005B7C2B" w:rsidP="005B7C2B">
            <w:pPr>
              <w:jc w:val="center"/>
              <w:rPr>
                <w:sz w:val="24"/>
                <w:szCs w:val="24"/>
                <w:lang w:val="tt-RU"/>
              </w:rPr>
            </w:pPr>
            <w:r>
              <w:rPr>
                <w:sz w:val="24"/>
                <w:szCs w:val="24"/>
                <w:lang w:val="tt-RU"/>
              </w:rPr>
              <w:t>Вторник</w:t>
            </w:r>
          </w:p>
        </w:tc>
        <w:tc>
          <w:tcPr>
            <w:tcW w:w="1652" w:type="dxa"/>
          </w:tcPr>
          <w:p w:rsidR="005B7C2B" w:rsidRDefault="005B7C2B" w:rsidP="005B7C2B">
            <w:pPr>
              <w:jc w:val="center"/>
              <w:rPr>
                <w:sz w:val="24"/>
                <w:szCs w:val="24"/>
                <w:lang w:val="tt-RU"/>
              </w:rPr>
            </w:pPr>
            <w:r>
              <w:rPr>
                <w:sz w:val="24"/>
                <w:szCs w:val="24"/>
                <w:lang w:val="tt-RU"/>
              </w:rPr>
              <w:t>Среда</w:t>
            </w:r>
          </w:p>
        </w:tc>
        <w:tc>
          <w:tcPr>
            <w:tcW w:w="1652" w:type="dxa"/>
          </w:tcPr>
          <w:p w:rsidR="005B7C2B" w:rsidRDefault="005B7C2B" w:rsidP="005B7C2B">
            <w:pPr>
              <w:jc w:val="center"/>
              <w:rPr>
                <w:sz w:val="24"/>
                <w:szCs w:val="24"/>
                <w:lang w:val="tt-RU"/>
              </w:rPr>
            </w:pPr>
            <w:r>
              <w:rPr>
                <w:sz w:val="24"/>
                <w:szCs w:val="24"/>
                <w:lang w:val="tt-RU"/>
              </w:rPr>
              <w:t>Четверг</w:t>
            </w:r>
          </w:p>
        </w:tc>
        <w:tc>
          <w:tcPr>
            <w:tcW w:w="1652" w:type="dxa"/>
          </w:tcPr>
          <w:p w:rsidR="005B7C2B" w:rsidRDefault="005B7C2B" w:rsidP="005B7C2B">
            <w:pPr>
              <w:jc w:val="center"/>
              <w:rPr>
                <w:sz w:val="24"/>
                <w:szCs w:val="24"/>
                <w:lang w:val="tt-RU"/>
              </w:rPr>
            </w:pPr>
            <w:r>
              <w:rPr>
                <w:sz w:val="24"/>
                <w:szCs w:val="24"/>
                <w:lang w:val="tt-RU"/>
              </w:rPr>
              <w:t>Пятница</w:t>
            </w:r>
          </w:p>
        </w:tc>
      </w:tr>
      <w:tr w:rsidR="005B7C2B" w:rsidTr="005B7C2B">
        <w:trPr>
          <w:trHeight w:val="924"/>
        </w:trPr>
        <w:tc>
          <w:tcPr>
            <w:tcW w:w="2161" w:type="dxa"/>
            <w:vMerge/>
          </w:tcPr>
          <w:p w:rsidR="005B7C2B" w:rsidRDefault="005B7C2B" w:rsidP="005B7C2B">
            <w:pPr>
              <w:jc w:val="center"/>
              <w:rPr>
                <w:sz w:val="24"/>
                <w:szCs w:val="24"/>
                <w:lang w:val="tt-RU"/>
              </w:rPr>
            </w:pPr>
          </w:p>
        </w:tc>
        <w:tc>
          <w:tcPr>
            <w:tcW w:w="1652" w:type="dxa"/>
          </w:tcPr>
          <w:p w:rsidR="005B7C2B" w:rsidRDefault="005B7C2B" w:rsidP="005B7C2B">
            <w:pPr>
              <w:rPr>
                <w:sz w:val="20"/>
                <w:szCs w:val="20"/>
              </w:rPr>
            </w:pPr>
            <w:r>
              <w:rPr>
                <w:sz w:val="24"/>
                <w:szCs w:val="24"/>
              </w:rPr>
              <w:t>1</w:t>
            </w:r>
            <w:r>
              <w:rPr>
                <w:sz w:val="18"/>
                <w:szCs w:val="18"/>
              </w:rPr>
              <w:t>.</w:t>
            </w:r>
            <w:r>
              <w:rPr>
                <w:sz w:val="20"/>
                <w:szCs w:val="20"/>
              </w:rPr>
              <w:t>.8.40 – 8.50</w:t>
            </w:r>
          </w:p>
          <w:p w:rsidR="005B7C2B" w:rsidRDefault="005B7C2B" w:rsidP="005B7C2B">
            <w:pPr>
              <w:rPr>
                <w:sz w:val="20"/>
                <w:szCs w:val="20"/>
                <w:lang w:val="tt-RU"/>
              </w:rPr>
            </w:pPr>
            <w:r>
              <w:rPr>
                <w:sz w:val="20"/>
                <w:szCs w:val="20"/>
              </w:rPr>
              <w:t xml:space="preserve">    9.00 – 9.10 </w:t>
            </w:r>
          </w:p>
          <w:p w:rsidR="005B7C2B" w:rsidRDefault="005B7C2B" w:rsidP="005B7C2B">
            <w:pPr>
              <w:jc w:val="center"/>
              <w:rPr>
                <w:sz w:val="24"/>
                <w:szCs w:val="24"/>
                <w:lang w:val="tt-RU"/>
              </w:rPr>
            </w:pPr>
          </w:p>
        </w:tc>
        <w:tc>
          <w:tcPr>
            <w:tcW w:w="1652" w:type="dxa"/>
          </w:tcPr>
          <w:p w:rsidR="005B7C2B" w:rsidRDefault="005B7C2B" w:rsidP="005B7C2B">
            <w:pPr>
              <w:rPr>
                <w:sz w:val="24"/>
                <w:szCs w:val="24"/>
              </w:rPr>
            </w:pPr>
            <w:r>
              <w:rPr>
                <w:sz w:val="24"/>
                <w:szCs w:val="24"/>
                <w:lang w:val="tt-RU"/>
              </w:rPr>
              <w:t>1</w:t>
            </w:r>
            <w:r>
              <w:rPr>
                <w:sz w:val="24"/>
                <w:szCs w:val="24"/>
              </w:rPr>
              <w:t xml:space="preserve">.8.30 – 8.40         </w:t>
            </w:r>
          </w:p>
          <w:p w:rsidR="005B7C2B" w:rsidRDefault="005B7C2B" w:rsidP="005B7C2B">
            <w:pPr>
              <w:rPr>
                <w:sz w:val="24"/>
                <w:szCs w:val="24"/>
                <w:lang w:val="tt-RU"/>
              </w:rPr>
            </w:pPr>
          </w:p>
          <w:p w:rsidR="005B7C2B" w:rsidRDefault="005B7C2B" w:rsidP="005B7C2B">
            <w:pPr>
              <w:rPr>
                <w:sz w:val="24"/>
                <w:szCs w:val="24"/>
                <w:lang w:val="tt-RU"/>
              </w:rPr>
            </w:pPr>
          </w:p>
          <w:p w:rsidR="005B7C2B" w:rsidRDefault="005B7C2B" w:rsidP="005B7C2B">
            <w:pPr>
              <w:jc w:val="center"/>
              <w:rPr>
                <w:sz w:val="24"/>
                <w:szCs w:val="24"/>
                <w:lang w:val="tt-RU"/>
              </w:rPr>
            </w:pPr>
          </w:p>
        </w:tc>
        <w:tc>
          <w:tcPr>
            <w:tcW w:w="1652" w:type="dxa"/>
          </w:tcPr>
          <w:p w:rsidR="005B7C2B" w:rsidRDefault="005B7C2B" w:rsidP="005B7C2B">
            <w:pPr>
              <w:rPr>
                <w:sz w:val="24"/>
                <w:szCs w:val="24"/>
                <w:lang w:val="tt-RU"/>
              </w:rPr>
            </w:pPr>
            <w:r>
              <w:rPr>
                <w:sz w:val="24"/>
                <w:szCs w:val="24"/>
                <w:lang w:val="tt-RU"/>
              </w:rPr>
              <w:t xml:space="preserve">1.8.40 –8.50 </w:t>
            </w:r>
          </w:p>
          <w:p w:rsidR="005B7C2B" w:rsidRDefault="005B7C2B" w:rsidP="005B7C2B">
            <w:pPr>
              <w:rPr>
                <w:sz w:val="24"/>
                <w:szCs w:val="24"/>
                <w:lang w:val="tt-RU"/>
              </w:rPr>
            </w:pPr>
            <w:r>
              <w:rPr>
                <w:sz w:val="24"/>
                <w:szCs w:val="24"/>
                <w:lang w:val="tt-RU"/>
              </w:rPr>
              <w:t xml:space="preserve">    9.00-9.10</w:t>
            </w:r>
          </w:p>
          <w:p w:rsidR="005B7C2B" w:rsidRDefault="005B7C2B" w:rsidP="005B7C2B">
            <w:pPr>
              <w:rPr>
                <w:sz w:val="24"/>
                <w:szCs w:val="24"/>
                <w:lang w:val="tt-RU"/>
              </w:rPr>
            </w:pPr>
          </w:p>
        </w:tc>
        <w:tc>
          <w:tcPr>
            <w:tcW w:w="1652" w:type="dxa"/>
          </w:tcPr>
          <w:p w:rsidR="005B7C2B" w:rsidRDefault="005B7C2B" w:rsidP="005B7C2B">
            <w:pPr>
              <w:rPr>
                <w:sz w:val="24"/>
                <w:szCs w:val="24"/>
              </w:rPr>
            </w:pPr>
            <w:r>
              <w:rPr>
                <w:sz w:val="24"/>
                <w:szCs w:val="24"/>
              </w:rPr>
              <w:t xml:space="preserve">1.8.40 – 8.50         </w:t>
            </w:r>
          </w:p>
          <w:p w:rsidR="005B7C2B" w:rsidRDefault="005B7C2B" w:rsidP="005B7C2B">
            <w:pPr>
              <w:rPr>
                <w:sz w:val="24"/>
                <w:szCs w:val="24"/>
                <w:lang w:val="tt-RU"/>
              </w:rPr>
            </w:pPr>
          </w:p>
          <w:p w:rsidR="005B7C2B" w:rsidRDefault="005B7C2B" w:rsidP="005B7C2B">
            <w:pPr>
              <w:jc w:val="center"/>
              <w:rPr>
                <w:sz w:val="24"/>
                <w:szCs w:val="24"/>
                <w:lang w:val="tt-RU"/>
              </w:rPr>
            </w:pPr>
          </w:p>
        </w:tc>
        <w:tc>
          <w:tcPr>
            <w:tcW w:w="1652" w:type="dxa"/>
          </w:tcPr>
          <w:p w:rsidR="005B7C2B" w:rsidRDefault="005B7C2B" w:rsidP="00E32B95">
            <w:pPr>
              <w:widowControl/>
              <w:numPr>
                <w:ilvl w:val="0"/>
                <w:numId w:val="53"/>
              </w:numPr>
              <w:autoSpaceDE/>
              <w:autoSpaceDN/>
              <w:rPr>
                <w:sz w:val="24"/>
                <w:szCs w:val="24"/>
                <w:lang w:val="tt-RU"/>
              </w:rPr>
            </w:pPr>
            <w:r>
              <w:rPr>
                <w:sz w:val="24"/>
                <w:szCs w:val="24"/>
                <w:lang w:val="tt-RU"/>
              </w:rPr>
              <w:t>8.40 - 8.50</w:t>
            </w:r>
          </w:p>
          <w:p w:rsidR="005B7C2B" w:rsidRDefault="005B7C2B" w:rsidP="005B7C2B">
            <w:pPr>
              <w:rPr>
                <w:sz w:val="24"/>
                <w:szCs w:val="24"/>
                <w:lang w:val="tt-RU"/>
              </w:rPr>
            </w:pPr>
            <w:r>
              <w:rPr>
                <w:sz w:val="24"/>
                <w:szCs w:val="24"/>
                <w:lang w:val="tt-RU"/>
              </w:rPr>
              <w:t xml:space="preserve">    9.00 - 9.10</w:t>
            </w:r>
          </w:p>
          <w:p w:rsidR="005B7C2B" w:rsidRDefault="005B7C2B" w:rsidP="005B7C2B">
            <w:pPr>
              <w:jc w:val="center"/>
              <w:rPr>
                <w:sz w:val="24"/>
                <w:szCs w:val="24"/>
                <w:lang w:val="tt-RU"/>
              </w:rPr>
            </w:pPr>
          </w:p>
        </w:tc>
      </w:tr>
      <w:tr w:rsidR="005B7C2B" w:rsidTr="005B7C2B">
        <w:trPr>
          <w:trHeight w:val="468"/>
        </w:trPr>
        <w:tc>
          <w:tcPr>
            <w:tcW w:w="2161" w:type="dxa"/>
          </w:tcPr>
          <w:p w:rsidR="005B7C2B" w:rsidRDefault="005B7C2B" w:rsidP="005B7C2B">
            <w:pPr>
              <w:jc w:val="center"/>
              <w:rPr>
                <w:sz w:val="24"/>
                <w:szCs w:val="24"/>
                <w:lang w:val="tt-RU"/>
              </w:rPr>
            </w:pPr>
            <w:r>
              <w:rPr>
                <w:sz w:val="24"/>
                <w:szCs w:val="24"/>
                <w:lang w:val="tt-RU"/>
              </w:rPr>
              <w:t>9.10-9.40</w:t>
            </w:r>
          </w:p>
        </w:tc>
        <w:tc>
          <w:tcPr>
            <w:tcW w:w="8260" w:type="dxa"/>
            <w:gridSpan w:val="5"/>
          </w:tcPr>
          <w:p w:rsidR="005B7C2B" w:rsidRDefault="005B7C2B" w:rsidP="005B7C2B">
            <w:pPr>
              <w:jc w:val="center"/>
              <w:rPr>
                <w:sz w:val="18"/>
                <w:szCs w:val="18"/>
                <w:lang w:val="tt-RU"/>
              </w:rPr>
            </w:pPr>
            <w:r>
              <w:rPr>
                <w:sz w:val="24"/>
                <w:szCs w:val="24"/>
                <w:lang w:val="tt-RU"/>
              </w:rPr>
              <w:t>Игровая самостоятельная деятельность. Совместная деятельность детей и взрослых.</w:t>
            </w:r>
          </w:p>
        </w:tc>
      </w:tr>
      <w:tr w:rsidR="005B7C2B" w:rsidTr="005B7C2B">
        <w:trPr>
          <w:trHeight w:val="610"/>
        </w:trPr>
        <w:tc>
          <w:tcPr>
            <w:tcW w:w="2161" w:type="dxa"/>
          </w:tcPr>
          <w:p w:rsidR="005B7C2B" w:rsidRDefault="005B7C2B" w:rsidP="005B7C2B">
            <w:pPr>
              <w:jc w:val="center"/>
              <w:rPr>
                <w:sz w:val="24"/>
                <w:szCs w:val="24"/>
                <w:lang w:val="tt-RU"/>
              </w:rPr>
            </w:pPr>
            <w:r>
              <w:rPr>
                <w:sz w:val="24"/>
                <w:szCs w:val="24"/>
                <w:lang w:val="tt-RU"/>
              </w:rPr>
              <w:t>9.40- 9.50</w:t>
            </w:r>
          </w:p>
        </w:tc>
        <w:tc>
          <w:tcPr>
            <w:tcW w:w="8260" w:type="dxa"/>
            <w:gridSpan w:val="5"/>
          </w:tcPr>
          <w:p w:rsidR="005B7C2B" w:rsidRDefault="005B7C2B" w:rsidP="005B7C2B">
            <w:pPr>
              <w:rPr>
                <w:sz w:val="24"/>
                <w:szCs w:val="24"/>
                <w:lang w:val="tt-RU"/>
              </w:rPr>
            </w:pPr>
            <w:r>
              <w:rPr>
                <w:sz w:val="24"/>
                <w:szCs w:val="24"/>
                <w:lang w:val="tt-RU"/>
              </w:rPr>
              <w:t xml:space="preserve"> Второй завтрак 9.40 (сок, кефир)</w:t>
            </w:r>
          </w:p>
          <w:p w:rsidR="005B7C2B" w:rsidRDefault="005B7C2B" w:rsidP="005B7C2B">
            <w:pPr>
              <w:rPr>
                <w:sz w:val="24"/>
                <w:szCs w:val="24"/>
                <w:lang w:val="tt-RU"/>
              </w:rPr>
            </w:pPr>
          </w:p>
        </w:tc>
      </w:tr>
      <w:tr w:rsidR="005B7C2B" w:rsidTr="005B7C2B">
        <w:tc>
          <w:tcPr>
            <w:tcW w:w="2161" w:type="dxa"/>
          </w:tcPr>
          <w:p w:rsidR="005B7C2B" w:rsidRDefault="005B7C2B" w:rsidP="005B7C2B">
            <w:pPr>
              <w:jc w:val="center"/>
              <w:rPr>
                <w:sz w:val="24"/>
                <w:szCs w:val="24"/>
                <w:lang w:val="tt-RU"/>
              </w:rPr>
            </w:pPr>
            <w:r>
              <w:rPr>
                <w:sz w:val="24"/>
                <w:szCs w:val="24"/>
                <w:lang w:val="tt-RU"/>
              </w:rPr>
              <w:t>9.50-10.10.</w:t>
            </w:r>
          </w:p>
        </w:tc>
        <w:tc>
          <w:tcPr>
            <w:tcW w:w="8260" w:type="dxa"/>
            <w:gridSpan w:val="5"/>
          </w:tcPr>
          <w:p w:rsidR="005B7C2B" w:rsidRDefault="005B7C2B" w:rsidP="005B7C2B">
            <w:pPr>
              <w:rPr>
                <w:sz w:val="24"/>
                <w:szCs w:val="24"/>
                <w:lang w:val="tt-RU"/>
              </w:rPr>
            </w:pPr>
            <w:r>
              <w:rPr>
                <w:rFonts w:eastAsia="Tw Cen MT"/>
                <w:sz w:val="24"/>
                <w:szCs w:val="24"/>
                <w:lang w:val="tt-RU"/>
              </w:rPr>
              <w:t>Подготовка к прогулке. Одевание. Прогулка</w:t>
            </w:r>
          </w:p>
        </w:tc>
      </w:tr>
      <w:tr w:rsidR="005B7C2B" w:rsidTr="005B7C2B">
        <w:tc>
          <w:tcPr>
            <w:tcW w:w="2161" w:type="dxa"/>
          </w:tcPr>
          <w:p w:rsidR="005B7C2B" w:rsidRDefault="005B7C2B" w:rsidP="005B7C2B">
            <w:pPr>
              <w:jc w:val="center"/>
              <w:rPr>
                <w:sz w:val="24"/>
                <w:szCs w:val="24"/>
                <w:lang w:val="tt-RU"/>
              </w:rPr>
            </w:pPr>
            <w:r>
              <w:rPr>
                <w:sz w:val="24"/>
                <w:szCs w:val="24"/>
                <w:lang w:val="tt-RU"/>
              </w:rPr>
              <w:t>Прогулка</w:t>
            </w:r>
          </w:p>
        </w:tc>
        <w:tc>
          <w:tcPr>
            <w:tcW w:w="1652" w:type="dxa"/>
          </w:tcPr>
          <w:p w:rsidR="005B7C2B" w:rsidRDefault="005B7C2B" w:rsidP="005B7C2B">
            <w:pPr>
              <w:jc w:val="center"/>
              <w:rPr>
                <w:sz w:val="24"/>
                <w:szCs w:val="24"/>
                <w:lang w:val="tt-RU"/>
              </w:rPr>
            </w:pPr>
            <w:r>
              <w:rPr>
                <w:sz w:val="24"/>
                <w:szCs w:val="24"/>
                <w:lang w:val="tt-RU"/>
              </w:rPr>
              <w:t>Понедельник</w:t>
            </w:r>
          </w:p>
        </w:tc>
        <w:tc>
          <w:tcPr>
            <w:tcW w:w="1652" w:type="dxa"/>
          </w:tcPr>
          <w:p w:rsidR="005B7C2B" w:rsidRDefault="005B7C2B" w:rsidP="005B7C2B">
            <w:pPr>
              <w:jc w:val="center"/>
              <w:rPr>
                <w:sz w:val="24"/>
                <w:szCs w:val="24"/>
                <w:lang w:val="tt-RU"/>
              </w:rPr>
            </w:pPr>
            <w:r>
              <w:rPr>
                <w:sz w:val="24"/>
                <w:szCs w:val="24"/>
                <w:lang w:val="tt-RU"/>
              </w:rPr>
              <w:t>Вторник</w:t>
            </w:r>
          </w:p>
        </w:tc>
        <w:tc>
          <w:tcPr>
            <w:tcW w:w="1652" w:type="dxa"/>
          </w:tcPr>
          <w:p w:rsidR="005B7C2B" w:rsidRDefault="005B7C2B" w:rsidP="005B7C2B">
            <w:pPr>
              <w:jc w:val="center"/>
              <w:rPr>
                <w:sz w:val="24"/>
                <w:szCs w:val="24"/>
                <w:lang w:val="tt-RU"/>
              </w:rPr>
            </w:pPr>
            <w:r>
              <w:rPr>
                <w:sz w:val="24"/>
                <w:szCs w:val="24"/>
                <w:lang w:val="tt-RU"/>
              </w:rPr>
              <w:t>Среда</w:t>
            </w:r>
          </w:p>
        </w:tc>
        <w:tc>
          <w:tcPr>
            <w:tcW w:w="1652" w:type="dxa"/>
          </w:tcPr>
          <w:p w:rsidR="005B7C2B" w:rsidRDefault="005B7C2B" w:rsidP="005B7C2B">
            <w:pPr>
              <w:jc w:val="center"/>
              <w:rPr>
                <w:sz w:val="24"/>
                <w:szCs w:val="24"/>
                <w:lang w:val="tt-RU"/>
              </w:rPr>
            </w:pPr>
            <w:r>
              <w:rPr>
                <w:sz w:val="24"/>
                <w:szCs w:val="24"/>
                <w:lang w:val="tt-RU"/>
              </w:rPr>
              <w:t>Четверг</w:t>
            </w:r>
          </w:p>
        </w:tc>
        <w:tc>
          <w:tcPr>
            <w:tcW w:w="1652" w:type="dxa"/>
          </w:tcPr>
          <w:p w:rsidR="005B7C2B" w:rsidRDefault="005B7C2B" w:rsidP="005B7C2B">
            <w:pPr>
              <w:jc w:val="center"/>
              <w:rPr>
                <w:sz w:val="24"/>
                <w:szCs w:val="24"/>
                <w:lang w:val="tt-RU"/>
              </w:rPr>
            </w:pPr>
            <w:r>
              <w:rPr>
                <w:sz w:val="24"/>
                <w:szCs w:val="24"/>
                <w:lang w:val="tt-RU"/>
              </w:rPr>
              <w:t>Пятница</w:t>
            </w:r>
          </w:p>
        </w:tc>
      </w:tr>
      <w:tr w:rsidR="005B7C2B" w:rsidTr="005B7C2B">
        <w:tc>
          <w:tcPr>
            <w:tcW w:w="2161" w:type="dxa"/>
          </w:tcPr>
          <w:p w:rsidR="005B7C2B" w:rsidRDefault="005B7C2B" w:rsidP="005B7C2B">
            <w:pPr>
              <w:jc w:val="center"/>
              <w:rPr>
                <w:sz w:val="24"/>
                <w:szCs w:val="24"/>
                <w:lang w:val="tt-RU"/>
              </w:rPr>
            </w:pPr>
          </w:p>
        </w:tc>
        <w:tc>
          <w:tcPr>
            <w:tcW w:w="1652" w:type="dxa"/>
          </w:tcPr>
          <w:p w:rsidR="005B7C2B" w:rsidRDefault="005B7C2B" w:rsidP="005B7C2B">
            <w:pPr>
              <w:jc w:val="center"/>
              <w:rPr>
                <w:sz w:val="24"/>
                <w:szCs w:val="24"/>
              </w:rPr>
            </w:pPr>
            <w:r>
              <w:rPr>
                <w:sz w:val="24"/>
                <w:szCs w:val="24"/>
                <w:lang w:val="tt-RU"/>
              </w:rPr>
              <w:t>10.10-11.10</w:t>
            </w:r>
          </w:p>
        </w:tc>
        <w:tc>
          <w:tcPr>
            <w:tcW w:w="1652" w:type="dxa"/>
          </w:tcPr>
          <w:p w:rsidR="005B7C2B" w:rsidRDefault="005B7C2B" w:rsidP="005B7C2B">
            <w:pPr>
              <w:jc w:val="center"/>
              <w:rPr>
                <w:sz w:val="24"/>
                <w:szCs w:val="24"/>
                <w:lang w:val="tt-RU"/>
              </w:rPr>
            </w:pPr>
            <w:r>
              <w:rPr>
                <w:sz w:val="24"/>
                <w:szCs w:val="24"/>
                <w:lang w:val="tt-RU"/>
              </w:rPr>
              <w:t>10.10-11.10</w:t>
            </w:r>
          </w:p>
        </w:tc>
        <w:tc>
          <w:tcPr>
            <w:tcW w:w="1652" w:type="dxa"/>
          </w:tcPr>
          <w:p w:rsidR="005B7C2B" w:rsidRDefault="005B7C2B" w:rsidP="005B7C2B">
            <w:pPr>
              <w:jc w:val="center"/>
              <w:rPr>
                <w:sz w:val="24"/>
                <w:szCs w:val="24"/>
                <w:lang w:val="tt-RU"/>
              </w:rPr>
            </w:pPr>
            <w:r>
              <w:rPr>
                <w:sz w:val="24"/>
                <w:szCs w:val="24"/>
                <w:lang w:val="tt-RU"/>
              </w:rPr>
              <w:t>10.10-11.10</w:t>
            </w:r>
          </w:p>
        </w:tc>
        <w:tc>
          <w:tcPr>
            <w:tcW w:w="1652" w:type="dxa"/>
          </w:tcPr>
          <w:p w:rsidR="005B7C2B" w:rsidRDefault="005B7C2B" w:rsidP="005B7C2B">
            <w:pPr>
              <w:jc w:val="center"/>
              <w:rPr>
                <w:sz w:val="24"/>
                <w:szCs w:val="24"/>
                <w:lang w:val="tt-RU"/>
              </w:rPr>
            </w:pPr>
            <w:r>
              <w:rPr>
                <w:sz w:val="24"/>
                <w:szCs w:val="24"/>
                <w:lang w:val="tt-RU"/>
              </w:rPr>
              <w:t>10.10-11.10</w:t>
            </w:r>
          </w:p>
        </w:tc>
        <w:tc>
          <w:tcPr>
            <w:tcW w:w="1652" w:type="dxa"/>
          </w:tcPr>
          <w:p w:rsidR="005B7C2B" w:rsidRDefault="005B7C2B" w:rsidP="005B7C2B">
            <w:pPr>
              <w:jc w:val="center"/>
              <w:rPr>
                <w:sz w:val="24"/>
                <w:szCs w:val="24"/>
                <w:lang w:val="tt-RU"/>
              </w:rPr>
            </w:pPr>
            <w:r>
              <w:rPr>
                <w:sz w:val="24"/>
                <w:szCs w:val="24"/>
                <w:lang w:val="tt-RU"/>
              </w:rPr>
              <w:t>10.10-11.10</w:t>
            </w:r>
          </w:p>
        </w:tc>
      </w:tr>
      <w:tr w:rsidR="005B7C2B" w:rsidTr="005B7C2B">
        <w:tc>
          <w:tcPr>
            <w:tcW w:w="2161" w:type="dxa"/>
          </w:tcPr>
          <w:p w:rsidR="005B7C2B" w:rsidRDefault="005B7C2B" w:rsidP="005B7C2B">
            <w:pPr>
              <w:jc w:val="center"/>
              <w:rPr>
                <w:sz w:val="24"/>
                <w:szCs w:val="24"/>
                <w:lang w:val="tt-RU"/>
              </w:rPr>
            </w:pPr>
            <w:r>
              <w:rPr>
                <w:sz w:val="24"/>
                <w:szCs w:val="24"/>
                <w:lang w:val="tt-RU"/>
              </w:rPr>
              <w:t>11.10-11.25</w:t>
            </w:r>
          </w:p>
        </w:tc>
        <w:tc>
          <w:tcPr>
            <w:tcW w:w="8260" w:type="dxa"/>
            <w:gridSpan w:val="5"/>
          </w:tcPr>
          <w:p w:rsidR="005B7C2B" w:rsidRDefault="005B7C2B" w:rsidP="005B7C2B">
            <w:pPr>
              <w:rPr>
                <w:sz w:val="24"/>
                <w:szCs w:val="24"/>
                <w:lang w:val="tt-RU"/>
              </w:rPr>
            </w:pPr>
            <w:r>
              <w:rPr>
                <w:sz w:val="24"/>
                <w:szCs w:val="24"/>
                <w:lang w:val="tt-RU"/>
              </w:rPr>
              <w:t xml:space="preserve">Возвращение с прогулки. Раздевание. Совместная деятельность детей и взрослых. </w:t>
            </w:r>
          </w:p>
        </w:tc>
      </w:tr>
      <w:tr w:rsidR="005B7C2B" w:rsidTr="005B7C2B">
        <w:tc>
          <w:tcPr>
            <w:tcW w:w="2161" w:type="dxa"/>
          </w:tcPr>
          <w:p w:rsidR="005B7C2B" w:rsidRDefault="005B7C2B" w:rsidP="005B7C2B">
            <w:pPr>
              <w:jc w:val="center"/>
              <w:rPr>
                <w:sz w:val="24"/>
                <w:szCs w:val="24"/>
                <w:lang w:val="tt-RU"/>
              </w:rPr>
            </w:pPr>
            <w:r>
              <w:rPr>
                <w:sz w:val="24"/>
                <w:szCs w:val="24"/>
                <w:lang w:val="tt-RU"/>
              </w:rPr>
              <w:t>11.25-11.55</w:t>
            </w:r>
          </w:p>
        </w:tc>
        <w:tc>
          <w:tcPr>
            <w:tcW w:w="8260" w:type="dxa"/>
            <w:gridSpan w:val="5"/>
          </w:tcPr>
          <w:p w:rsidR="005B7C2B" w:rsidRDefault="005B7C2B" w:rsidP="005B7C2B">
            <w:pPr>
              <w:rPr>
                <w:sz w:val="24"/>
                <w:szCs w:val="24"/>
                <w:lang w:val="tt-RU"/>
              </w:rPr>
            </w:pPr>
            <w:r>
              <w:rPr>
                <w:sz w:val="24"/>
                <w:szCs w:val="24"/>
                <w:lang w:val="tt-RU"/>
              </w:rPr>
              <w:t>Подготовка к обеду. Совместная деятельность детей и взрослых Обед (11.25)</w:t>
            </w:r>
          </w:p>
        </w:tc>
      </w:tr>
      <w:tr w:rsidR="005B7C2B" w:rsidTr="005B7C2B">
        <w:tc>
          <w:tcPr>
            <w:tcW w:w="2161" w:type="dxa"/>
          </w:tcPr>
          <w:p w:rsidR="005B7C2B" w:rsidRDefault="005B7C2B" w:rsidP="005B7C2B">
            <w:pPr>
              <w:jc w:val="center"/>
              <w:rPr>
                <w:sz w:val="24"/>
                <w:szCs w:val="24"/>
                <w:lang w:val="tt-RU"/>
              </w:rPr>
            </w:pPr>
            <w:r>
              <w:rPr>
                <w:sz w:val="24"/>
                <w:szCs w:val="24"/>
                <w:lang w:val="tt-RU"/>
              </w:rPr>
              <w:t>11.55-15.00</w:t>
            </w:r>
          </w:p>
        </w:tc>
        <w:tc>
          <w:tcPr>
            <w:tcW w:w="8260" w:type="dxa"/>
            <w:gridSpan w:val="5"/>
          </w:tcPr>
          <w:p w:rsidR="005B7C2B" w:rsidRDefault="005B7C2B" w:rsidP="005B7C2B">
            <w:pPr>
              <w:rPr>
                <w:sz w:val="24"/>
                <w:szCs w:val="24"/>
                <w:lang w:val="tt-RU"/>
              </w:rPr>
            </w:pPr>
            <w:r>
              <w:rPr>
                <w:sz w:val="24"/>
                <w:szCs w:val="24"/>
                <w:lang w:val="tt-RU"/>
              </w:rPr>
              <w:t>Подготовка ко сну. Сон дневной.</w:t>
            </w:r>
          </w:p>
        </w:tc>
      </w:tr>
      <w:tr w:rsidR="005B7C2B" w:rsidTr="005B7C2B">
        <w:tc>
          <w:tcPr>
            <w:tcW w:w="2161" w:type="dxa"/>
          </w:tcPr>
          <w:p w:rsidR="005B7C2B" w:rsidRDefault="005B7C2B" w:rsidP="005B7C2B">
            <w:pPr>
              <w:jc w:val="center"/>
              <w:rPr>
                <w:sz w:val="24"/>
                <w:szCs w:val="24"/>
                <w:lang w:val="tt-RU"/>
              </w:rPr>
            </w:pPr>
            <w:r>
              <w:rPr>
                <w:sz w:val="24"/>
                <w:szCs w:val="24"/>
                <w:lang w:val="tt-RU"/>
              </w:rPr>
              <w:t>15.00-15.30</w:t>
            </w:r>
          </w:p>
          <w:p w:rsidR="005B7C2B" w:rsidRDefault="005B7C2B" w:rsidP="005B7C2B">
            <w:pPr>
              <w:jc w:val="center"/>
              <w:rPr>
                <w:sz w:val="24"/>
                <w:szCs w:val="24"/>
                <w:lang w:val="tt-RU"/>
              </w:rPr>
            </w:pPr>
          </w:p>
        </w:tc>
        <w:tc>
          <w:tcPr>
            <w:tcW w:w="8260" w:type="dxa"/>
            <w:gridSpan w:val="5"/>
          </w:tcPr>
          <w:p w:rsidR="005B7C2B" w:rsidRDefault="005B7C2B" w:rsidP="005B7C2B">
            <w:pPr>
              <w:rPr>
                <w:sz w:val="24"/>
                <w:szCs w:val="24"/>
              </w:rPr>
            </w:pPr>
            <w:r>
              <w:rPr>
                <w:sz w:val="24"/>
                <w:szCs w:val="24"/>
                <w:lang w:val="tt-RU"/>
              </w:rPr>
              <w:t>Пробуждение, оздоровительные мероприятия.  Подготовка к полднику. Полдник 15.0</w:t>
            </w:r>
            <w:r>
              <w:rPr>
                <w:sz w:val="24"/>
                <w:szCs w:val="24"/>
              </w:rPr>
              <w:t>3.</w:t>
            </w:r>
          </w:p>
          <w:p w:rsidR="005B7C2B" w:rsidRDefault="005B7C2B" w:rsidP="005B7C2B">
            <w:pPr>
              <w:rPr>
                <w:sz w:val="24"/>
                <w:szCs w:val="24"/>
                <w:lang w:val="tt-RU"/>
              </w:rPr>
            </w:pPr>
            <w:r>
              <w:rPr>
                <w:rFonts w:eastAsia="Tw Cen MT"/>
                <w:sz w:val="24"/>
                <w:szCs w:val="24"/>
                <w:lang w:val="tt-RU"/>
              </w:rPr>
              <w:t xml:space="preserve">Совместный труд, чтение художественной литературы.  </w:t>
            </w:r>
          </w:p>
        </w:tc>
      </w:tr>
      <w:tr w:rsidR="005B7C2B" w:rsidTr="005B7C2B">
        <w:tc>
          <w:tcPr>
            <w:tcW w:w="2161" w:type="dxa"/>
          </w:tcPr>
          <w:p w:rsidR="005B7C2B" w:rsidRDefault="005B7C2B" w:rsidP="005B7C2B">
            <w:pPr>
              <w:jc w:val="center"/>
              <w:rPr>
                <w:sz w:val="24"/>
                <w:szCs w:val="24"/>
                <w:lang w:val="tt-RU"/>
              </w:rPr>
            </w:pPr>
            <w:r>
              <w:rPr>
                <w:sz w:val="24"/>
                <w:szCs w:val="24"/>
                <w:lang w:val="tt-RU"/>
              </w:rPr>
              <w:t>15.30-16.00</w:t>
            </w:r>
          </w:p>
          <w:p w:rsidR="005B7C2B" w:rsidRDefault="005B7C2B" w:rsidP="005B7C2B">
            <w:pPr>
              <w:jc w:val="center"/>
              <w:rPr>
                <w:sz w:val="24"/>
                <w:szCs w:val="24"/>
                <w:lang w:val="tt-RU"/>
              </w:rPr>
            </w:pPr>
            <w:r>
              <w:rPr>
                <w:sz w:val="24"/>
                <w:szCs w:val="24"/>
                <w:lang w:val="tt-RU"/>
              </w:rPr>
              <w:t>ООД</w:t>
            </w:r>
          </w:p>
        </w:tc>
        <w:tc>
          <w:tcPr>
            <w:tcW w:w="1652" w:type="dxa"/>
          </w:tcPr>
          <w:p w:rsidR="005B7C2B" w:rsidRDefault="005B7C2B" w:rsidP="005B7C2B">
            <w:pPr>
              <w:rPr>
                <w:sz w:val="24"/>
                <w:szCs w:val="24"/>
              </w:rPr>
            </w:pPr>
            <w:r>
              <w:rPr>
                <w:sz w:val="24"/>
                <w:szCs w:val="24"/>
              </w:rPr>
              <w:t>2.15.30 15.40</w:t>
            </w:r>
          </w:p>
          <w:p w:rsidR="005B7C2B" w:rsidRDefault="005B7C2B" w:rsidP="005B7C2B">
            <w:pPr>
              <w:rPr>
                <w:sz w:val="24"/>
                <w:szCs w:val="24"/>
                <w:lang w:val="tt-RU"/>
              </w:rPr>
            </w:pPr>
            <w:r>
              <w:rPr>
                <w:sz w:val="24"/>
                <w:szCs w:val="24"/>
              </w:rPr>
              <w:t xml:space="preserve"> 15.50 – 16.00  </w:t>
            </w:r>
          </w:p>
        </w:tc>
        <w:tc>
          <w:tcPr>
            <w:tcW w:w="1652" w:type="dxa"/>
          </w:tcPr>
          <w:p w:rsidR="005B7C2B" w:rsidRDefault="005B7C2B" w:rsidP="005B7C2B">
            <w:pPr>
              <w:rPr>
                <w:sz w:val="24"/>
                <w:szCs w:val="24"/>
              </w:rPr>
            </w:pPr>
            <w:r>
              <w:rPr>
                <w:sz w:val="24"/>
                <w:szCs w:val="24"/>
              </w:rPr>
              <w:t xml:space="preserve">2. 15.30 15.40 15.50 – 16.00 </w:t>
            </w:r>
          </w:p>
          <w:p w:rsidR="005B7C2B" w:rsidRDefault="005B7C2B" w:rsidP="005B7C2B">
            <w:pPr>
              <w:jc w:val="center"/>
              <w:rPr>
                <w:sz w:val="24"/>
                <w:szCs w:val="24"/>
                <w:lang w:val="tt-RU"/>
              </w:rPr>
            </w:pPr>
          </w:p>
        </w:tc>
        <w:tc>
          <w:tcPr>
            <w:tcW w:w="1652" w:type="dxa"/>
          </w:tcPr>
          <w:p w:rsidR="005B7C2B" w:rsidRDefault="005B7C2B" w:rsidP="005B7C2B">
            <w:pPr>
              <w:rPr>
                <w:sz w:val="24"/>
                <w:szCs w:val="24"/>
                <w:lang w:val="tt-RU"/>
              </w:rPr>
            </w:pPr>
            <w:r>
              <w:rPr>
                <w:sz w:val="24"/>
                <w:szCs w:val="24"/>
              </w:rPr>
              <w:t xml:space="preserve">2.15.30 15.40 15.50 – 16.00  </w:t>
            </w:r>
          </w:p>
          <w:p w:rsidR="005B7C2B" w:rsidRDefault="005B7C2B" w:rsidP="005B7C2B">
            <w:pPr>
              <w:jc w:val="center"/>
              <w:rPr>
                <w:sz w:val="24"/>
                <w:szCs w:val="24"/>
                <w:lang w:val="tt-RU"/>
              </w:rPr>
            </w:pPr>
          </w:p>
        </w:tc>
        <w:tc>
          <w:tcPr>
            <w:tcW w:w="1652" w:type="dxa"/>
          </w:tcPr>
          <w:p w:rsidR="005B7C2B" w:rsidRDefault="005B7C2B" w:rsidP="005B7C2B">
            <w:pPr>
              <w:jc w:val="center"/>
              <w:rPr>
                <w:sz w:val="24"/>
                <w:szCs w:val="24"/>
                <w:lang w:val="tt-RU"/>
              </w:rPr>
            </w:pPr>
            <w:r>
              <w:rPr>
                <w:sz w:val="24"/>
                <w:szCs w:val="24"/>
                <w:lang w:val="tt-RU"/>
              </w:rPr>
              <w:t>2.15.30-15.40</w:t>
            </w:r>
          </w:p>
          <w:p w:rsidR="005B7C2B" w:rsidRDefault="005B7C2B" w:rsidP="005B7C2B">
            <w:pPr>
              <w:jc w:val="center"/>
              <w:rPr>
                <w:sz w:val="24"/>
                <w:szCs w:val="24"/>
                <w:lang w:val="tt-RU"/>
              </w:rPr>
            </w:pPr>
            <w:r>
              <w:rPr>
                <w:sz w:val="24"/>
                <w:szCs w:val="24"/>
                <w:lang w:val="tt-RU"/>
              </w:rPr>
              <w:t>15.50-16.00</w:t>
            </w:r>
          </w:p>
          <w:p w:rsidR="005B7C2B" w:rsidRDefault="005B7C2B" w:rsidP="005B7C2B">
            <w:pPr>
              <w:jc w:val="center"/>
              <w:rPr>
                <w:sz w:val="24"/>
                <w:szCs w:val="24"/>
                <w:lang w:val="tt-RU"/>
              </w:rPr>
            </w:pPr>
          </w:p>
        </w:tc>
        <w:tc>
          <w:tcPr>
            <w:tcW w:w="1652" w:type="dxa"/>
          </w:tcPr>
          <w:p w:rsidR="005B7C2B" w:rsidRDefault="005B7C2B" w:rsidP="005B7C2B">
            <w:pPr>
              <w:rPr>
                <w:sz w:val="24"/>
                <w:szCs w:val="24"/>
              </w:rPr>
            </w:pPr>
            <w:r>
              <w:rPr>
                <w:sz w:val="24"/>
                <w:szCs w:val="24"/>
              </w:rPr>
              <w:t>2.15.30 -15.40</w:t>
            </w:r>
          </w:p>
          <w:p w:rsidR="005B7C2B" w:rsidRDefault="005B7C2B" w:rsidP="005B7C2B">
            <w:pPr>
              <w:rPr>
                <w:sz w:val="24"/>
                <w:szCs w:val="24"/>
                <w:lang w:val="tt-RU"/>
              </w:rPr>
            </w:pPr>
            <w:r>
              <w:rPr>
                <w:sz w:val="24"/>
                <w:szCs w:val="24"/>
              </w:rPr>
              <w:t xml:space="preserve">15.50 </w:t>
            </w:r>
            <w:r>
              <w:rPr>
                <w:sz w:val="24"/>
                <w:szCs w:val="24"/>
                <w:lang w:val="tt-RU"/>
              </w:rPr>
              <w:t>-</w:t>
            </w:r>
            <w:r>
              <w:rPr>
                <w:sz w:val="24"/>
                <w:szCs w:val="24"/>
              </w:rPr>
              <w:t>16.00</w:t>
            </w:r>
          </w:p>
        </w:tc>
      </w:tr>
      <w:tr w:rsidR="005B7C2B" w:rsidTr="005B7C2B">
        <w:trPr>
          <w:trHeight w:val="58"/>
        </w:trPr>
        <w:tc>
          <w:tcPr>
            <w:tcW w:w="2161" w:type="dxa"/>
          </w:tcPr>
          <w:p w:rsidR="005B7C2B" w:rsidRDefault="005B7C2B" w:rsidP="005B7C2B">
            <w:pPr>
              <w:jc w:val="center"/>
              <w:rPr>
                <w:sz w:val="24"/>
                <w:szCs w:val="24"/>
                <w:lang w:val="tt-RU"/>
              </w:rPr>
            </w:pPr>
            <w:r>
              <w:rPr>
                <w:sz w:val="24"/>
                <w:szCs w:val="24"/>
                <w:lang w:val="tt-RU"/>
              </w:rPr>
              <w:t>16.00-16.18</w:t>
            </w:r>
          </w:p>
        </w:tc>
        <w:tc>
          <w:tcPr>
            <w:tcW w:w="8260" w:type="dxa"/>
            <w:gridSpan w:val="5"/>
          </w:tcPr>
          <w:p w:rsidR="005B7C2B" w:rsidRDefault="005B7C2B" w:rsidP="005B7C2B">
            <w:pPr>
              <w:rPr>
                <w:sz w:val="24"/>
                <w:szCs w:val="24"/>
                <w:lang w:val="tt-RU"/>
              </w:rPr>
            </w:pPr>
            <w:r>
              <w:rPr>
                <w:sz w:val="24"/>
                <w:szCs w:val="24"/>
                <w:lang w:val="tt-RU"/>
              </w:rPr>
              <w:t>Игровая, Совместная деятельность детей и взрослых.</w:t>
            </w:r>
          </w:p>
        </w:tc>
      </w:tr>
      <w:tr w:rsidR="005B7C2B" w:rsidTr="005B7C2B">
        <w:tc>
          <w:tcPr>
            <w:tcW w:w="2161" w:type="dxa"/>
          </w:tcPr>
          <w:p w:rsidR="005B7C2B" w:rsidRDefault="005B7C2B" w:rsidP="005B7C2B">
            <w:pPr>
              <w:jc w:val="center"/>
              <w:rPr>
                <w:sz w:val="24"/>
                <w:szCs w:val="24"/>
                <w:lang w:val="tt-RU"/>
              </w:rPr>
            </w:pPr>
            <w:r>
              <w:rPr>
                <w:sz w:val="24"/>
                <w:szCs w:val="24"/>
                <w:lang w:val="tt-RU"/>
              </w:rPr>
              <w:t>16.18-16.40</w:t>
            </w:r>
          </w:p>
        </w:tc>
        <w:tc>
          <w:tcPr>
            <w:tcW w:w="8260" w:type="dxa"/>
            <w:gridSpan w:val="5"/>
          </w:tcPr>
          <w:p w:rsidR="005B7C2B" w:rsidRDefault="005B7C2B" w:rsidP="005B7C2B">
            <w:pPr>
              <w:rPr>
                <w:sz w:val="24"/>
                <w:szCs w:val="24"/>
                <w:lang w:val="tt-RU"/>
              </w:rPr>
            </w:pPr>
            <w:r>
              <w:rPr>
                <w:sz w:val="24"/>
                <w:szCs w:val="24"/>
                <w:lang w:val="tt-RU"/>
              </w:rPr>
              <w:t>Подготовка к ужину. Ужин 16.18</w:t>
            </w:r>
          </w:p>
        </w:tc>
      </w:tr>
      <w:tr w:rsidR="005B7C2B" w:rsidTr="005B7C2B">
        <w:tc>
          <w:tcPr>
            <w:tcW w:w="2161" w:type="dxa"/>
          </w:tcPr>
          <w:p w:rsidR="005B7C2B" w:rsidRDefault="005B7C2B" w:rsidP="005B7C2B">
            <w:pPr>
              <w:jc w:val="center"/>
              <w:rPr>
                <w:sz w:val="24"/>
                <w:szCs w:val="24"/>
                <w:lang w:val="tt-RU"/>
              </w:rPr>
            </w:pPr>
            <w:r>
              <w:rPr>
                <w:sz w:val="24"/>
                <w:szCs w:val="24"/>
                <w:lang w:val="tt-RU"/>
              </w:rPr>
              <w:t>16.40-17.00</w:t>
            </w:r>
          </w:p>
        </w:tc>
        <w:tc>
          <w:tcPr>
            <w:tcW w:w="8260" w:type="dxa"/>
            <w:gridSpan w:val="5"/>
          </w:tcPr>
          <w:p w:rsidR="005B7C2B" w:rsidRDefault="005B7C2B" w:rsidP="005B7C2B">
            <w:pPr>
              <w:rPr>
                <w:sz w:val="24"/>
                <w:szCs w:val="24"/>
                <w:lang w:val="tt-RU"/>
              </w:rPr>
            </w:pPr>
            <w:r>
              <w:rPr>
                <w:sz w:val="24"/>
                <w:szCs w:val="24"/>
                <w:lang w:val="tt-RU"/>
              </w:rPr>
              <w:t>Гигиеничекие процедуры. Совместная деятельность детей и взрослых.</w:t>
            </w:r>
          </w:p>
        </w:tc>
      </w:tr>
      <w:tr w:rsidR="005B7C2B" w:rsidTr="005B7C2B">
        <w:tc>
          <w:tcPr>
            <w:tcW w:w="2161" w:type="dxa"/>
          </w:tcPr>
          <w:p w:rsidR="005B7C2B" w:rsidRDefault="005B7C2B" w:rsidP="005B7C2B">
            <w:pPr>
              <w:jc w:val="center"/>
              <w:rPr>
                <w:sz w:val="24"/>
                <w:szCs w:val="24"/>
                <w:lang w:val="tt-RU"/>
              </w:rPr>
            </w:pPr>
            <w:r>
              <w:rPr>
                <w:sz w:val="24"/>
                <w:szCs w:val="24"/>
                <w:lang w:val="tt-RU"/>
              </w:rPr>
              <w:t>17.00-18.00</w:t>
            </w:r>
          </w:p>
        </w:tc>
        <w:tc>
          <w:tcPr>
            <w:tcW w:w="8260" w:type="dxa"/>
            <w:gridSpan w:val="5"/>
          </w:tcPr>
          <w:p w:rsidR="005B7C2B" w:rsidRDefault="005B7C2B" w:rsidP="005B7C2B">
            <w:pPr>
              <w:rPr>
                <w:sz w:val="24"/>
                <w:szCs w:val="24"/>
                <w:lang w:val="tt-RU"/>
              </w:rPr>
            </w:pPr>
            <w:r>
              <w:rPr>
                <w:sz w:val="24"/>
                <w:szCs w:val="24"/>
                <w:lang w:val="tt-RU"/>
              </w:rPr>
              <w:t>Игровая совместная деятельность детей и взрослых. Беседа с родителями.</w:t>
            </w:r>
          </w:p>
        </w:tc>
      </w:tr>
    </w:tbl>
    <w:p w:rsidR="005B7C2B" w:rsidRDefault="005B7C2B" w:rsidP="005B7C2B">
      <w:pPr>
        <w:jc w:val="center"/>
        <w:rPr>
          <w:lang w:val="tt-RU"/>
        </w:rPr>
      </w:pPr>
    </w:p>
    <w:p w:rsidR="005B7C2B" w:rsidRDefault="005B7C2B" w:rsidP="005B7C2B">
      <w:pPr>
        <w:jc w:val="center"/>
        <w:rPr>
          <w:lang w:val="tt-RU"/>
        </w:rPr>
      </w:pPr>
    </w:p>
    <w:p w:rsidR="005B7C2B" w:rsidRDefault="005B7C2B" w:rsidP="005B7C2B">
      <w:pPr>
        <w:jc w:val="center"/>
        <w:rPr>
          <w:lang w:val="tt-RU"/>
        </w:rPr>
      </w:pPr>
    </w:p>
    <w:p w:rsidR="005B7C2B" w:rsidRDefault="005B7C2B" w:rsidP="005B7C2B">
      <w:pPr>
        <w:jc w:val="center"/>
        <w:rPr>
          <w:lang w:val="tt-RU"/>
        </w:rPr>
      </w:pPr>
    </w:p>
    <w:p w:rsidR="005B7C2B" w:rsidRDefault="005B7C2B" w:rsidP="005B7C2B">
      <w:pPr>
        <w:ind w:left="5664" w:firstLine="708"/>
        <w:rPr>
          <w:lang w:val="tt-RU"/>
        </w:rPr>
      </w:pPr>
    </w:p>
    <w:p w:rsidR="005B7C2B" w:rsidRDefault="005B7C2B" w:rsidP="005B7C2B">
      <w:pPr>
        <w:ind w:left="5664" w:firstLine="708"/>
        <w:rPr>
          <w:lang w:val="tt-RU"/>
        </w:rPr>
      </w:pPr>
    </w:p>
    <w:p w:rsidR="005B7C2B" w:rsidRDefault="005B7C2B" w:rsidP="005B7C2B">
      <w:pPr>
        <w:ind w:left="5664" w:firstLine="708"/>
        <w:rPr>
          <w:lang w:val="tt-RU"/>
        </w:rPr>
      </w:pPr>
    </w:p>
    <w:p w:rsidR="005B7C2B" w:rsidRDefault="005B7C2B" w:rsidP="005B7C2B">
      <w:pPr>
        <w:ind w:left="5664" w:firstLine="708"/>
        <w:rPr>
          <w:lang w:val="tt-RU"/>
        </w:rPr>
      </w:pPr>
    </w:p>
    <w:p w:rsidR="005B7C2B" w:rsidRDefault="005B7C2B" w:rsidP="005B7C2B">
      <w:pPr>
        <w:ind w:left="5664" w:firstLine="708"/>
        <w:rPr>
          <w:lang w:val="tt-RU"/>
        </w:rPr>
      </w:pPr>
    </w:p>
    <w:p w:rsidR="005B7C2B" w:rsidRDefault="005B7C2B" w:rsidP="005B7C2B">
      <w:pPr>
        <w:ind w:left="708"/>
        <w:rPr>
          <w:lang w:val="tt-RU"/>
        </w:rPr>
      </w:pPr>
      <w:r>
        <w:rPr>
          <w:lang w:val="tt-RU"/>
        </w:rPr>
        <w:t xml:space="preserve">.                                              </w:t>
      </w:r>
    </w:p>
    <w:p w:rsidR="005B7C2B" w:rsidRDefault="005B7C2B" w:rsidP="005B7C2B">
      <w:pPr>
        <w:ind w:left="708"/>
        <w:rPr>
          <w:lang w:val="tt-RU"/>
        </w:rPr>
      </w:pPr>
    </w:p>
    <w:p w:rsidR="005B7C2B" w:rsidRDefault="005B7C2B" w:rsidP="005B7C2B">
      <w:pPr>
        <w:ind w:left="708"/>
        <w:rPr>
          <w:lang w:val="tt-RU"/>
        </w:rPr>
      </w:pPr>
    </w:p>
    <w:p w:rsidR="005B7C2B" w:rsidRDefault="005B7C2B" w:rsidP="005B7C2B">
      <w:pPr>
        <w:ind w:left="708"/>
        <w:rPr>
          <w:lang w:val="tt-RU"/>
        </w:rPr>
      </w:pPr>
      <w:r>
        <w:rPr>
          <w:lang w:val="tt-RU"/>
        </w:rPr>
        <w:t xml:space="preserve">                                            </w:t>
      </w:r>
    </w:p>
    <w:p w:rsidR="005B7C2B" w:rsidRDefault="005B7C2B" w:rsidP="005B7C2B">
      <w:pPr>
        <w:ind w:left="708"/>
        <w:rPr>
          <w:lang w:val="tt-RU"/>
        </w:rPr>
      </w:pPr>
    </w:p>
    <w:p w:rsidR="005B7C2B" w:rsidRDefault="005B7C2B" w:rsidP="005B7C2B">
      <w:pPr>
        <w:ind w:left="708"/>
        <w:rPr>
          <w:lang w:val="tt-RU"/>
        </w:rPr>
      </w:pPr>
    </w:p>
    <w:p w:rsidR="005B7C2B" w:rsidRDefault="005B7C2B" w:rsidP="005B7C2B">
      <w:pPr>
        <w:ind w:left="708"/>
        <w:rPr>
          <w:lang w:val="tt-RU"/>
        </w:rPr>
      </w:pPr>
    </w:p>
    <w:p w:rsidR="005B7C2B" w:rsidRDefault="005B7C2B" w:rsidP="005B7C2B">
      <w:pPr>
        <w:ind w:left="708"/>
        <w:rPr>
          <w:lang w:val="tt-RU"/>
        </w:rPr>
      </w:pPr>
    </w:p>
    <w:p w:rsidR="005B7C2B" w:rsidRDefault="005B7C2B" w:rsidP="005B7C2B">
      <w:pPr>
        <w:ind w:left="708"/>
        <w:rPr>
          <w:lang w:val="tt-RU"/>
        </w:rPr>
      </w:pPr>
    </w:p>
    <w:p w:rsidR="005B7C2B" w:rsidRDefault="005B7C2B" w:rsidP="005B7C2B">
      <w:pPr>
        <w:ind w:left="708"/>
        <w:rPr>
          <w:lang w:val="tt-RU"/>
        </w:rPr>
      </w:pPr>
    </w:p>
    <w:p w:rsidR="00FB1B94" w:rsidRDefault="005B7C2B" w:rsidP="005B7C2B">
      <w:pPr>
        <w:ind w:left="708"/>
        <w:rPr>
          <w:lang w:val="tt-RU"/>
        </w:rPr>
      </w:pPr>
      <w:r>
        <w:rPr>
          <w:lang w:val="tt-RU"/>
        </w:rPr>
        <w:t xml:space="preserve">                                                  </w:t>
      </w:r>
    </w:p>
    <w:p w:rsidR="005B7C2B" w:rsidRDefault="00FB1B94" w:rsidP="005B7C2B">
      <w:pPr>
        <w:ind w:left="708"/>
        <w:rPr>
          <w:lang w:val="tt-RU"/>
        </w:rPr>
      </w:pPr>
      <w:r>
        <w:rPr>
          <w:lang w:val="tt-RU"/>
        </w:rPr>
        <w:lastRenderedPageBreak/>
        <w:t xml:space="preserve">                                              </w:t>
      </w:r>
      <w:r w:rsidR="005B7C2B">
        <w:rPr>
          <w:b/>
          <w:sz w:val="28"/>
          <w:szCs w:val="28"/>
          <w:lang w:val="tt-RU"/>
        </w:rPr>
        <w:t xml:space="preserve">Карта максимальной нагрузки </w:t>
      </w:r>
    </w:p>
    <w:p w:rsidR="005B7C2B" w:rsidRDefault="005B7C2B" w:rsidP="005B7C2B">
      <w:pPr>
        <w:jc w:val="center"/>
        <w:rPr>
          <w:b/>
          <w:sz w:val="28"/>
          <w:szCs w:val="28"/>
          <w:lang w:val="tt-RU"/>
        </w:rPr>
      </w:pPr>
      <w:r>
        <w:rPr>
          <w:b/>
          <w:sz w:val="28"/>
          <w:szCs w:val="28"/>
          <w:lang w:val="tt-RU"/>
        </w:rPr>
        <w:t>для детей 2-3 года жизни</w:t>
      </w:r>
    </w:p>
    <w:p w:rsidR="005B7C2B" w:rsidRPr="005B7C2B" w:rsidRDefault="005B7C2B" w:rsidP="005B7C2B">
      <w:pPr>
        <w:jc w:val="center"/>
        <w:rPr>
          <w:b/>
          <w:sz w:val="28"/>
          <w:szCs w:val="28"/>
          <w:lang w:val="tt-RU"/>
        </w:rPr>
      </w:pPr>
      <w:r>
        <w:rPr>
          <w:b/>
          <w:sz w:val="28"/>
          <w:szCs w:val="28"/>
          <w:lang w:val="tt-RU"/>
        </w:rPr>
        <w:t xml:space="preserve">   </w:t>
      </w:r>
      <w:r>
        <w:rPr>
          <w:b/>
          <w:sz w:val="24"/>
          <w:szCs w:val="24"/>
          <w:lang w:val="tt-RU"/>
        </w:rPr>
        <w:t xml:space="preserve">на холодный период </w:t>
      </w:r>
    </w:p>
    <w:p w:rsidR="005B7C2B" w:rsidRDefault="005B7C2B" w:rsidP="005B7C2B">
      <w:pPr>
        <w:jc w:val="center"/>
        <w:rPr>
          <w:b/>
          <w:sz w:val="28"/>
          <w:szCs w:val="28"/>
          <w:lang w:val="tt-RU"/>
        </w:rPr>
      </w:pPr>
    </w:p>
    <w:tbl>
      <w:tblPr>
        <w:tblStyle w:val="a7"/>
        <w:tblW w:w="0" w:type="auto"/>
        <w:tblInd w:w="817" w:type="dxa"/>
        <w:tblLayout w:type="fixed"/>
        <w:tblLook w:val="04A0" w:firstRow="1" w:lastRow="0" w:firstColumn="1" w:lastColumn="0" w:noHBand="0" w:noVBand="1"/>
      </w:tblPr>
      <w:tblGrid>
        <w:gridCol w:w="1813"/>
        <w:gridCol w:w="2044"/>
        <w:gridCol w:w="4506"/>
      </w:tblGrid>
      <w:tr w:rsidR="005B7C2B" w:rsidTr="005B7C2B">
        <w:tc>
          <w:tcPr>
            <w:tcW w:w="1813" w:type="dxa"/>
          </w:tcPr>
          <w:p w:rsidR="005B7C2B" w:rsidRDefault="005B7C2B" w:rsidP="005B7C2B">
            <w:pPr>
              <w:jc w:val="center"/>
              <w:rPr>
                <w:b/>
                <w:sz w:val="24"/>
                <w:szCs w:val="24"/>
                <w:lang w:val="tt-RU"/>
              </w:rPr>
            </w:pPr>
            <w:r>
              <w:rPr>
                <w:b/>
                <w:sz w:val="24"/>
                <w:szCs w:val="24"/>
                <w:lang w:val="tt-RU"/>
              </w:rPr>
              <w:t>Неделя</w:t>
            </w:r>
          </w:p>
        </w:tc>
        <w:tc>
          <w:tcPr>
            <w:tcW w:w="2044" w:type="dxa"/>
          </w:tcPr>
          <w:p w:rsidR="005B7C2B" w:rsidRDefault="005B7C2B" w:rsidP="005B7C2B">
            <w:pPr>
              <w:jc w:val="center"/>
              <w:rPr>
                <w:b/>
                <w:sz w:val="24"/>
                <w:szCs w:val="24"/>
                <w:lang w:val="tt-RU"/>
              </w:rPr>
            </w:pPr>
            <w:r>
              <w:rPr>
                <w:b/>
                <w:sz w:val="24"/>
                <w:szCs w:val="24"/>
                <w:lang w:val="tt-RU"/>
              </w:rPr>
              <w:t>Время</w:t>
            </w:r>
          </w:p>
        </w:tc>
        <w:tc>
          <w:tcPr>
            <w:tcW w:w="4506" w:type="dxa"/>
          </w:tcPr>
          <w:p w:rsidR="005B7C2B" w:rsidRDefault="005B7C2B" w:rsidP="005B7C2B">
            <w:pPr>
              <w:jc w:val="center"/>
              <w:rPr>
                <w:b/>
                <w:sz w:val="24"/>
                <w:szCs w:val="24"/>
                <w:lang w:val="tt-RU"/>
              </w:rPr>
            </w:pPr>
            <w:r>
              <w:rPr>
                <w:b/>
                <w:sz w:val="24"/>
                <w:szCs w:val="24"/>
                <w:lang w:val="tt-RU"/>
              </w:rPr>
              <w:t>Деятельность</w:t>
            </w:r>
          </w:p>
        </w:tc>
      </w:tr>
      <w:tr w:rsidR="005B7C2B" w:rsidTr="005B7C2B">
        <w:tc>
          <w:tcPr>
            <w:tcW w:w="1813" w:type="dxa"/>
          </w:tcPr>
          <w:p w:rsidR="005B7C2B" w:rsidRDefault="005B7C2B" w:rsidP="005B7C2B">
            <w:pPr>
              <w:jc w:val="center"/>
              <w:rPr>
                <w:sz w:val="24"/>
                <w:szCs w:val="24"/>
                <w:lang w:val="tt-RU"/>
              </w:rPr>
            </w:pPr>
            <w:r>
              <w:rPr>
                <w:sz w:val="24"/>
                <w:szCs w:val="24"/>
                <w:lang w:val="tt-RU"/>
              </w:rPr>
              <w:t>ПОНЕДЕЛЬНИК</w:t>
            </w:r>
          </w:p>
        </w:tc>
        <w:tc>
          <w:tcPr>
            <w:tcW w:w="2044" w:type="dxa"/>
          </w:tcPr>
          <w:p w:rsidR="005B7C2B" w:rsidRDefault="005B7C2B" w:rsidP="005B7C2B">
            <w:pPr>
              <w:rPr>
                <w:sz w:val="24"/>
                <w:szCs w:val="24"/>
                <w:lang w:val="tt-RU"/>
              </w:rPr>
            </w:pPr>
            <w:r>
              <w:rPr>
                <w:b/>
                <w:sz w:val="24"/>
                <w:szCs w:val="24"/>
                <w:lang w:val="tt-RU"/>
              </w:rPr>
              <w:t xml:space="preserve">1 </w:t>
            </w:r>
            <w:r>
              <w:rPr>
                <w:sz w:val="24"/>
                <w:szCs w:val="24"/>
                <w:lang w:val="tt-RU"/>
              </w:rPr>
              <w:t>.8.40 – 8.50</w:t>
            </w:r>
          </w:p>
          <w:p w:rsidR="005B7C2B" w:rsidRDefault="005B7C2B" w:rsidP="005B7C2B">
            <w:pPr>
              <w:rPr>
                <w:sz w:val="24"/>
                <w:szCs w:val="24"/>
                <w:lang w:val="tt-RU"/>
              </w:rPr>
            </w:pPr>
            <w:r>
              <w:rPr>
                <w:sz w:val="24"/>
                <w:szCs w:val="24"/>
                <w:lang w:val="tt-RU"/>
              </w:rPr>
              <w:t xml:space="preserve">    9.00 – 9.10</w:t>
            </w:r>
          </w:p>
          <w:p w:rsidR="005B7C2B" w:rsidRDefault="005B7C2B" w:rsidP="005B7C2B">
            <w:pPr>
              <w:rPr>
                <w:sz w:val="24"/>
                <w:szCs w:val="24"/>
                <w:lang w:val="tt-RU"/>
              </w:rPr>
            </w:pPr>
            <w:r>
              <w:rPr>
                <w:b/>
                <w:sz w:val="24"/>
                <w:szCs w:val="24"/>
                <w:lang w:val="tt-RU"/>
              </w:rPr>
              <w:t>2.</w:t>
            </w:r>
            <w:r>
              <w:rPr>
                <w:sz w:val="24"/>
                <w:szCs w:val="24"/>
                <w:lang w:val="tt-RU"/>
              </w:rPr>
              <w:t>15.30 –15.40</w:t>
            </w:r>
          </w:p>
          <w:p w:rsidR="005B7C2B" w:rsidRDefault="005B7C2B" w:rsidP="005B7C2B">
            <w:pPr>
              <w:rPr>
                <w:sz w:val="24"/>
                <w:szCs w:val="24"/>
                <w:lang w:val="tt-RU"/>
              </w:rPr>
            </w:pPr>
            <w:r>
              <w:rPr>
                <w:sz w:val="24"/>
                <w:szCs w:val="24"/>
                <w:lang w:val="tt-RU"/>
              </w:rPr>
              <w:t xml:space="preserve">    15.50-16.00</w:t>
            </w:r>
          </w:p>
        </w:tc>
        <w:tc>
          <w:tcPr>
            <w:tcW w:w="4506" w:type="dxa"/>
          </w:tcPr>
          <w:p w:rsidR="005B7C2B" w:rsidRDefault="005B7C2B" w:rsidP="005B7C2B">
            <w:pPr>
              <w:rPr>
                <w:sz w:val="24"/>
                <w:szCs w:val="24"/>
                <w:lang w:val="tt-RU"/>
              </w:rPr>
            </w:pPr>
            <w:r>
              <w:rPr>
                <w:sz w:val="24"/>
                <w:szCs w:val="24"/>
                <w:lang w:val="tt-RU"/>
              </w:rPr>
              <w:t>Р/Р  Развитие речи</w:t>
            </w:r>
          </w:p>
          <w:p w:rsidR="005B7C2B" w:rsidRDefault="005B7C2B" w:rsidP="005B7C2B">
            <w:pPr>
              <w:rPr>
                <w:sz w:val="24"/>
                <w:szCs w:val="24"/>
                <w:lang w:val="tt-RU"/>
              </w:rPr>
            </w:pPr>
          </w:p>
          <w:p w:rsidR="005B7C2B" w:rsidRDefault="005B7C2B" w:rsidP="005B7C2B">
            <w:pPr>
              <w:rPr>
                <w:sz w:val="24"/>
                <w:szCs w:val="24"/>
                <w:lang w:val="tt-RU"/>
              </w:rPr>
            </w:pPr>
            <w:r>
              <w:rPr>
                <w:sz w:val="24"/>
                <w:szCs w:val="24"/>
                <w:lang w:val="tt-RU"/>
              </w:rPr>
              <w:t>Ф/Р  ФИЗО</w:t>
            </w:r>
          </w:p>
          <w:p w:rsidR="005B7C2B" w:rsidRDefault="005B7C2B" w:rsidP="005B7C2B">
            <w:pPr>
              <w:rPr>
                <w:sz w:val="24"/>
                <w:szCs w:val="24"/>
                <w:lang w:val="tt-RU"/>
              </w:rPr>
            </w:pPr>
          </w:p>
        </w:tc>
      </w:tr>
      <w:tr w:rsidR="005B7C2B" w:rsidTr="005B7C2B">
        <w:tc>
          <w:tcPr>
            <w:tcW w:w="1813" w:type="dxa"/>
          </w:tcPr>
          <w:p w:rsidR="005B7C2B" w:rsidRDefault="005B7C2B" w:rsidP="005B7C2B">
            <w:pPr>
              <w:jc w:val="center"/>
              <w:rPr>
                <w:sz w:val="24"/>
                <w:szCs w:val="24"/>
                <w:lang w:val="tt-RU"/>
              </w:rPr>
            </w:pPr>
            <w:r>
              <w:rPr>
                <w:sz w:val="24"/>
                <w:szCs w:val="24"/>
                <w:lang w:val="tt-RU"/>
              </w:rPr>
              <w:t>ВТОРНИК</w:t>
            </w:r>
          </w:p>
        </w:tc>
        <w:tc>
          <w:tcPr>
            <w:tcW w:w="2044" w:type="dxa"/>
          </w:tcPr>
          <w:p w:rsidR="005B7C2B" w:rsidRDefault="005B7C2B" w:rsidP="005B7C2B">
            <w:pPr>
              <w:rPr>
                <w:b/>
                <w:sz w:val="18"/>
                <w:szCs w:val="18"/>
              </w:rPr>
            </w:pPr>
          </w:p>
          <w:p w:rsidR="005B7C2B" w:rsidRDefault="005B7C2B" w:rsidP="005B7C2B">
            <w:pPr>
              <w:rPr>
                <w:sz w:val="24"/>
                <w:szCs w:val="24"/>
              </w:rPr>
            </w:pPr>
            <w:r>
              <w:rPr>
                <w:b/>
                <w:sz w:val="24"/>
                <w:szCs w:val="24"/>
              </w:rPr>
              <w:t>1.</w:t>
            </w:r>
            <w:r>
              <w:rPr>
                <w:sz w:val="24"/>
                <w:szCs w:val="24"/>
              </w:rPr>
              <w:t xml:space="preserve">8.30 – 8.40   </w:t>
            </w:r>
          </w:p>
          <w:p w:rsidR="005B7C2B" w:rsidRDefault="005B7C2B" w:rsidP="005B7C2B">
            <w:pPr>
              <w:rPr>
                <w:b/>
                <w:sz w:val="24"/>
                <w:szCs w:val="24"/>
              </w:rPr>
            </w:pPr>
          </w:p>
          <w:p w:rsidR="005B7C2B" w:rsidRDefault="005B7C2B" w:rsidP="005B7C2B">
            <w:pPr>
              <w:rPr>
                <w:sz w:val="24"/>
                <w:szCs w:val="24"/>
              </w:rPr>
            </w:pPr>
            <w:r>
              <w:rPr>
                <w:b/>
                <w:sz w:val="24"/>
                <w:szCs w:val="24"/>
              </w:rPr>
              <w:t>2.</w:t>
            </w:r>
            <w:r>
              <w:rPr>
                <w:sz w:val="24"/>
                <w:szCs w:val="24"/>
              </w:rPr>
              <w:t>15.30 – 15.40</w:t>
            </w:r>
          </w:p>
          <w:p w:rsidR="005B7C2B" w:rsidRDefault="005B7C2B" w:rsidP="005B7C2B">
            <w:pPr>
              <w:rPr>
                <w:sz w:val="24"/>
                <w:szCs w:val="24"/>
              </w:rPr>
            </w:pPr>
            <w:r>
              <w:rPr>
                <w:sz w:val="24"/>
                <w:szCs w:val="24"/>
              </w:rPr>
              <w:t xml:space="preserve">  15.50 – 16.00 </w:t>
            </w:r>
          </w:p>
          <w:p w:rsidR="005B7C2B" w:rsidRDefault="005B7C2B" w:rsidP="005B7C2B">
            <w:pPr>
              <w:jc w:val="center"/>
              <w:rPr>
                <w:sz w:val="24"/>
                <w:szCs w:val="24"/>
                <w:lang w:val="tt-RU"/>
              </w:rPr>
            </w:pPr>
          </w:p>
        </w:tc>
        <w:tc>
          <w:tcPr>
            <w:tcW w:w="4506" w:type="dxa"/>
          </w:tcPr>
          <w:p w:rsidR="005B7C2B" w:rsidRDefault="005B7C2B" w:rsidP="005B7C2B">
            <w:pPr>
              <w:rPr>
                <w:sz w:val="24"/>
                <w:szCs w:val="24"/>
                <w:lang w:val="tt-RU"/>
              </w:rPr>
            </w:pPr>
          </w:p>
          <w:p w:rsidR="005B7C2B" w:rsidRDefault="005B7C2B" w:rsidP="005B7C2B">
            <w:pPr>
              <w:rPr>
                <w:sz w:val="24"/>
                <w:szCs w:val="24"/>
                <w:lang w:val="tt-RU"/>
              </w:rPr>
            </w:pPr>
            <w:r>
              <w:rPr>
                <w:sz w:val="24"/>
                <w:szCs w:val="24"/>
                <w:lang w:val="tt-RU"/>
              </w:rPr>
              <w:t>Х/Э/Р Музыка</w:t>
            </w:r>
          </w:p>
          <w:p w:rsidR="005B7C2B" w:rsidRDefault="005B7C2B" w:rsidP="005B7C2B">
            <w:pPr>
              <w:rPr>
                <w:sz w:val="24"/>
                <w:szCs w:val="24"/>
                <w:lang w:val="tt-RU"/>
              </w:rPr>
            </w:pPr>
          </w:p>
          <w:p w:rsidR="005B7C2B" w:rsidRDefault="005B7C2B" w:rsidP="005B7C2B">
            <w:pPr>
              <w:rPr>
                <w:sz w:val="24"/>
                <w:szCs w:val="24"/>
                <w:lang w:val="tt-RU"/>
              </w:rPr>
            </w:pPr>
            <w:r>
              <w:rPr>
                <w:sz w:val="24"/>
                <w:szCs w:val="24"/>
                <w:lang w:val="tt-RU"/>
              </w:rPr>
              <w:t>Х/Э/Р Лепка</w:t>
            </w:r>
          </w:p>
          <w:p w:rsidR="005B7C2B" w:rsidRDefault="005B7C2B" w:rsidP="005B7C2B">
            <w:pPr>
              <w:rPr>
                <w:sz w:val="24"/>
                <w:szCs w:val="24"/>
                <w:lang w:val="tt-RU"/>
              </w:rPr>
            </w:pPr>
          </w:p>
        </w:tc>
      </w:tr>
      <w:tr w:rsidR="005B7C2B" w:rsidTr="005B7C2B">
        <w:tc>
          <w:tcPr>
            <w:tcW w:w="1813" w:type="dxa"/>
          </w:tcPr>
          <w:p w:rsidR="005B7C2B" w:rsidRDefault="005B7C2B" w:rsidP="005B7C2B">
            <w:pPr>
              <w:jc w:val="center"/>
              <w:rPr>
                <w:sz w:val="24"/>
                <w:szCs w:val="24"/>
                <w:lang w:val="tt-RU"/>
              </w:rPr>
            </w:pPr>
            <w:r>
              <w:rPr>
                <w:sz w:val="24"/>
                <w:szCs w:val="24"/>
                <w:lang w:val="tt-RU"/>
              </w:rPr>
              <w:t>СРЕДА</w:t>
            </w:r>
          </w:p>
        </w:tc>
        <w:tc>
          <w:tcPr>
            <w:tcW w:w="2044" w:type="dxa"/>
          </w:tcPr>
          <w:p w:rsidR="005B7C2B" w:rsidRDefault="005B7C2B" w:rsidP="005B7C2B">
            <w:pPr>
              <w:rPr>
                <w:sz w:val="24"/>
                <w:szCs w:val="24"/>
              </w:rPr>
            </w:pPr>
            <w:r>
              <w:rPr>
                <w:b/>
                <w:sz w:val="24"/>
                <w:szCs w:val="24"/>
              </w:rPr>
              <w:t>1</w:t>
            </w:r>
            <w:r>
              <w:rPr>
                <w:sz w:val="24"/>
                <w:szCs w:val="24"/>
              </w:rPr>
              <w:t xml:space="preserve">.8.40 – 8.50 </w:t>
            </w:r>
          </w:p>
          <w:p w:rsidR="005B7C2B" w:rsidRDefault="005B7C2B" w:rsidP="005B7C2B">
            <w:pPr>
              <w:rPr>
                <w:sz w:val="24"/>
                <w:szCs w:val="24"/>
              </w:rPr>
            </w:pPr>
            <w:r>
              <w:rPr>
                <w:sz w:val="24"/>
                <w:szCs w:val="24"/>
              </w:rPr>
              <w:t xml:space="preserve">   9.00-9.10 </w:t>
            </w:r>
          </w:p>
          <w:p w:rsidR="005B7C2B" w:rsidRDefault="005B7C2B" w:rsidP="005B7C2B">
            <w:pPr>
              <w:rPr>
                <w:sz w:val="24"/>
                <w:szCs w:val="24"/>
              </w:rPr>
            </w:pPr>
            <w:r>
              <w:rPr>
                <w:b/>
                <w:sz w:val="24"/>
                <w:szCs w:val="24"/>
              </w:rPr>
              <w:t>2.</w:t>
            </w:r>
            <w:r>
              <w:rPr>
                <w:sz w:val="24"/>
                <w:szCs w:val="24"/>
                <w:lang w:val="tt-RU"/>
              </w:rPr>
              <w:t>1</w:t>
            </w:r>
            <w:r>
              <w:rPr>
                <w:sz w:val="24"/>
                <w:szCs w:val="24"/>
              </w:rPr>
              <w:t xml:space="preserve">5.30 – 15.40 </w:t>
            </w:r>
          </w:p>
          <w:p w:rsidR="005B7C2B" w:rsidRDefault="005B7C2B" w:rsidP="005B7C2B">
            <w:pPr>
              <w:jc w:val="center"/>
              <w:rPr>
                <w:sz w:val="24"/>
                <w:szCs w:val="24"/>
                <w:lang w:val="tt-RU"/>
              </w:rPr>
            </w:pPr>
            <w:r>
              <w:rPr>
                <w:sz w:val="24"/>
                <w:szCs w:val="24"/>
              </w:rPr>
              <w:t>15.50 – 16.00</w:t>
            </w:r>
          </w:p>
        </w:tc>
        <w:tc>
          <w:tcPr>
            <w:tcW w:w="4506" w:type="dxa"/>
          </w:tcPr>
          <w:p w:rsidR="005B7C2B" w:rsidRDefault="005B7C2B" w:rsidP="005B7C2B">
            <w:pPr>
              <w:rPr>
                <w:sz w:val="24"/>
                <w:szCs w:val="24"/>
                <w:lang w:val="tt-RU"/>
              </w:rPr>
            </w:pPr>
            <w:r>
              <w:rPr>
                <w:sz w:val="24"/>
                <w:szCs w:val="24"/>
                <w:lang w:val="tt-RU"/>
              </w:rPr>
              <w:t xml:space="preserve"> Ф/Р Физкультура</w:t>
            </w:r>
          </w:p>
          <w:p w:rsidR="005B7C2B" w:rsidRDefault="005B7C2B" w:rsidP="005B7C2B">
            <w:pPr>
              <w:rPr>
                <w:sz w:val="24"/>
                <w:szCs w:val="24"/>
                <w:lang w:val="tt-RU"/>
              </w:rPr>
            </w:pPr>
          </w:p>
          <w:p w:rsidR="005B7C2B" w:rsidRDefault="005B7C2B" w:rsidP="005B7C2B">
            <w:pPr>
              <w:rPr>
                <w:sz w:val="24"/>
                <w:szCs w:val="24"/>
              </w:rPr>
            </w:pPr>
            <w:r>
              <w:rPr>
                <w:sz w:val="24"/>
                <w:szCs w:val="24"/>
              </w:rPr>
              <w:t>Чтение художественной литературы</w:t>
            </w:r>
          </w:p>
          <w:p w:rsidR="005B7C2B" w:rsidRDefault="005B7C2B" w:rsidP="005B7C2B">
            <w:pPr>
              <w:rPr>
                <w:sz w:val="24"/>
                <w:szCs w:val="24"/>
                <w:lang w:val="tt-RU"/>
              </w:rPr>
            </w:pPr>
          </w:p>
          <w:p w:rsidR="005B7C2B" w:rsidRDefault="005B7C2B" w:rsidP="005B7C2B">
            <w:pPr>
              <w:rPr>
                <w:sz w:val="24"/>
                <w:szCs w:val="24"/>
                <w:lang w:val="tt-RU"/>
              </w:rPr>
            </w:pPr>
          </w:p>
        </w:tc>
      </w:tr>
      <w:tr w:rsidR="005B7C2B" w:rsidTr="005B7C2B">
        <w:tc>
          <w:tcPr>
            <w:tcW w:w="1813" w:type="dxa"/>
          </w:tcPr>
          <w:p w:rsidR="005B7C2B" w:rsidRDefault="005B7C2B" w:rsidP="005B7C2B">
            <w:pPr>
              <w:jc w:val="center"/>
              <w:rPr>
                <w:sz w:val="24"/>
                <w:szCs w:val="24"/>
                <w:lang w:val="tt-RU"/>
              </w:rPr>
            </w:pPr>
            <w:r>
              <w:rPr>
                <w:sz w:val="24"/>
                <w:szCs w:val="24"/>
                <w:lang w:val="tt-RU"/>
              </w:rPr>
              <w:t>ЧЕТВЕРГ</w:t>
            </w:r>
          </w:p>
        </w:tc>
        <w:tc>
          <w:tcPr>
            <w:tcW w:w="2044" w:type="dxa"/>
          </w:tcPr>
          <w:p w:rsidR="005B7C2B" w:rsidRDefault="005B7C2B" w:rsidP="005B7C2B">
            <w:pPr>
              <w:rPr>
                <w:sz w:val="24"/>
                <w:szCs w:val="24"/>
                <w:lang w:val="tt-RU"/>
              </w:rPr>
            </w:pPr>
            <w:r>
              <w:rPr>
                <w:b/>
                <w:sz w:val="24"/>
                <w:szCs w:val="24"/>
              </w:rPr>
              <w:t>1.</w:t>
            </w:r>
            <w:r>
              <w:rPr>
                <w:sz w:val="24"/>
                <w:szCs w:val="24"/>
              </w:rPr>
              <w:t xml:space="preserve">8.40 – 8.50 </w:t>
            </w:r>
          </w:p>
          <w:p w:rsidR="005B7C2B" w:rsidRDefault="005B7C2B" w:rsidP="005B7C2B">
            <w:pPr>
              <w:rPr>
                <w:sz w:val="24"/>
                <w:szCs w:val="24"/>
              </w:rPr>
            </w:pPr>
            <w:r>
              <w:rPr>
                <w:b/>
                <w:sz w:val="24"/>
                <w:szCs w:val="24"/>
                <w:lang w:val="tt-RU"/>
              </w:rPr>
              <w:t>2.</w:t>
            </w:r>
            <w:r>
              <w:rPr>
                <w:sz w:val="24"/>
                <w:szCs w:val="24"/>
              </w:rPr>
              <w:t>15.30 –15.40</w:t>
            </w:r>
          </w:p>
          <w:p w:rsidR="005B7C2B" w:rsidRDefault="005B7C2B" w:rsidP="005B7C2B">
            <w:pPr>
              <w:rPr>
                <w:sz w:val="24"/>
                <w:szCs w:val="24"/>
                <w:lang w:val="tt-RU"/>
              </w:rPr>
            </w:pPr>
            <w:r>
              <w:rPr>
                <w:sz w:val="24"/>
                <w:szCs w:val="24"/>
              </w:rPr>
              <w:t>15.50. –16.00</w:t>
            </w:r>
          </w:p>
          <w:p w:rsidR="005B7C2B" w:rsidRDefault="005B7C2B" w:rsidP="005B7C2B">
            <w:pPr>
              <w:jc w:val="center"/>
              <w:rPr>
                <w:sz w:val="24"/>
                <w:szCs w:val="24"/>
              </w:rPr>
            </w:pPr>
          </w:p>
        </w:tc>
        <w:tc>
          <w:tcPr>
            <w:tcW w:w="4506" w:type="dxa"/>
          </w:tcPr>
          <w:p w:rsidR="005B7C2B" w:rsidRDefault="005B7C2B" w:rsidP="005B7C2B">
            <w:pPr>
              <w:rPr>
                <w:sz w:val="24"/>
                <w:szCs w:val="24"/>
              </w:rPr>
            </w:pPr>
            <w:r>
              <w:rPr>
                <w:sz w:val="24"/>
                <w:szCs w:val="24"/>
                <w:lang w:val="tt-RU"/>
              </w:rPr>
              <w:t>Х/Э/Р Музыка</w:t>
            </w:r>
          </w:p>
          <w:p w:rsidR="005B7C2B" w:rsidRDefault="005B7C2B" w:rsidP="005B7C2B">
            <w:pPr>
              <w:rPr>
                <w:sz w:val="24"/>
                <w:szCs w:val="24"/>
              </w:rPr>
            </w:pPr>
          </w:p>
          <w:p w:rsidR="005B7C2B" w:rsidRDefault="005B7C2B" w:rsidP="005B7C2B">
            <w:pPr>
              <w:rPr>
                <w:sz w:val="24"/>
                <w:szCs w:val="24"/>
                <w:lang w:val="tt-RU"/>
              </w:rPr>
            </w:pPr>
            <w:r>
              <w:rPr>
                <w:sz w:val="24"/>
                <w:szCs w:val="24"/>
                <w:lang w:val="tt-RU"/>
              </w:rPr>
              <w:t>Х/Э/Р Рисование</w:t>
            </w:r>
          </w:p>
        </w:tc>
      </w:tr>
      <w:tr w:rsidR="005B7C2B" w:rsidTr="005B7C2B">
        <w:tc>
          <w:tcPr>
            <w:tcW w:w="1813" w:type="dxa"/>
          </w:tcPr>
          <w:p w:rsidR="005B7C2B" w:rsidRDefault="005B7C2B" w:rsidP="005B7C2B">
            <w:pPr>
              <w:jc w:val="center"/>
              <w:rPr>
                <w:sz w:val="24"/>
                <w:szCs w:val="24"/>
                <w:lang w:val="tt-RU"/>
              </w:rPr>
            </w:pPr>
            <w:r>
              <w:rPr>
                <w:sz w:val="24"/>
                <w:szCs w:val="24"/>
                <w:lang w:val="tt-RU"/>
              </w:rPr>
              <w:t>ПЯТНИЦА</w:t>
            </w:r>
          </w:p>
        </w:tc>
        <w:tc>
          <w:tcPr>
            <w:tcW w:w="2044" w:type="dxa"/>
          </w:tcPr>
          <w:p w:rsidR="005B7C2B" w:rsidRDefault="005B7C2B" w:rsidP="005B7C2B">
            <w:pPr>
              <w:rPr>
                <w:sz w:val="24"/>
                <w:szCs w:val="24"/>
              </w:rPr>
            </w:pPr>
            <w:r>
              <w:rPr>
                <w:b/>
                <w:sz w:val="24"/>
                <w:szCs w:val="24"/>
              </w:rPr>
              <w:t xml:space="preserve">1.  </w:t>
            </w:r>
            <w:r>
              <w:rPr>
                <w:bCs/>
                <w:sz w:val="24"/>
                <w:szCs w:val="24"/>
              </w:rPr>
              <w:t>8.40 - 8.50</w:t>
            </w:r>
          </w:p>
          <w:p w:rsidR="005B7C2B" w:rsidRDefault="005B7C2B" w:rsidP="005B7C2B">
            <w:pPr>
              <w:rPr>
                <w:sz w:val="24"/>
                <w:szCs w:val="24"/>
              </w:rPr>
            </w:pPr>
            <w:r>
              <w:rPr>
                <w:sz w:val="24"/>
                <w:szCs w:val="24"/>
              </w:rPr>
              <w:t xml:space="preserve">     9.00 - 9.10</w:t>
            </w:r>
          </w:p>
          <w:p w:rsidR="005B7C2B" w:rsidRDefault="005B7C2B" w:rsidP="005B7C2B">
            <w:pPr>
              <w:rPr>
                <w:sz w:val="24"/>
                <w:szCs w:val="24"/>
              </w:rPr>
            </w:pPr>
            <w:r>
              <w:rPr>
                <w:sz w:val="24"/>
                <w:szCs w:val="24"/>
              </w:rPr>
              <w:t>2. 15.30 –15.40</w:t>
            </w:r>
          </w:p>
          <w:p w:rsidR="005B7C2B" w:rsidRDefault="005B7C2B" w:rsidP="005B7C2B">
            <w:pPr>
              <w:rPr>
                <w:sz w:val="24"/>
                <w:szCs w:val="24"/>
              </w:rPr>
            </w:pPr>
            <w:r>
              <w:rPr>
                <w:sz w:val="24"/>
                <w:szCs w:val="24"/>
              </w:rPr>
              <w:t>15.50 - 16.00</w:t>
            </w:r>
          </w:p>
          <w:p w:rsidR="005B7C2B" w:rsidRDefault="005B7C2B" w:rsidP="005B7C2B">
            <w:pPr>
              <w:jc w:val="center"/>
              <w:rPr>
                <w:b/>
                <w:sz w:val="24"/>
                <w:szCs w:val="24"/>
                <w:lang w:val="tt-RU"/>
              </w:rPr>
            </w:pPr>
          </w:p>
        </w:tc>
        <w:tc>
          <w:tcPr>
            <w:tcW w:w="4506" w:type="dxa"/>
          </w:tcPr>
          <w:p w:rsidR="005B7C2B" w:rsidRDefault="005B7C2B" w:rsidP="005B7C2B">
            <w:pPr>
              <w:rPr>
                <w:sz w:val="24"/>
                <w:szCs w:val="24"/>
                <w:lang w:val="tt-RU"/>
              </w:rPr>
            </w:pPr>
            <w:r>
              <w:rPr>
                <w:sz w:val="24"/>
                <w:szCs w:val="24"/>
              </w:rPr>
              <w:t>П/Р Ознакомление с окружающим/Констру</w:t>
            </w:r>
            <w:r>
              <w:rPr>
                <w:sz w:val="24"/>
                <w:szCs w:val="24"/>
                <w:lang w:val="tt-RU"/>
              </w:rPr>
              <w:t>ирование</w:t>
            </w:r>
          </w:p>
          <w:p w:rsidR="005B7C2B" w:rsidRDefault="005B7C2B" w:rsidP="005B7C2B">
            <w:pPr>
              <w:rPr>
                <w:sz w:val="24"/>
                <w:szCs w:val="24"/>
              </w:rPr>
            </w:pPr>
            <w:r>
              <w:rPr>
                <w:sz w:val="24"/>
                <w:szCs w:val="24"/>
              </w:rPr>
              <w:t>Ф/Р  ФИЗО</w:t>
            </w:r>
          </w:p>
          <w:p w:rsidR="005B7C2B" w:rsidRDefault="005B7C2B" w:rsidP="005B7C2B">
            <w:pPr>
              <w:rPr>
                <w:sz w:val="24"/>
                <w:szCs w:val="24"/>
                <w:lang w:val="tt-RU"/>
              </w:rPr>
            </w:pPr>
          </w:p>
        </w:tc>
      </w:tr>
    </w:tbl>
    <w:p w:rsidR="005B7C2B" w:rsidRDefault="005B7C2B" w:rsidP="005B7C2B">
      <w:pPr>
        <w:jc w:val="center"/>
        <w:rPr>
          <w:lang w:val="tt-RU"/>
        </w:rPr>
      </w:pPr>
    </w:p>
    <w:p w:rsidR="005B7C2B" w:rsidRDefault="005B7C2B" w:rsidP="005B7C2B">
      <w:pPr>
        <w:rPr>
          <w:sz w:val="24"/>
          <w:szCs w:val="24"/>
          <w:lang w:val="tt-RU"/>
        </w:rPr>
      </w:pPr>
      <w:r>
        <w:rPr>
          <w:sz w:val="24"/>
          <w:szCs w:val="24"/>
          <w:lang w:val="tt-RU"/>
        </w:rPr>
        <w:t>Утренняя гимнастика: 7.50- 7.56 муз.зал</w:t>
      </w:r>
    </w:p>
    <w:p w:rsidR="005B7C2B" w:rsidRDefault="005B7C2B" w:rsidP="005B7C2B">
      <w:pPr>
        <w:widowControl/>
        <w:autoSpaceDE/>
        <w:autoSpaceDN/>
        <w:spacing w:after="160" w:line="300" w:lineRule="auto"/>
        <w:jc w:val="right"/>
        <w:rPr>
          <w:rFonts w:eastAsia="Tw Cen MT"/>
          <w:b/>
          <w:sz w:val="21"/>
          <w:szCs w:val="21"/>
          <w:lang w:val="tt-RU"/>
        </w:rPr>
      </w:pPr>
    </w:p>
    <w:p w:rsidR="005B7C2B" w:rsidRPr="005B7C2B" w:rsidRDefault="005B7C2B" w:rsidP="005B7C2B">
      <w:pPr>
        <w:widowControl/>
        <w:autoSpaceDE/>
        <w:autoSpaceDN/>
        <w:spacing w:after="160" w:line="300" w:lineRule="auto"/>
        <w:jc w:val="right"/>
        <w:rPr>
          <w:rFonts w:eastAsia="Tw Cen MT"/>
          <w:b/>
          <w:sz w:val="21"/>
          <w:szCs w:val="21"/>
          <w:lang w:val="tt-RU"/>
        </w:rPr>
      </w:pPr>
    </w:p>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 xml:space="preserve">                                                                                                             </w:t>
      </w:r>
    </w:p>
    <w:p w:rsidR="00BB0884" w:rsidRDefault="005B7C2B" w:rsidP="005B7C2B">
      <w:pPr>
        <w:widowControl/>
        <w:autoSpaceDE/>
        <w:autoSpaceDN/>
        <w:spacing w:after="160"/>
        <w:rPr>
          <w:rFonts w:eastAsia="Tw Cen MT"/>
          <w:b/>
          <w:sz w:val="28"/>
          <w:szCs w:val="28"/>
          <w:lang w:val="tt-RU"/>
        </w:rPr>
      </w:pPr>
      <w:r w:rsidRPr="005B7C2B">
        <w:rPr>
          <w:rFonts w:eastAsia="Tw Cen MT"/>
          <w:b/>
          <w:sz w:val="28"/>
          <w:szCs w:val="28"/>
          <w:lang w:val="tt-RU"/>
        </w:rPr>
        <w:t xml:space="preserve">                                                           </w:t>
      </w: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BB0884" w:rsidRDefault="00BB0884" w:rsidP="005B7C2B">
      <w:pPr>
        <w:widowControl/>
        <w:autoSpaceDE/>
        <w:autoSpaceDN/>
        <w:spacing w:after="160"/>
        <w:rPr>
          <w:rFonts w:eastAsia="Tw Cen MT"/>
          <w:b/>
          <w:sz w:val="28"/>
          <w:szCs w:val="28"/>
          <w:lang w:val="tt-RU"/>
        </w:rPr>
      </w:pPr>
    </w:p>
    <w:p w:rsidR="005B7C2B" w:rsidRPr="005B7C2B" w:rsidRDefault="00BB0884" w:rsidP="005B7C2B">
      <w:pPr>
        <w:widowControl/>
        <w:autoSpaceDE/>
        <w:autoSpaceDN/>
        <w:spacing w:after="160"/>
        <w:rPr>
          <w:rFonts w:eastAsia="Tw Cen MT"/>
          <w:b/>
          <w:sz w:val="28"/>
          <w:szCs w:val="28"/>
          <w:lang w:val="tt-RU"/>
        </w:rPr>
      </w:pPr>
      <w:r>
        <w:rPr>
          <w:rFonts w:eastAsia="Tw Cen MT"/>
          <w:b/>
          <w:sz w:val="28"/>
          <w:szCs w:val="28"/>
          <w:lang w:val="tt-RU"/>
        </w:rPr>
        <w:lastRenderedPageBreak/>
        <w:t xml:space="preserve">                                                               </w:t>
      </w:r>
      <w:r w:rsidR="005B7C2B" w:rsidRPr="005B7C2B">
        <w:rPr>
          <w:rFonts w:eastAsia="Tw Cen MT"/>
          <w:b/>
          <w:sz w:val="28"/>
          <w:szCs w:val="28"/>
          <w:lang w:val="tt-RU"/>
        </w:rPr>
        <w:t xml:space="preserve">   РЕЖИМ ДНЯ</w:t>
      </w:r>
    </w:p>
    <w:p w:rsidR="005B7C2B" w:rsidRPr="005B7C2B" w:rsidRDefault="00BB0884" w:rsidP="005B7C2B">
      <w:pPr>
        <w:widowControl/>
        <w:autoSpaceDE/>
        <w:autoSpaceDN/>
        <w:jc w:val="center"/>
        <w:rPr>
          <w:rFonts w:eastAsia="Tw Cen MT"/>
          <w:b/>
          <w:sz w:val="28"/>
          <w:szCs w:val="28"/>
          <w:lang w:val="tt-RU"/>
        </w:rPr>
      </w:pPr>
      <w:r>
        <w:rPr>
          <w:rFonts w:eastAsia="Tw Cen MT"/>
          <w:noProof/>
          <w:sz w:val="21"/>
          <w:szCs w:val="21"/>
          <w:lang w:eastAsia="ru-RU"/>
        </w:rPr>
        <mc:AlternateContent>
          <mc:Choice Requires="wps">
            <w:drawing>
              <wp:anchor distT="0" distB="0" distL="114300" distR="114300" simplePos="0" relativeHeight="251666432" behindDoc="0" locked="0" layoutInCell="1" allowOverlap="1" wp14:anchorId="44A0BE3E" wp14:editId="65AF1E26">
                <wp:simplePos x="0" y="0"/>
                <wp:positionH relativeFrom="column">
                  <wp:posOffset>-2885440</wp:posOffset>
                </wp:positionH>
                <wp:positionV relativeFrom="paragraph">
                  <wp:posOffset>153035</wp:posOffset>
                </wp:positionV>
                <wp:extent cx="861060" cy="699770"/>
                <wp:effectExtent l="0" t="0" r="0" b="508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861060" cy="699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B7C2B" w:rsidRDefault="005B7C2B" w:rsidP="005B7C2B">
                            <w:pPr>
                              <w:rPr>
                                <w:rFonts w:ascii="Calibri" w:hAnsi="Calibri" w:cs="Calibri"/>
                              </w:rPr>
                            </w:pPr>
                          </w:p>
                          <w:p w:rsidR="005B7C2B" w:rsidRDefault="005B7C2B" w:rsidP="005B7C2B">
                            <w:pPr>
                              <w:rPr>
                                <w:rFonts w:ascii="Calibri" w:hAnsi="Calibri" w:cs="Calibri"/>
                              </w:rPr>
                            </w:pPr>
                          </w:p>
                          <w:p w:rsidR="005B7C2B" w:rsidRDefault="00BB0884" w:rsidP="005B7C2B">
                            <w:pPr>
                              <w:rPr>
                                <w:rFonts w:ascii="Calibri" w:hAnsi="Calibri" w:cs="Calibri"/>
                              </w:rPr>
                            </w:pPr>
                            <w:r>
                              <w:rPr>
                                <w:rFonts w:ascii="Calibri" w:hAnsi="Calibri" w:cs="Calibri"/>
                              </w:rPr>
                              <w:t>ОГЛА</w:t>
                            </w:r>
                          </w:p>
                          <w:p w:rsidR="005B7C2B" w:rsidRDefault="005B7C2B" w:rsidP="005B7C2B">
                            <w:pPr>
                              <w:rPr>
                                <w:rFonts w:ascii="Calibri" w:hAnsi="Calibri" w:cs="Calibri"/>
                              </w:rPr>
                            </w:pPr>
                            <w:r>
                              <w:rPr>
                                <w:rFonts w:ascii="Calibri" w:hAnsi="Calibri" w:cs="Calibri"/>
                              </w:rPr>
                              <w:t>МЕД.СЕСТРА ДОУ № 26</w:t>
                            </w:r>
                          </w:p>
                          <w:p w:rsidR="005B7C2B" w:rsidRPr="00642685" w:rsidRDefault="005B7C2B" w:rsidP="005B7C2B">
                            <w:pPr>
                              <w:rPr>
                                <w:rFonts w:ascii="Calibri" w:hAnsi="Calibri" w:cs="Calibri"/>
                              </w:rPr>
                            </w:pPr>
                            <w:r>
                              <w:rPr>
                                <w:rFonts w:ascii="Calibri" w:hAnsi="Calibri" w:cs="Calibri"/>
                              </w:rPr>
                              <w:t>_________________В.М. Кузнецова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35" o:spid="_x0000_s1027" type="#_x0000_t202" style="position:absolute;left:0;text-align:left;margin-left:-227.2pt;margin-top:12.05pt;width:67.8pt;height:55.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" fillcolor="white [3201]" stroked="f" strokeweight=".5pt">
                <v:path arrowok="t"/>
                <v:textbox>
                  <w:txbxContent>
                    <w:p w:rsidR="005B7C2B" w:rsidRDefault="005B7C2B" w:rsidP="005B7C2B">
                      <w:pPr>
                        <w:rPr>
                          <w:rFonts w:ascii="Calibri" w:hAnsi="Calibri" w:cs="Calibri"/>
                        </w:rPr>
                      </w:pPr>
                    </w:p>
                    <w:p w:rsidR="005B7C2B" w:rsidRDefault="005B7C2B" w:rsidP="005B7C2B">
                      <w:pPr>
                        <w:rPr>
                          <w:rFonts w:ascii="Calibri" w:hAnsi="Calibri" w:cs="Calibri"/>
                        </w:rPr>
                      </w:pPr>
                    </w:p>
                    <w:p w:rsidR="005B7C2B" w:rsidRDefault="00BB0884" w:rsidP="005B7C2B">
                      <w:pPr>
                        <w:rPr>
                          <w:rFonts w:ascii="Calibri" w:hAnsi="Calibri" w:cs="Calibri"/>
                        </w:rPr>
                      </w:pPr>
                      <w:r>
                        <w:rPr>
                          <w:rFonts w:ascii="Calibri" w:hAnsi="Calibri" w:cs="Calibri"/>
                        </w:rPr>
                        <w:t>ОГЛА</w:t>
                      </w:r>
                    </w:p>
                    <w:p w:rsidR="005B7C2B" w:rsidRDefault="005B7C2B" w:rsidP="005B7C2B">
                      <w:pPr>
                        <w:rPr>
                          <w:rFonts w:ascii="Calibri" w:hAnsi="Calibri" w:cs="Calibri"/>
                        </w:rPr>
                      </w:pPr>
                      <w:r>
                        <w:rPr>
                          <w:rFonts w:ascii="Calibri" w:hAnsi="Calibri" w:cs="Calibri"/>
                        </w:rPr>
                        <w:t>МЕД.СЕСТРА ДОУ № 26</w:t>
                      </w:r>
                    </w:p>
                    <w:p w:rsidR="005B7C2B" w:rsidRPr="00642685" w:rsidRDefault="005B7C2B" w:rsidP="005B7C2B">
                      <w:pPr>
                        <w:rPr>
                          <w:rFonts w:ascii="Calibri" w:hAnsi="Calibri" w:cs="Calibri"/>
                        </w:rPr>
                      </w:pPr>
                      <w:r>
                        <w:rPr>
                          <w:rFonts w:ascii="Calibri" w:hAnsi="Calibri" w:cs="Calibri"/>
                        </w:rPr>
                        <w:t>_________________В.М. Кузнецова</w:t>
                      </w:r>
                    </w:p>
                  </w:txbxContent>
                </v:textbox>
              </v:shape>
            </w:pict>
          </mc:Fallback>
        </mc:AlternateContent>
      </w:r>
      <w:r w:rsidR="005B7C2B" w:rsidRPr="005B7C2B">
        <w:rPr>
          <w:rFonts w:eastAsia="Tw Cen MT"/>
          <w:b/>
          <w:sz w:val="28"/>
          <w:szCs w:val="28"/>
          <w:lang w:val="tt-RU"/>
        </w:rPr>
        <w:t>для детей 3-4 года жизни</w:t>
      </w: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 xml:space="preserve">холодный период </w:t>
      </w:r>
    </w:p>
    <w:p w:rsidR="005B7C2B" w:rsidRPr="005B7C2B" w:rsidRDefault="005B7C2B" w:rsidP="005B7C2B">
      <w:pPr>
        <w:widowControl/>
        <w:autoSpaceDE/>
        <w:autoSpaceDN/>
        <w:jc w:val="center"/>
        <w:rPr>
          <w:rFonts w:eastAsia="Tw Cen MT"/>
          <w:b/>
          <w:sz w:val="40"/>
          <w:szCs w:val="40"/>
          <w:lang w:val="tt-RU"/>
        </w:rPr>
      </w:pPr>
    </w:p>
    <w:tbl>
      <w:tblPr>
        <w:tblStyle w:val="18"/>
        <w:tblW w:w="0" w:type="auto"/>
        <w:tblLook w:val="04A0" w:firstRow="1" w:lastRow="0" w:firstColumn="1" w:lastColumn="0" w:noHBand="0" w:noVBand="1"/>
      </w:tblPr>
      <w:tblGrid>
        <w:gridCol w:w="2050"/>
        <w:gridCol w:w="1704"/>
        <w:gridCol w:w="25"/>
        <w:gridCol w:w="27"/>
        <w:gridCol w:w="1749"/>
        <w:gridCol w:w="256"/>
        <w:gridCol w:w="57"/>
        <w:gridCol w:w="1261"/>
        <w:gridCol w:w="100"/>
        <w:gridCol w:w="84"/>
        <w:gridCol w:w="1480"/>
        <w:gridCol w:w="136"/>
        <w:gridCol w:w="37"/>
        <w:gridCol w:w="1455"/>
      </w:tblGrid>
      <w:tr w:rsidR="005B7C2B" w:rsidRPr="005B7C2B" w:rsidTr="005B7C2B">
        <w:tc>
          <w:tcPr>
            <w:tcW w:w="2050" w:type="dxa"/>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Время</w:t>
            </w:r>
          </w:p>
        </w:tc>
        <w:tc>
          <w:tcPr>
            <w:tcW w:w="8371" w:type="dxa"/>
            <w:gridSpan w:val="13"/>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Деятельность</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6.00-7.50</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sz w:val="21"/>
                <w:szCs w:val="24"/>
              </w:rPr>
              <w:t xml:space="preserve">Утренняя прогулка. </w:t>
            </w:r>
            <w:r w:rsidRPr="005B7C2B">
              <w:rPr>
                <w:rFonts w:eastAsia="Tw Cen MT"/>
                <w:sz w:val="24"/>
                <w:szCs w:val="24"/>
                <w:lang w:val="tt-RU"/>
              </w:rPr>
              <w:t>Прием детей. Игровая самостоятельная и совместная деятельность.</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7.50-7.56</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Утренняя гимнастика. </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7.56-8.25</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Подготовка к завтраку. Завтрак  8.06</w:t>
            </w:r>
          </w:p>
        </w:tc>
      </w:tr>
      <w:tr w:rsidR="005B7C2B" w:rsidRPr="005B7C2B" w:rsidTr="005B7C2B">
        <w:trPr>
          <w:trHeight w:val="390"/>
        </w:trPr>
        <w:tc>
          <w:tcPr>
            <w:tcW w:w="2050" w:type="dxa"/>
          </w:tcPr>
          <w:p w:rsidR="005B7C2B" w:rsidRPr="005B7C2B" w:rsidRDefault="005B7C2B" w:rsidP="005B7C2B">
            <w:pPr>
              <w:widowControl/>
              <w:shd w:val="clear" w:color="auto" w:fill="FFFFFF"/>
              <w:autoSpaceDE/>
              <w:autoSpaceDN/>
              <w:jc w:val="both"/>
              <w:rPr>
                <w:sz w:val="21"/>
                <w:szCs w:val="21"/>
              </w:rPr>
            </w:pPr>
            <w:r w:rsidRPr="005B7C2B">
              <w:rPr>
                <w:sz w:val="18"/>
                <w:szCs w:val="18"/>
              </w:rPr>
              <w:t>В соответствии с началом ООД может изменяться</w:t>
            </w:r>
          </w:p>
          <w:p w:rsidR="005B7C2B" w:rsidRPr="005B7C2B" w:rsidRDefault="005B7C2B" w:rsidP="005B7C2B">
            <w:pPr>
              <w:widowControl/>
              <w:autoSpaceDE/>
              <w:autoSpaceDN/>
              <w:jc w:val="center"/>
              <w:rPr>
                <w:rFonts w:eastAsia="Tw Cen MT"/>
                <w:sz w:val="24"/>
                <w:szCs w:val="24"/>
              </w:rPr>
            </w:pP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Игровая самостоятельная деятельность. Подготовка к организованной образовательной деятельности.  Совместная деятельность детей и взрослых. </w:t>
            </w:r>
          </w:p>
        </w:tc>
      </w:tr>
      <w:tr w:rsidR="005B7C2B" w:rsidRPr="005B7C2B" w:rsidTr="005B7C2B">
        <w:tc>
          <w:tcPr>
            <w:tcW w:w="2050" w:type="dxa"/>
            <w:vMerge w:val="restart"/>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 xml:space="preserve"> ООД </w:t>
            </w:r>
          </w:p>
        </w:tc>
        <w:tc>
          <w:tcPr>
            <w:tcW w:w="1756"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Понедельник</w:t>
            </w:r>
          </w:p>
        </w:tc>
        <w:tc>
          <w:tcPr>
            <w:tcW w:w="1749"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Вторник</w:t>
            </w:r>
          </w:p>
        </w:tc>
        <w:tc>
          <w:tcPr>
            <w:tcW w:w="1574"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Среда</w:t>
            </w:r>
          </w:p>
        </w:tc>
        <w:tc>
          <w:tcPr>
            <w:tcW w:w="1664"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Четверг</w:t>
            </w:r>
          </w:p>
        </w:tc>
        <w:tc>
          <w:tcPr>
            <w:tcW w:w="1628"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Пятница</w:t>
            </w:r>
          </w:p>
        </w:tc>
      </w:tr>
      <w:tr w:rsidR="005B7C2B" w:rsidRPr="005B7C2B" w:rsidTr="005B7C2B">
        <w:trPr>
          <w:trHeight w:val="996"/>
        </w:trPr>
        <w:tc>
          <w:tcPr>
            <w:tcW w:w="2050" w:type="dxa"/>
            <w:vMerge/>
          </w:tcPr>
          <w:p w:rsidR="005B7C2B" w:rsidRPr="005B7C2B" w:rsidRDefault="005B7C2B" w:rsidP="005B7C2B">
            <w:pPr>
              <w:widowControl/>
              <w:autoSpaceDE/>
              <w:autoSpaceDN/>
              <w:jc w:val="center"/>
              <w:rPr>
                <w:rFonts w:eastAsia="Tw Cen MT"/>
                <w:sz w:val="24"/>
                <w:szCs w:val="24"/>
                <w:lang w:val="tt-RU"/>
              </w:rPr>
            </w:pPr>
          </w:p>
        </w:tc>
        <w:tc>
          <w:tcPr>
            <w:tcW w:w="1756" w:type="dxa"/>
            <w:gridSpan w:val="3"/>
          </w:tcPr>
          <w:p w:rsidR="005B7C2B" w:rsidRPr="005B7C2B" w:rsidRDefault="005B7C2B" w:rsidP="005B7C2B">
            <w:pPr>
              <w:widowControl/>
              <w:autoSpaceDE/>
              <w:autoSpaceDN/>
              <w:ind w:left="48"/>
              <w:rPr>
                <w:rFonts w:eastAsia="Tw Cen MT"/>
                <w:sz w:val="24"/>
                <w:szCs w:val="24"/>
              </w:rPr>
            </w:pPr>
            <w:r w:rsidRPr="005B7C2B">
              <w:rPr>
                <w:rFonts w:eastAsia="Tw Cen MT"/>
                <w:sz w:val="24"/>
                <w:szCs w:val="24"/>
              </w:rPr>
              <w:t>1.8.40-8.55</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9.05-9.20</w:t>
            </w:r>
          </w:p>
        </w:tc>
        <w:tc>
          <w:tcPr>
            <w:tcW w:w="1749"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8.50-9.05</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9.15-9.30</w:t>
            </w:r>
          </w:p>
          <w:p w:rsidR="005B7C2B" w:rsidRPr="005B7C2B" w:rsidRDefault="005B7C2B" w:rsidP="005B7C2B">
            <w:pPr>
              <w:widowControl/>
              <w:autoSpaceDE/>
              <w:autoSpaceDN/>
              <w:rPr>
                <w:rFonts w:eastAsia="Tw Cen MT"/>
                <w:sz w:val="24"/>
                <w:szCs w:val="24"/>
                <w:lang w:val="tt-RU"/>
              </w:rPr>
            </w:pPr>
          </w:p>
        </w:tc>
        <w:tc>
          <w:tcPr>
            <w:tcW w:w="1574" w:type="dxa"/>
            <w:gridSpan w:val="3"/>
          </w:tcPr>
          <w:p w:rsidR="005B7C2B" w:rsidRPr="005B7C2B" w:rsidRDefault="005B7C2B" w:rsidP="005B7C2B">
            <w:pPr>
              <w:widowControl/>
              <w:autoSpaceDE/>
              <w:autoSpaceDN/>
              <w:rPr>
                <w:rFonts w:eastAsia="Tw Cen MT"/>
                <w:sz w:val="24"/>
                <w:szCs w:val="24"/>
              </w:rPr>
            </w:pPr>
            <w:r w:rsidRPr="005B7C2B">
              <w:rPr>
                <w:rFonts w:eastAsia="Tw Cen MT"/>
                <w:sz w:val="24"/>
                <w:szCs w:val="24"/>
              </w:rPr>
              <w:t xml:space="preserve">1.8.50- 9.05 </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 xml:space="preserve">2.9.15-9.30 </w:t>
            </w:r>
          </w:p>
          <w:p w:rsidR="005B7C2B" w:rsidRPr="005B7C2B" w:rsidRDefault="005B7C2B" w:rsidP="005B7C2B">
            <w:pPr>
              <w:widowControl/>
              <w:autoSpaceDE/>
              <w:autoSpaceDN/>
              <w:rPr>
                <w:rFonts w:eastAsia="Tw Cen MT"/>
                <w:sz w:val="24"/>
                <w:szCs w:val="24"/>
                <w:lang w:val="tt-RU"/>
              </w:rPr>
            </w:pPr>
          </w:p>
        </w:tc>
        <w:tc>
          <w:tcPr>
            <w:tcW w:w="1664" w:type="dxa"/>
            <w:gridSpan w:val="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1.8.50- 9.05 </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2.9.15-9.30 </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ind w:left="420"/>
              <w:contextualSpacing/>
              <w:rPr>
                <w:rFonts w:eastAsia="Tw Cen MT"/>
                <w:sz w:val="24"/>
                <w:szCs w:val="24"/>
                <w:lang w:val="tt-RU"/>
              </w:rPr>
            </w:pPr>
          </w:p>
        </w:tc>
        <w:tc>
          <w:tcPr>
            <w:tcW w:w="1628" w:type="dxa"/>
            <w:gridSpan w:val="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1.9.00- 9.15</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2.10.30-10.45</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Физо на            </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воздухе)</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9.30-10.10.</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Совместная деятельность детей и взрослых,второй завтрак9.42 (сок, кефир).Подготовка к прогулке. Одевание.</w:t>
            </w:r>
          </w:p>
        </w:tc>
      </w:tr>
      <w:tr w:rsidR="005B7C2B" w:rsidRPr="005B7C2B" w:rsidTr="005B7C2B">
        <w:tc>
          <w:tcPr>
            <w:tcW w:w="2050" w:type="dxa"/>
            <w:vMerge w:val="restart"/>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Прогулка</w:t>
            </w:r>
          </w:p>
          <w:p w:rsidR="005B7C2B" w:rsidRPr="005B7C2B" w:rsidRDefault="005B7C2B" w:rsidP="005B7C2B">
            <w:pPr>
              <w:widowControl/>
              <w:autoSpaceDE/>
              <w:autoSpaceDN/>
              <w:jc w:val="center"/>
              <w:rPr>
                <w:rFonts w:eastAsia="Tw Cen MT"/>
                <w:sz w:val="24"/>
                <w:szCs w:val="24"/>
                <w:lang w:val="tt-RU"/>
              </w:rPr>
            </w:pPr>
          </w:p>
        </w:tc>
        <w:tc>
          <w:tcPr>
            <w:tcW w:w="1729" w:type="dxa"/>
            <w:gridSpan w:val="2"/>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Понедельник</w:t>
            </w:r>
          </w:p>
        </w:tc>
        <w:tc>
          <w:tcPr>
            <w:tcW w:w="2032"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Вторник</w:t>
            </w:r>
          </w:p>
        </w:tc>
        <w:tc>
          <w:tcPr>
            <w:tcW w:w="1418"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Среда</w:t>
            </w:r>
          </w:p>
        </w:tc>
        <w:tc>
          <w:tcPr>
            <w:tcW w:w="1737" w:type="dxa"/>
            <w:gridSpan w:val="4"/>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Четверг</w:t>
            </w:r>
          </w:p>
        </w:tc>
        <w:tc>
          <w:tcPr>
            <w:tcW w:w="1455"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Пятница</w:t>
            </w:r>
          </w:p>
        </w:tc>
      </w:tr>
      <w:tr w:rsidR="005B7C2B" w:rsidRPr="005B7C2B" w:rsidTr="005B7C2B">
        <w:tc>
          <w:tcPr>
            <w:tcW w:w="2050" w:type="dxa"/>
            <w:vMerge/>
          </w:tcPr>
          <w:p w:rsidR="005B7C2B" w:rsidRPr="005B7C2B" w:rsidRDefault="005B7C2B" w:rsidP="005B7C2B">
            <w:pPr>
              <w:widowControl/>
              <w:autoSpaceDE/>
              <w:autoSpaceDN/>
              <w:jc w:val="center"/>
              <w:rPr>
                <w:rFonts w:eastAsia="Tw Cen MT"/>
                <w:sz w:val="24"/>
                <w:szCs w:val="24"/>
                <w:lang w:val="tt-RU"/>
              </w:rPr>
            </w:pPr>
          </w:p>
        </w:tc>
        <w:tc>
          <w:tcPr>
            <w:tcW w:w="1729" w:type="dxa"/>
            <w:gridSpan w:val="2"/>
          </w:tcPr>
          <w:p w:rsidR="005B7C2B" w:rsidRPr="005B7C2B" w:rsidRDefault="005B7C2B" w:rsidP="005B7C2B">
            <w:pPr>
              <w:widowControl/>
              <w:autoSpaceDE/>
              <w:autoSpaceDN/>
              <w:jc w:val="center"/>
              <w:rPr>
                <w:rFonts w:eastAsia="Tw Cen MT"/>
                <w:sz w:val="24"/>
                <w:szCs w:val="24"/>
              </w:rPr>
            </w:pPr>
            <w:r w:rsidRPr="005B7C2B">
              <w:rPr>
                <w:rFonts w:eastAsia="Tw Cen MT"/>
                <w:sz w:val="24"/>
                <w:szCs w:val="24"/>
                <w:lang w:val="tt-RU"/>
              </w:rPr>
              <w:t>9.55-11.15</w:t>
            </w:r>
          </w:p>
        </w:tc>
        <w:tc>
          <w:tcPr>
            <w:tcW w:w="2032"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9.55 -11.15</w:t>
            </w:r>
          </w:p>
        </w:tc>
        <w:tc>
          <w:tcPr>
            <w:tcW w:w="1418" w:type="dxa"/>
            <w:gridSpan w:val="3"/>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9.55-11.15</w:t>
            </w:r>
          </w:p>
        </w:tc>
        <w:tc>
          <w:tcPr>
            <w:tcW w:w="1737" w:type="dxa"/>
            <w:gridSpan w:val="4"/>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 xml:space="preserve">9.55-11.15 </w:t>
            </w:r>
          </w:p>
        </w:tc>
        <w:tc>
          <w:tcPr>
            <w:tcW w:w="1455"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9.55-11.15</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11.15-11.30</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Возвращение с прогулки. Раздевание. Совместная деятельность детей и взрослых. </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11.30-12.00</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Подготовка к обеду. Совместная деятельность детей и взрослых Обед (11.30)</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12.00-15.00</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Подготовка ко сну. Сон дневной.</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15.00-15.06</w:t>
            </w:r>
          </w:p>
          <w:p w:rsidR="005B7C2B" w:rsidRPr="005B7C2B" w:rsidRDefault="005B7C2B" w:rsidP="005B7C2B">
            <w:pPr>
              <w:widowControl/>
              <w:autoSpaceDE/>
              <w:autoSpaceDN/>
              <w:jc w:val="center"/>
              <w:rPr>
                <w:rFonts w:eastAsia="Tw Cen MT"/>
                <w:sz w:val="24"/>
                <w:szCs w:val="24"/>
                <w:lang w:val="tt-RU"/>
              </w:rPr>
            </w:pP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Пробуждение, оздоровительные мероприятия.  </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15.06-15.16</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Подготовка к полднику. Полдник 15.06</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15.16-16.15</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Игровая, совместная деятельность детей и взрослых,занятия, вынесенные в режимные моменты.</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Допол. образовательная деятельность</w:t>
            </w:r>
          </w:p>
        </w:tc>
        <w:tc>
          <w:tcPr>
            <w:tcW w:w="1704" w:type="dxa"/>
          </w:tcPr>
          <w:p w:rsidR="005B7C2B" w:rsidRPr="005B7C2B" w:rsidRDefault="005B7C2B" w:rsidP="005B7C2B">
            <w:pPr>
              <w:widowControl/>
              <w:autoSpaceDE/>
              <w:autoSpaceDN/>
              <w:rPr>
                <w:rFonts w:eastAsia="Tw Cen MT"/>
                <w:sz w:val="24"/>
                <w:szCs w:val="24"/>
              </w:rPr>
            </w:pPr>
          </w:p>
        </w:tc>
        <w:tc>
          <w:tcPr>
            <w:tcW w:w="2114" w:type="dxa"/>
            <w:gridSpan w:val="5"/>
          </w:tcPr>
          <w:p w:rsidR="005B7C2B" w:rsidRPr="005B7C2B" w:rsidRDefault="005B7C2B" w:rsidP="005B7C2B">
            <w:pPr>
              <w:widowControl/>
              <w:autoSpaceDE/>
              <w:autoSpaceDN/>
              <w:jc w:val="center"/>
              <w:rPr>
                <w:rFonts w:eastAsia="Tw Cen MT"/>
                <w:sz w:val="24"/>
                <w:szCs w:val="24"/>
                <w:lang w:val="tt-RU"/>
              </w:rPr>
            </w:pPr>
          </w:p>
        </w:tc>
        <w:tc>
          <w:tcPr>
            <w:tcW w:w="1445" w:type="dxa"/>
            <w:gridSpan w:val="3"/>
          </w:tcPr>
          <w:p w:rsidR="005B7C2B" w:rsidRPr="005B7C2B" w:rsidRDefault="005B7C2B" w:rsidP="005B7C2B">
            <w:pPr>
              <w:widowControl/>
              <w:autoSpaceDE/>
              <w:autoSpaceDN/>
              <w:jc w:val="center"/>
              <w:rPr>
                <w:rFonts w:eastAsia="Tw Cen MT"/>
                <w:sz w:val="24"/>
                <w:szCs w:val="24"/>
                <w:lang w:val="tt-RU"/>
              </w:rPr>
            </w:pPr>
          </w:p>
        </w:tc>
        <w:tc>
          <w:tcPr>
            <w:tcW w:w="1616" w:type="dxa"/>
            <w:gridSpan w:val="2"/>
          </w:tcPr>
          <w:p w:rsidR="005B7C2B" w:rsidRPr="005B7C2B" w:rsidRDefault="005B7C2B" w:rsidP="005B7C2B">
            <w:pPr>
              <w:widowControl/>
              <w:autoSpaceDE/>
              <w:autoSpaceDN/>
              <w:jc w:val="center"/>
              <w:rPr>
                <w:rFonts w:eastAsia="Tw Cen MT"/>
                <w:sz w:val="24"/>
                <w:szCs w:val="24"/>
                <w:lang w:val="tt-RU"/>
              </w:rPr>
            </w:pPr>
          </w:p>
        </w:tc>
        <w:tc>
          <w:tcPr>
            <w:tcW w:w="1492" w:type="dxa"/>
            <w:gridSpan w:val="2"/>
          </w:tcPr>
          <w:p w:rsidR="005B7C2B" w:rsidRPr="005B7C2B" w:rsidRDefault="005B7C2B" w:rsidP="005B7C2B">
            <w:pPr>
              <w:widowControl/>
              <w:autoSpaceDE/>
              <w:autoSpaceDN/>
              <w:rPr>
                <w:rFonts w:eastAsia="Tw Cen MT"/>
                <w:sz w:val="24"/>
                <w:szCs w:val="24"/>
              </w:rPr>
            </w:pP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16.15-16.35</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Подготовка к ужину. Ужин 16.15. </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16.35-17.00</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Гигиеничекие процедуры. Совместная деятельность детей и взрослых.</w:t>
            </w:r>
          </w:p>
        </w:tc>
      </w:tr>
      <w:tr w:rsidR="005B7C2B" w:rsidRPr="005B7C2B" w:rsidTr="005B7C2B">
        <w:tc>
          <w:tcPr>
            <w:tcW w:w="2050"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17.00-18.00</w:t>
            </w:r>
          </w:p>
        </w:tc>
        <w:tc>
          <w:tcPr>
            <w:tcW w:w="8371" w:type="dxa"/>
            <w:gridSpan w:val="13"/>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Игровая совместная деятельность детей и взрослых. Беседа с родителями.</w:t>
            </w:r>
          </w:p>
        </w:tc>
      </w:tr>
    </w:tbl>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ascii="Calibri" w:eastAsia="Tw Cen MT" w:hAnsi="Calibri" w:cs="Calibri"/>
          <w:sz w:val="21"/>
          <w:szCs w:val="21"/>
        </w:rPr>
      </w:pPr>
    </w:p>
    <w:p w:rsidR="00BB0884" w:rsidRDefault="005B7C2B" w:rsidP="005B7C2B">
      <w:pPr>
        <w:widowControl/>
        <w:autoSpaceDE/>
        <w:autoSpaceDN/>
        <w:rPr>
          <w:rFonts w:eastAsia="Tw Cen MT"/>
          <w:b/>
          <w:sz w:val="28"/>
          <w:szCs w:val="28"/>
          <w:lang w:val="tt-RU"/>
        </w:rPr>
      </w:pPr>
      <w:r w:rsidRPr="005B7C2B">
        <w:rPr>
          <w:rFonts w:eastAsia="Tw Cen MT"/>
          <w:b/>
          <w:sz w:val="28"/>
          <w:szCs w:val="28"/>
          <w:lang w:val="tt-RU"/>
        </w:rPr>
        <w:t xml:space="preserve">                                             </w:t>
      </w:r>
    </w:p>
    <w:p w:rsidR="00BB0884" w:rsidRDefault="00BB0884" w:rsidP="005B7C2B">
      <w:pPr>
        <w:widowControl/>
        <w:autoSpaceDE/>
        <w:autoSpaceDN/>
        <w:rPr>
          <w:rFonts w:eastAsia="Tw Cen MT"/>
          <w:b/>
          <w:sz w:val="28"/>
          <w:szCs w:val="28"/>
          <w:lang w:val="tt-RU"/>
        </w:rPr>
      </w:pPr>
    </w:p>
    <w:p w:rsidR="00BB0884" w:rsidRDefault="00BB0884" w:rsidP="005B7C2B">
      <w:pPr>
        <w:widowControl/>
        <w:autoSpaceDE/>
        <w:autoSpaceDN/>
        <w:rPr>
          <w:rFonts w:eastAsia="Tw Cen MT"/>
          <w:b/>
          <w:sz w:val="28"/>
          <w:szCs w:val="28"/>
          <w:lang w:val="tt-RU"/>
        </w:rPr>
      </w:pPr>
    </w:p>
    <w:p w:rsidR="00BB0884" w:rsidRDefault="00BB0884" w:rsidP="005B7C2B">
      <w:pPr>
        <w:widowControl/>
        <w:autoSpaceDE/>
        <w:autoSpaceDN/>
        <w:rPr>
          <w:rFonts w:eastAsia="Tw Cen MT"/>
          <w:b/>
          <w:sz w:val="28"/>
          <w:szCs w:val="28"/>
          <w:lang w:val="tt-RU"/>
        </w:rPr>
      </w:pPr>
    </w:p>
    <w:p w:rsidR="00BB0884" w:rsidRDefault="00BB0884" w:rsidP="005B7C2B">
      <w:pPr>
        <w:widowControl/>
        <w:autoSpaceDE/>
        <w:autoSpaceDN/>
        <w:rPr>
          <w:rFonts w:eastAsia="Tw Cen MT"/>
          <w:b/>
          <w:sz w:val="28"/>
          <w:szCs w:val="28"/>
          <w:lang w:val="tt-RU"/>
        </w:rPr>
      </w:pPr>
    </w:p>
    <w:p w:rsidR="005B7C2B" w:rsidRPr="005B7C2B" w:rsidRDefault="00BB0884" w:rsidP="005B7C2B">
      <w:pPr>
        <w:widowControl/>
        <w:autoSpaceDE/>
        <w:autoSpaceDN/>
        <w:rPr>
          <w:rFonts w:eastAsia="Tw Cen MT"/>
          <w:b/>
          <w:sz w:val="28"/>
          <w:szCs w:val="28"/>
          <w:lang w:val="tt-RU"/>
        </w:rPr>
      </w:pPr>
      <w:r>
        <w:rPr>
          <w:rFonts w:eastAsia="Tw Cen MT"/>
          <w:b/>
          <w:sz w:val="28"/>
          <w:szCs w:val="28"/>
          <w:lang w:val="tt-RU"/>
        </w:rPr>
        <w:lastRenderedPageBreak/>
        <w:t xml:space="preserve">                                                </w:t>
      </w:r>
      <w:r w:rsidR="005B7C2B" w:rsidRPr="005B7C2B">
        <w:rPr>
          <w:rFonts w:eastAsia="Tw Cen MT"/>
          <w:b/>
          <w:sz w:val="28"/>
          <w:szCs w:val="28"/>
          <w:lang w:val="tt-RU"/>
        </w:rPr>
        <w:t xml:space="preserve"> Карта максимальной нагрузки </w:t>
      </w: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для детей 3-4 года жизни</w:t>
      </w:r>
    </w:p>
    <w:p w:rsidR="005B7C2B" w:rsidRPr="00BB0884" w:rsidRDefault="005B7C2B" w:rsidP="00BB0884">
      <w:pPr>
        <w:widowControl/>
        <w:autoSpaceDE/>
        <w:autoSpaceDN/>
        <w:jc w:val="center"/>
        <w:rPr>
          <w:rFonts w:eastAsia="Tw Cen MT"/>
          <w:b/>
          <w:sz w:val="28"/>
          <w:szCs w:val="28"/>
          <w:lang w:val="tt-RU"/>
        </w:rPr>
      </w:pPr>
      <w:r w:rsidRPr="005B7C2B">
        <w:rPr>
          <w:rFonts w:eastAsia="Tw Cen MT"/>
          <w:b/>
          <w:sz w:val="28"/>
          <w:szCs w:val="28"/>
          <w:lang w:val="tt-RU"/>
        </w:rPr>
        <w:t xml:space="preserve"> </w:t>
      </w:r>
      <w:r w:rsidR="00BB0884">
        <w:rPr>
          <w:rFonts w:eastAsia="Tw Cen MT"/>
          <w:b/>
          <w:sz w:val="28"/>
          <w:szCs w:val="28"/>
          <w:lang w:val="tt-RU"/>
        </w:rPr>
        <w:t xml:space="preserve"> </w:t>
      </w:r>
      <w:r w:rsidRPr="005B7C2B">
        <w:rPr>
          <w:rFonts w:eastAsia="Tw Cen MT"/>
          <w:b/>
          <w:sz w:val="24"/>
          <w:szCs w:val="24"/>
          <w:lang w:val="tt-RU"/>
        </w:rPr>
        <w:t xml:space="preserve">на холодный период </w:t>
      </w:r>
    </w:p>
    <w:p w:rsidR="005B7C2B" w:rsidRPr="005B7C2B" w:rsidRDefault="005B7C2B" w:rsidP="005B7C2B">
      <w:pPr>
        <w:widowControl/>
        <w:autoSpaceDE/>
        <w:autoSpaceDN/>
        <w:jc w:val="center"/>
        <w:rPr>
          <w:rFonts w:eastAsia="Tw Cen MT"/>
          <w:b/>
          <w:sz w:val="28"/>
          <w:szCs w:val="28"/>
          <w:lang w:val="tt-RU"/>
        </w:rPr>
      </w:pPr>
    </w:p>
    <w:tbl>
      <w:tblPr>
        <w:tblStyle w:val="18"/>
        <w:tblW w:w="0" w:type="auto"/>
        <w:tblInd w:w="817" w:type="dxa"/>
        <w:tblLook w:val="04A0" w:firstRow="1" w:lastRow="0" w:firstColumn="1" w:lastColumn="0" w:noHBand="0" w:noVBand="1"/>
      </w:tblPr>
      <w:tblGrid>
        <w:gridCol w:w="2126"/>
        <w:gridCol w:w="1731"/>
        <w:gridCol w:w="4506"/>
      </w:tblGrid>
      <w:tr w:rsidR="005B7C2B" w:rsidRPr="005B7C2B" w:rsidTr="005B7C2B">
        <w:tc>
          <w:tcPr>
            <w:tcW w:w="2126" w:type="dxa"/>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Неделя</w:t>
            </w:r>
          </w:p>
        </w:tc>
        <w:tc>
          <w:tcPr>
            <w:tcW w:w="1731" w:type="dxa"/>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Время</w:t>
            </w:r>
          </w:p>
        </w:tc>
        <w:tc>
          <w:tcPr>
            <w:tcW w:w="4506" w:type="dxa"/>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Деятельность</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ПОНЕДЕЛЬНИК</w:t>
            </w:r>
          </w:p>
        </w:tc>
        <w:tc>
          <w:tcPr>
            <w:tcW w:w="1731"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ind w:left="48"/>
              <w:rPr>
                <w:rFonts w:eastAsia="Tw Cen MT"/>
                <w:sz w:val="24"/>
                <w:szCs w:val="24"/>
              </w:rPr>
            </w:pPr>
            <w:r w:rsidRPr="005B7C2B">
              <w:rPr>
                <w:rFonts w:eastAsia="Tw Cen MT"/>
                <w:sz w:val="24"/>
                <w:szCs w:val="24"/>
              </w:rPr>
              <w:t>1.8.40-8.55</w:t>
            </w:r>
          </w:p>
          <w:p w:rsidR="005B7C2B" w:rsidRPr="005B7C2B" w:rsidRDefault="005B7C2B" w:rsidP="005B7C2B">
            <w:pPr>
              <w:widowControl/>
              <w:autoSpaceDE/>
              <w:autoSpaceDN/>
              <w:ind w:left="48"/>
              <w:rPr>
                <w:rFonts w:eastAsia="Tw Cen MT"/>
                <w:sz w:val="24"/>
                <w:szCs w:val="24"/>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9.05-9.20</w:t>
            </w:r>
          </w:p>
          <w:p w:rsidR="005B7C2B" w:rsidRPr="005B7C2B" w:rsidRDefault="005B7C2B" w:rsidP="005B7C2B">
            <w:pPr>
              <w:widowControl/>
              <w:autoSpaceDE/>
              <w:autoSpaceDN/>
              <w:rPr>
                <w:rFonts w:eastAsia="Tw Cen MT"/>
                <w:sz w:val="24"/>
                <w:szCs w:val="24"/>
                <w:lang w:val="tt-RU"/>
              </w:rPr>
            </w:pPr>
          </w:p>
        </w:tc>
        <w:tc>
          <w:tcPr>
            <w:tcW w:w="4506"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Х/Э/Р  Музыка</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Р/Р Развитие речи</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ВТОРНИК</w:t>
            </w:r>
          </w:p>
        </w:tc>
        <w:tc>
          <w:tcPr>
            <w:tcW w:w="173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E32B95">
            <w:pPr>
              <w:widowControl/>
              <w:numPr>
                <w:ilvl w:val="0"/>
                <w:numId w:val="52"/>
              </w:numPr>
              <w:autoSpaceDE/>
              <w:autoSpaceDN/>
              <w:contextualSpacing/>
              <w:rPr>
                <w:rFonts w:eastAsia="Tw Cen MT"/>
                <w:sz w:val="24"/>
                <w:szCs w:val="24"/>
                <w:lang w:val="tt-RU"/>
              </w:rPr>
            </w:pPr>
            <w:r w:rsidRPr="005B7C2B">
              <w:rPr>
                <w:rFonts w:eastAsia="Tw Cen MT"/>
                <w:sz w:val="24"/>
                <w:szCs w:val="24"/>
                <w:lang w:val="tt-RU"/>
              </w:rPr>
              <w:t xml:space="preserve">8.50-9.05 </w:t>
            </w:r>
          </w:p>
          <w:p w:rsidR="005B7C2B" w:rsidRPr="005B7C2B" w:rsidRDefault="005B7C2B" w:rsidP="005B7C2B">
            <w:pPr>
              <w:widowControl/>
              <w:autoSpaceDE/>
              <w:autoSpaceDN/>
              <w:ind w:left="420"/>
              <w:contextualSpacing/>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9.15-9.30</w:t>
            </w:r>
          </w:p>
          <w:p w:rsidR="005B7C2B" w:rsidRPr="005B7C2B" w:rsidRDefault="005B7C2B" w:rsidP="005B7C2B">
            <w:pPr>
              <w:widowControl/>
              <w:autoSpaceDE/>
              <w:autoSpaceDN/>
              <w:rPr>
                <w:rFonts w:eastAsia="Tw Cen MT"/>
                <w:sz w:val="24"/>
                <w:szCs w:val="24"/>
                <w:lang w:val="tt-RU"/>
              </w:rPr>
            </w:pPr>
          </w:p>
        </w:tc>
        <w:tc>
          <w:tcPr>
            <w:tcW w:w="4506"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П/Р ФЭМП</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Ф/Р Физо</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СРЕДА</w:t>
            </w:r>
          </w:p>
        </w:tc>
        <w:tc>
          <w:tcPr>
            <w:tcW w:w="173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1.8.50- 9.05</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2.9.15-9.30</w:t>
            </w:r>
          </w:p>
          <w:p w:rsidR="005B7C2B" w:rsidRPr="005B7C2B" w:rsidRDefault="005B7C2B" w:rsidP="005B7C2B">
            <w:pPr>
              <w:widowControl/>
              <w:autoSpaceDE/>
              <w:autoSpaceDN/>
              <w:jc w:val="center"/>
              <w:rPr>
                <w:rFonts w:eastAsia="Tw Cen MT"/>
                <w:sz w:val="24"/>
                <w:szCs w:val="24"/>
                <w:lang w:val="tt-RU"/>
              </w:rPr>
            </w:pPr>
          </w:p>
        </w:tc>
        <w:tc>
          <w:tcPr>
            <w:tcW w:w="4506"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Х/Э/Р Музыка</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П/Р ФЦКМ</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ЧЕТВЕРГ</w:t>
            </w:r>
          </w:p>
        </w:tc>
        <w:tc>
          <w:tcPr>
            <w:tcW w:w="1731"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1.8.50-9.05</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2.9.15-9.30</w:t>
            </w:r>
          </w:p>
        </w:tc>
        <w:tc>
          <w:tcPr>
            <w:tcW w:w="4506"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Ф/Р Физо</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Х/Э/Р  Рисование</w:t>
            </w:r>
          </w:p>
          <w:p w:rsidR="005B7C2B" w:rsidRPr="005B7C2B" w:rsidRDefault="005B7C2B" w:rsidP="005B7C2B">
            <w:pPr>
              <w:widowControl/>
              <w:autoSpaceDE/>
              <w:autoSpaceDN/>
              <w:rPr>
                <w:rFonts w:eastAsia="Tw Cen MT"/>
                <w:sz w:val="24"/>
                <w:szCs w:val="24"/>
                <w:lang w:val="tt-RU"/>
              </w:rPr>
            </w:pP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ПЯТНИЦА</w:t>
            </w:r>
          </w:p>
        </w:tc>
        <w:tc>
          <w:tcPr>
            <w:tcW w:w="173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1.9.00- 9.15</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2.10.30-10.45</w:t>
            </w:r>
          </w:p>
          <w:p w:rsidR="005B7C2B" w:rsidRPr="005B7C2B" w:rsidRDefault="005B7C2B" w:rsidP="005B7C2B">
            <w:pPr>
              <w:widowControl/>
              <w:autoSpaceDE/>
              <w:autoSpaceDN/>
              <w:rPr>
                <w:rFonts w:eastAsia="Tw Cen MT"/>
                <w:sz w:val="24"/>
                <w:szCs w:val="24"/>
                <w:lang w:val="tt-RU"/>
              </w:rPr>
            </w:pPr>
          </w:p>
        </w:tc>
        <w:tc>
          <w:tcPr>
            <w:tcW w:w="4506"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Конструирование/ Аппликация</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Ф/Р Физо (на воздухе)</w:t>
            </w:r>
          </w:p>
        </w:tc>
      </w:tr>
    </w:tbl>
    <w:p w:rsidR="005B7C2B" w:rsidRPr="005B7C2B" w:rsidRDefault="005B7C2B" w:rsidP="005B7C2B">
      <w:pPr>
        <w:widowControl/>
        <w:autoSpaceDE/>
        <w:autoSpaceDN/>
        <w:spacing w:after="160" w:line="300" w:lineRule="auto"/>
        <w:jc w:val="center"/>
        <w:rPr>
          <w:rFonts w:eastAsia="Tw Cen MT"/>
          <w:sz w:val="21"/>
          <w:szCs w:val="21"/>
          <w:lang w:val="tt-RU"/>
        </w:rPr>
      </w:pP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Утренняя гимнастика :7.50- 7.56- физ. зал</w:t>
      </w: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*ЧХЛ – в режимных моментах</w:t>
      </w:r>
    </w:p>
    <w:p w:rsidR="005B7C2B" w:rsidRPr="005B7C2B" w:rsidRDefault="005B7C2B" w:rsidP="005B7C2B">
      <w:pPr>
        <w:widowControl/>
        <w:autoSpaceDE/>
        <w:autoSpaceDN/>
        <w:spacing w:after="160" w:line="300" w:lineRule="auto"/>
        <w:rPr>
          <w:rFonts w:eastAsia="Tw Cen MT"/>
          <w:sz w:val="24"/>
          <w:szCs w:val="24"/>
          <w:lang w:val="tt-RU"/>
        </w:rPr>
      </w:pPr>
    </w:p>
    <w:p w:rsidR="005B7C2B" w:rsidRDefault="005B7C2B" w:rsidP="005B7C2B">
      <w:pPr>
        <w:widowControl/>
        <w:autoSpaceDE/>
        <w:autoSpaceDN/>
        <w:spacing w:after="160" w:line="300" w:lineRule="auto"/>
        <w:jc w:val="center"/>
        <w:rPr>
          <w:rFonts w:eastAsia="Tw Cen MT"/>
          <w:b/>
          <w:sz w:val="21"/>
          <w:szCs w:val="21"/>
          <w:lang w:val="tt-RU"/>
        </w:rPr>
      </w:pPr>
    </w:p>
    <w:p w:rsidR="00BB0884" w:rsidRDefault="00BB0884" w:rsidP="005B7C2B">
      <w:pPr>
        <w:widowControl/>
        <w:autoSpaceDE/>
        <w:autoSpaceDN/>
        <w:spacing w:after="160" w:line="300" w:lineRule="auto"/>
        <w:jc w:val="center"/>
        <w:rPr>
          <w:rFonts w:eastAsia="Tw Cen MT"/>
          <w:b/>
          <w:sz w:val="21"/>
          <w:szCs w:val="21"/>
          <w:lang w:val="tt-RU"/>
        </w:rPr>
      </w:pPr>
    </w:p>
    <w:p w:rsidR="00BB0884" w:rsidRDefault="00BB0884" w:rsidP="005B7C2B">
      <w:pPr>
        <w:widowControl/>
        <w:autoSpaceDE/>
        <w:autoSpaceDN/>
        <w:spacing w:after="160" w:line="300" w:lineRule="auto"/>
        <w:jc w:val="center"/>
        <w:rPr>
          <w:rFonts w:eastAsia="Tw Cen MT"/>
          <w:b/>
          <w:sz w:val="21"/>
          <w:szCs w:val="21"/>
          <w:lang w:val="tt-RU"/>
        </w:rPr>
      </w:pPr>
    </w:p>
    <w:p w:rsidR="00BB0884" w:rsidRDefault="00BB0884" w:rsidP="005B7C2B">
      <w:pPr>
        <w:widowControl/>
        <w:autoSpaceDE/>
        <w:autoSpaceDN/>
        <w:spacing w:after="160" w:line="300" w:lineRule="auto"/>
        <w:jc w:val="center"/>
        <w:rPr>
          <w:rFonts w:eastAsia="Tw Cen MT"/>
          <w:b/>
          <w:sz w:val="21"/>
          <w:szCs w:val="21"/>
          <w:lang w:val="tt-RU"/>
        </w:rPr>
      </w:pPr>
    </w:p>
    <w:p w:rsidR="00BB0884" w:rsidRDefault="00BB0884" w:rsidP="005B7C2B">
      <w:pPr>
        <w:widowControl/>
        <w:autoSpaceDE/>
        <w:autoSpaceDN/>
        <w:spacing w:after="160" w:line="300" w:lineRule="auto"/>
        <w:jc w:val="center"/>
        <w:rPr>
          <w:rFonts w:eastAsia="Tw Cen MT"/>
          <w:b/>
          <w:sz w:val="21"/>
          <w:szCs w:val="21"/>
          <w:lang w:val="tt-RU"/>
        </w:rPr>
      </w:pPr>
    </w:p>
    <w:p w:rsidR="00BB0884" w:rsidRDefault="00BB0884" w:rsidP="005B7C2B">
      <w:pPr>
        <w:widowControl/>
        <w:autoSpaceDE/>
        <w:autoSpaceDN/>
        <w:spacing w:after="160" w:line="300" w:lineRule="auto"/>
        <w:jc w:val="center"/>
        <w:rPr>
          <w:rFonts w:eastAsia="Tw Cen MT"/>
          <w:b/>
          <w:sz w:val="21"/>
          <w:szCs w:val="21"/>
          <w:lang w:val="tt-RU"/>
        </w:rPr>
      </w:pPr>
    </w:p>
    <w:p w:rsidR="00BB0884" w:rsidRDefault="00BB0884" w:rsidP="005B7C2B">
      <w:pPr>
        <w:widowControl/>
        <w:autoSpaceDE/>
        <w:autoSpaceDN/>
        <w:spacing w:after="160" w:line="300" w:lineRule="auto"/>
        <w:jc w:val="center"/>
        <w:rPr>
          <w:rFonts w:eastAsia="Tw Cen MT"/>
          <w:b/>
          <w:sz w:val="21"/>
          <w:szCs w:val="21"/>
          <w:lang w:val="tt-RU"/>
        </w:rPr>
      </w:pPr>
    </w:p>
    <w:p w:rsidR="00BB0884" w:rsidRPr="005B7C2B" w:rsidRDefault="00BB0884" w:rsidP="005B7C2B">
      <w:pPr>
        <w:widowControl/>
        <w:autoSpaceDE/>
        <w:autoSpaceDN/>
        <w:spacing w:after="160" w:line="300" w:lineRule="auto"/>
        <w:jc w:val="center"/>
        <w:rPr>
          <w:rFonts w:eastAsia="Tw Cen MT"/>
          <w:b/>
          <w:sz w:val="21"/>
          <w:szCs w:val="21"/>
          <w:lang w:val="tt-RU"/>
        </w:rPr>
      </w:pPr>
    </w:p>
    <w:p w:rsidR="005B7C2B" w:rsidRPr="005B7C2B" w:rsidRDefault="005B7C2B" w:rsidP="005B7C2B">
      <w:pPr>
        <w:widowControl/>
        <w:autoSpaceDE/>
        <w:autoSpaceDN/>
        <w:spacing w:after="160" w:line="300" w:lineRule="auto"/>
        <w:rPr>
          <w:rFonts w:eastAsia="Tw Cen MT"/>
          <w:b/>
          <w:sz w:val="21"/>
          <w:szCs w:val="21"/>
          <w:lang w:val="tt-RU"/>
        </w:rPr>
      </w:pPr>
    </w:p>
    <w:p w:rsidR="005B7C2B" w:rsidRPr="005B7C2B" w:rsidRDefault="005B7C2B" w:rsidP="005B7C2B">
      <w:pPr>
        <w:widowControl/>
        <w:autoSpaceDE/>
        <w:autoSpaceDN/>
        <w:jc w:val="center"/>
        <w:rPr>
          <w:rFonts w:eastAsia="Tw Cen MT"/>
          <w:b/>
          <w:sz w:val="28"/>
          <w:szCs w:val="28"/>
        </w:rPr>
      </w:pPr>
      <w:r w:rsidRPr="005B7C2B">
        <w:rPr>
          <w:rFonts w:eastAsia="Tw Cen MT"/>
          <w:b/>
          <w:sz w:val="28"/>
          <w:szCs w:val="28"/>
          <w:lang w:val="tt-RU"/>
        </w:rPr>
        <w:lastRenderedPageBreak/>
        <w:t>Көндәлек  4-5 яш</w:t>
      </w:r>
      <w:r w:rsidRPr="005B7C2B">
        <w:rPr>
          <w:rFonts w:eastAsia="Tw Cen MT"/>
          <w:b/>
          <w:sz w:val="28"/>
          <w:szCs w:val="28"/>
        </w:rPr>
        <w:t>ь</w:t>
      </w: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rPr>
        <w:t>РЕЖИМ ДНЯ</w:t>
      </w: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(салкын вакыт өчен)</w:t>
      </w:r>
    </w:p>
    <w:p w:rsidR="005B7C2B" w:rsidRPr="005B7C2B" w:rsidRDefault="005B7C2B" w:rsidP="005B7C2B">
      <w:pPr>
        <w:widowControl/>
        <w:autoSpaceDE/>
        <w:autoSpaceDN/>
        <w:rPr>
          <w:rFonts w:eastAsia="Tw Cen MT"/>
          <w:b/>
          <w:sz w:val="32"/>
          <w:szCs w:val="32"/>
          <w:lang w:val="tt-RU"/>
        </w:rPr>
      </w:pPr>
    </w:p>
    <w:tbl>
      <w:tblPr>
        <w:tblStyle w:val="18"/>
        <w:tblW w:w="0" w:type="auto"/>
        <w:tblLayout w:type="fixed"/>
        <w:tblLook w:val="04A0" w:firstRow="1" w:lastRow="0" w:firstColumn="1" w:lastColumn="0" w:noHBand="0" w:noVBand="1"/>
      </w:tblPr>
      <w:tblGrid>
        <w:gridCol w:w="1526"/>
        <w:gridCol w:w="1558"/>
        <w:gridCol w:w="1721"/>
        <w:gridCol w:w="1674"/>
        <w:gridCol w:w="1791"/>
        <w:gridCol w:w="2151"/>
      </w:tblGrid>
      <w:tr w:rsidR="005B7C2B" w:rsidRPr="005B7C2B" w:rsidTr="005B7C2B">
        <w:tc>
          <w:tcPr>
            <w:tcW w:w="1526" w:type="dxa"/>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Вакыт</w:t>
            </w:r>
          </w:p>
        </w:tc>
        <w:tc>
          <w:tcPr>
            <w:tcW w:w="8895" w:type="dxa"/>
            <w:gridSpan w:val="5"/>
          </w:tcPr>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Эшчәнлек</w:t>
            </w: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6.00-8.02</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Балаларны кабул итү. Мөстәкыйль һәм күмәк уен эшчәнлеге. Иртәнге гимнастикага әзерлек.</w:t>
            </w: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8.02-8.08</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Иртәнге гимнастика</w:t>
            </w: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8.08-8.35</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Иртәнге ашка эзерлек. Уртак эшчәнлек. Иртәнге аш  (8.15)</w:t>
            </w:r>
          </w:p>
        </w:tc>
      </w:tr>
      <w:tr w:rsidR="005B7C2B" w:rsidRPr="00004B97" w:rsidTr="005B7C2B">
        <w:trPr>
          <w:trHeight w:val="390"/>
        </w:trPr>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8.35-8.50</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Мөстәкыйль уеннар эшчәнлеге. Өлкәннәр һәм балаларның хезмәттәшлеге. </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Оештырылган белем бирү эшчэнлекләренә эзерлэнү.</w:t>
            </w:r>
          </w:p>
        </w:tc>
      </w:tr>
      <w:tr w:rsidR="005B7C2B" w:rsidRPr="005B7C2B" w:rsidTr="005B7C2B">
        <w:tc>
          <w:tcPr>
            <w:tcW w:w="1526" w:type="dxa"/>
            <w:vMerge w:val="restart"/>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 xml:space="preserve">ОББЭ </w:t>
            </w:r>
          </w:p>
        </w:tc>
        <w:tc>
          <w:tcPr>
            <w:tcW w:w="1558"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Дүшәмбе</w:t>
            </w:r>
          </w:p>
        </w:tc>
        <w:tc>
          <w:tcPr>
            <w:tcW w:w="1721"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Сишәмбе</w:t>
            </w:r>
          </w:p>
        </w:tc>
        <w:tc>
          <w:tcPr>
            <w:tcW w:w="1674"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Чәршәмбе</w:t>
            </w:r>
          </w:p>
        </w:tc>
        <w:tc>
          <w:tcPr>
            <w:tcW w:w="1791"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Пәнҗешәмбе</w:t>
            </w:r>
          </w:p>
        </w:tc>
        <w:tc>
          <w:tcPr>
            <w:tcW w:w="2151"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Җомга</w:t>
            </w:r>
          </w:p>
        </w:tc>
      </w:tr>
      <w:tr w:rsidR="005B7C2B" w:rsidRPr="005B7C2B" w:rsidTr="005B7C2B">
        <w:trPr>
          <w:trHeight w:val="720"/>
        </w:trPr>
        <w:tc>
          <w:tcPr>
            <w:tcW w:w="1526" w:type="dxa"/>
            <w:vMerge/>
          </w:tcPr>
          <w:p w:rsidR="005B7C2B" w:rsidRPr="005B7C2B" w:rsidRDefault="005B7C2B" w:rsidP="005B7C2B">
            <w:pPr>
              <w:widowControl/>
              <w:autoSpaceDE/>
              <w:autoSpaceDN/>
              <w:jc w:val="center"/>
              <w:rPr>
                <w:rFonts w:eastAsia="Tw Cen MT"/>
                <w:sz w:val="24"/>
                <w:szCs w:val="24"/>
                <w:lang w:val="tt-RU"/>
              </w:rPr>
            </w:pPr>
          </w:p>
        </w:tc>
        <w:tc>
          <w:tcPr>
            <w:tcW w:w="1558" w:type="dxa"/>
          </w:tcPr>
          <w:p w:rsidR="005B7C2B" w:rsidRPr="005B7C2B" w:rsidRDefault="005B7C2B" w:rsidP="005B7C2B">
            <w:pPr>
              <w:widowControl/>
              <w:autoSpaceDE/>
              <w:autoSpaceDN/>
              <w:rPr>
                <w:rFonts w:eastAsia="Tw Cen MT"/>
                <w:sz w:val="24"/>
                <w:szCs w:val="24"/>
              </w:rPr>
            </w:pPr>
            <w:r w:rsidRPr="005B7C2B">
              <w:rPr>
                <w:rFonts w:eastAsia="Tw Cen MT"/>
                <w:sz w:val="24"/>
                <w:szCs w:val="24"/>
              </w:rPr>
              <w:t xml:space="preserve">1. </w:t>
            </w:r>
            <w:r w:rsidRPr="005B7C2B">
              <w:rPr>
                <w:rFonts w:eastAsia="Tw Cen MT"/>
                <w:sz w:val="24"/>
                <w:szCs w:val="24"/>
                <w:lang w:val="tt-RU"/>
              </w:rPr>
              <w:t>9.05-</w:t>
            </w:r>
            <w:r w:rsidRPr="005B7C2B">
              <w:rPr>
                <w:rFonts w:eastAsia="Tw Cen MT"/>
                <w:sz w:val="24"/>
                <w:szCs w:val="24"/>
              </w:rPr>
              <w:t>9.</w:t>
            </w:r>
            <w:r w:rsidRPr="005B7C2B">
              <w:rPr>
                <w:rFonts w:eastAsia="Tw Cen MT"/>
                <w:sz w:val="24"/>
                <w:szCs w:val="24"/>
                <w:lang w:val="tt-RU"/>
              </w:rPr>
              <w:t>2</w:t>
            </w:r>
            <w:r w:rsidRPr="005B7C2B">
              <w:rPr>
                <w:rFonts w:eastAsia="Tw Cen MT"/>
                <w:sz w:val="24"/>
                <w:szCs w:val="24"/>
              </w:rPr>
              <w:t>5</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2. 9.</w:t>
            </w:r>
            <w:r w:rsidRPr="005B7C2B">
              <w:rPr>
                <w:rFonts w:eastAsia="Tw Cen MT"/>
                <w:sz w:val="24"/>
                <w:szCs w:val="24"/>
                <w:lang w:val="tt-RU"/>
              </w:rPr>
              <w:t>3</w:t>
            </w:r>
            <w:r w:rsidRPr="005B7C2B">
              <w:rPr>
                <w:rFonts w:eastAsia="Tw Cen MT"/>
                <w:sz w:val="24"/>
                <w:szCs w:val="24"/>
              </w:rPr>
              <w:t>5-9.</w:t>
            </w:r>
            <w:r w:rsidRPr="005B7C2B">
              <w:rPr>
                <w:rFonts w:eastAsia="Tw Cen MT"/>
                <w:sz w:val="24"/>
                <w:szCs w:val="24"/>
                <w:lang w:val="tt-RU"/>
              </w:rPr>
              <w:t>5</w:t>
            </w:r>
            <w:r w:rsidRPr="005B7C2B">
              <w:rPr>
                <w:rFonts w:eastAsia="Tw Cen MT"/>
                <w:sz w:val="24"/>
                <w:szCs w:val="24"/>
              </w:rPr>
              <w:t>5</w:t>
            </w:r>
          </w:p>
          <w:p w:rsidR="005B7C2B" w:rsidRPr="005B7C2B" w:rsidRDefault="005B7C2B" w:rsidP="005B7C2B">
            <w:pPr>
              <w:widowControl/>
              <w:tabs>
                <w:tab w:val="left" w:pos="1476"/>
              </w:tabs>
              <w:autoSpaceDE/>
              <w:autoSpaceDN/>
              <w:rPr>
                <w:rFonts w:eastAsia="Tw Cen MT"/>
                <w:sz w:val="24"/>
                <w:szCs w:val="24"/>
                <w:lang w:val="tt-RU"/>
              </w:rPr>
            </w:pPr>
          </w:p>
        </w:tc>
        <w:tc>
          <w:tcPr>
            <w:tcW w:w="1721"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1.8.50- 9.10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9.20-9.40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2.11.15-11.35 ( физо саф һавада)</w:t>
            </w:r>
          </w:p>
        </w:tc>
        <w:tc>
          <w:tcPr>
            <w:tcW w:w="1674"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9.00-9.20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9.45-10.05</w:t>
            </w:r>
          </w:p>
        </w:tc>
        <w:tc>
          <w:tcPr>
            <w:tcW w:w="1791"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9.00-9.20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9.30- 9.50</w:t>
            </w:r>
          </w:p>
          <w:p w:rsidR="005B7C2B" w:rsidRPr="005B7C2B" w:rsidRDefault="005B7C2B" w:rsidP="005B7C2B">
            <w:pPr>
              <w:widowControl/>
              <w:autoSpaceDE/>
              <w:autoSpaceDN/>
              <w:jc w:val="center"/>
              <w:rPr>
                <w:rFonts w:eastAsia="Tw Cen MT"/>
                <w:sz w:val="24"/>
                <w:szCs w:val="24"/>
                <w:lang w:val="tt-RU"/>
              </w:rPr>
            </w:pPr>
          </w:p>
        </w:tc>
        <w:tc>
          <w:tcPr>
            <w:tcW w:w="2151"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1.8.50- 9.10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9.20-9.40</w:t>
            </w:r>
          </w:p>
        </w:tc>
      </w:tr>
      <w:tr w:rsidR="005B7C2B" w:rsidRPr="005B7C2B" w:rsidTr="005B7C2B">
        <w:trPr>
          <w:trHeight w:val="720"/>
        </w:trPr>
        <w:tc>
          <w:tcPr>
            <w:tcW w:w="1526"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Икенче иртәнге аш (сок, кефир)</w:t>
            </w:r>
          </w:p>
          <w:p w:rsidR="005B7C2B" w:rsidRPr="005B7C2B" w:rsidRDefault="005B7C2B" w:rsidP="005B7C2B">
            <w:pPr>
              <w:widowControl/>
              <w:autoSpaceDE/>
              <w:autoSpaceDN/>
              <w:jc w:val="center"/>
              <w:rPr>
                <w:rFonts w:eastAsia="Tw Cen MT"/>
                <w:sz w:val="24"/>
                <w:szCs w:val="24"/>
                <w:lang w:val="tt-RU"/>
              </w:rPr>
            </w:pPr>
          </w:p>
        </w:tc>
        <w:tc>
          <w:tcPr>
            <w:tcW w:w="1558"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9.48</w:t>
            </w:r>
          </w:p>
        </w:tc>
        <w:tc>
          <w:tcPr>
            <w:tcW w:w="172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9.48</w:t>
            </w:r>
          </w:p>
        </w:tc>
        <w:tc>
          <w:tcPr>
            <w:tcW w:w="1674"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9.48</w:t>
            </w:r>
          </w:p>
          <w:p w:rsidR="005B7C2B" w:rsidRPr="005B7C2B" w:rsidRDefault="005B7C2B" w:rsidP="005B7C2B">
            <w:pPr>
              <w:widowControl/>
              <w:autoSpaceDE/>
              <w:autoSpaceDN/>
              <w:rPr>
                <w:rFonts w:eastAsia="Tw Cen MT"/>
                <w:sz w:val="24"/>
                <w:szCs w:val="24"/>
                <w:lang w:val="tt-RU"/>
              </w:rPr>
            </w:pPr>
          </w:p>
        </w:tc>
        <w:tc>
          <w:tcPr>
            <w:tcW w:w="179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9.48</w:t>
            </w:r>
          </w:p>
        </w:tc>
        <w:tc>
          <w:tcPr>
            <w:tcW w:w="215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9.48</w:t>
            </w:r>
          </w:p>
        </w:tc>
      </w:tr>
      <w:tr w:rsidR="005B7C2B" w:rsidRPr="005B7C2B" w:rsidTr="005B7C2B">
        <w:trPr>
          <w:trHeight w:val="515"/>
        </w:trPr>
        <w:tc>
          <w:tcPr>
            <w:tcW w:w="1526" w:type="dxa"/>
          </w:tcPr>
          <w:p w:rsidR="005B7C2B" w:rsidRPr="005B7C2B" w:rsidRDefault="005B7C2B" w:rsidP="005B7C2B">
            <w:pPr>
              <w:widowControl/>
              <w:autoSpaceDE/>
              <w:autoSpaceDN/>
              <w:rPr>
                <w:rFonts w:eastAsia="Tw Cen MT"/>
                <w:sz w:val="24"/>
                <w:szCs w:val="24"/>
                <w:lang w:val="tt-RU"/>
              </w:rPr>
            </w:pP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Мөстәкыйль уеннар эшчәнлеге. Өлкәннәр һәм балаларның хезмәттәшлеге. Саф һавага чыгарга әзерләнү.</w:t>
            </w:r>
          </w:p>
        </w:tc>
      </w:tr>
      <w:tr w:rsidR="005B7C2B" w:rsidRPr="005B7C2B" w:rsidTr="005B7C2B">
        <w:trPr>
          <w:trHeight w:val="720"/>
        </w:trPr>
        <w:tc>
          <w:tcPr>
            <w:tcW w:w="1526" w:type="dxa"/>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Саф һавада булу</w:t>
            </w:r>
          </w:p>
        </w:tc>
        <w:tc>
          <w:tcPr>
            <w:tcW w:w="1558"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10.10-11.35</w:t>
            </w:r>
          </w:p>
        </w:tc>
        <w:tc>
          <w:tcPr>
            <w:tcW w:w="172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10.05-11.15</w:t>
            </w:r>
          </w:p>
        </w:tc>
        <w:tc>
          <w:tcPr>
            <w:tcW w:w="1674"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10.20-11.35</w:t>
            </w:r>
          </w:p>
        </w:tc>
        <w:tc>
          <w:tcPr>
            <w:tcW w:w="179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10.05-11.35</w:t>
            </w:r>
          </w:p>
        </w:tc>
        <w:tc>
          <w:tcPr>
            <w:tcW w:w="2151"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10.05-11.35</w:t>
            </w: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11.35-11.50</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Саф һавадан керү. Чишенү.Гигиена процедуралар. Өлкәннәр һәм балаларның хезмәттәшлеге. </w:t>
            </w: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11.50-12.20</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Көндезге ашка әзерлек. Өлкәннәр һәм балаларның хезмәттәшлеге. Көндезге аш (11.50)</w:t>
            </w: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12.20-15.00</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Йокыга эзерлек. Й</w:t>
            </w:r>
            <w:r w:rsidRPr="005B7C2B">
              <w:rPr>
                <w:rFonts w:eastAsia="Tw Cen MT"/>
                <w:sz w:val="24"/>
                <w:szCs w:val="24"/>
              </w:rPr>
              <w:t>о</w:t>
            </w:r>
            <w:r w:rsidRPr="005B7C2B">
              <w:rPr>
                <w:rFonts w:eastAsia="Tw Cen MT"/>
                <w:sz w:val="24"/>
                <w:szCs w:val="24"/>
                <w:lang w:val="tt-RU"/>
              </w:rPr>
              <w:t>кы</w:t>
            </w:r>
          </w:p>
        </w:tc>
      </w:tr>
      <w:tr w:rsidR="005B7C2B" w:rsidRPr="00004B97" w:rsidTr="005B7C2B">
        <w:trPr>
          <w:trHeight w:val="492"/>
        </w:trPr>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15.00-15.15</w:t>
            </w:r>
          </w:p>
          <w:p w:rsidR="005B7C2B" w:rsidRPr="005B7C2B" w:rsidRDefault="005B7C2B" w:rsidP="005B7C2B">
            <w:pPr>
              <w:widowControl/>
              <w:autoSpaceDE/>
              <w:autoSpaceDN/>
              <w:jc w:val="center"/>
              <w:rPr>
                <w:rFonts w:eastAsia="Tw Cen MT"/>
                <w:sz w:val="24"/>
                <w:szCs w:val="24"/>
                <w:lang w:val="tt-RU"/>
              </w:rPr>
            </w:pP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Эзлекле рәвештә йокыдан тору. Уяну гимнастикасы. Саләмәтләндерү чаралары. Өлкәннәр һәм балаларның хезмәттәшлеге.</w:t>
            </w:r>
          </w:p>
        </w:tc>
      </w:tr>
      <w:tr w:rsidR="005B7C2B" w:rsidRPr="005B7C2B" w:rsidTr="005B7C2B">
        <w:trPr>
          <w:trHeight w:val="336"/>
        </w:trPr>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15.15-15.25</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Төшке ашка әзерлек. Төшке аш (15.15). Өлкәннәр һәм балаларның хезмәттәшлеге.</w:t>
            </w:r>
          </w:p>
        </w:tc>
      </w:tr>
      <w:tr w:rsidR="005B7C2B" w:rsidRPr="00004B97" w:rsidTr="005B7C2B">
        <w:trPr>
          <w:trHeight w:val="336"/>
        </w:trPr>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15.25-16.30</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Мөстәкыйль эшчәнлек, уеннар, матур әдәби уку, хезмәт. Мөстәкыйль эшчәнлек, уеннар, матур әдәби уку, хезмәт, эстәмә белем эшчәнлеге</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p>
        </w:tc>
      </w:tr>
      <w:tr w:rsidR="005B7C2B" w:rsidRPr="005B7C2B" w:rsidTr="005B7C2B">
        <w:tc>
          <w:tcPr>
            <w:tcW w:w="1526" w:type="dxa"/>
            <w:vMerge w:val="restart"/>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Эстәмә белем эшчәнлеге</w:t>
            </w:r>
          </w:p>
          <w:p w:rsidR="005B7C2B" w:rsidRPr="005B7C2B" w:rsidRDefault="005B7C2B" w:rsidP="005B7C2B">
            <w:pPr>
              <w:widowControl/>
              <w:autoSpaceDE/>
              <w:autoSpaceDN/>
              <w:jc w:val="center"/>
              <w:rPr>
                <w:rFonts w:eastAsia="Tw Cen MT"/>
                <w:sz w:val="24"/>
                <w:szCs w:val="24"/>
              </w:rPr>
            </w:pPr>
          </w:p>
        </w:tc>
        <w:tc>
          <w:tcPr>
            <w:tcW w:w="1558"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Дүшәмбе</w:t>
            </w:r>
          </w:p>
        </w:tc>
        <w:tc>
          <w:tcPr>
            <w:tcW w:w="1721"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Сишәмбе</w:t>
            </w:r>
          </w:p>
        </w:tc>
        <w:tc>
          <w:tcPr>
            <w:tcW w:w="1674"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Чәршәмбе</w:t>
            </w:r>
          </w:p>
        </w:tc>
        <w:tc>
          <w:tcPr>
            <w:tcW w:w="1791"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Пәнҗешәмбе</w:t>
            </w:r>
          </w:p>
        </w:tc>
        <w:tc>
          <w:tcPr>
            <w:tcW w:w="2151"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Җомга</w:t>
            </w:r>
          </w:p>
        </w:tc>
      </w:tr>
      <w:tr w:rsidR="005B7C2B" w:rsidRPr="005B7C2B" w:rsidTr="005B7C2B">
        <w:tc>
          <w:tcPr>
            <w:tcW w:w="1526" w:type="dxa"/>
            <w:vMerge/>
          </w:tcPr>
          <w:p w:rsidR="005B7C2B" w:rsidRPr="005B7C2B" w:rsidRDefault="005B7C2B" w:rsidP="005B7C2B">
            <w:pPr>
              <w:widowControl/>
              <w:autoSpaceDE/>
              <w:autoSpaceDN/>
              <w:jc w:val="center"/>
              <w:rPr>
                <w:rFonts w:eastAsia="Tw Cen MT"/>
                <w:sz w:val="24"/>
                <w:szCs w:val="24"/>
                <w:lang w:val="tt-RU"/>
              </w:rPr>
            </w:pPr>
          </w:p>
        </w:tc>
        <w:tc>
          <w:tcPr>
            <w:tcW w:w="1558"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p>
        </w:tc>
        <w:tc>
          <w:tcPr>
            <w:tcW w:w="1721"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en-US"/>
              </w:rPr>
            </w:pPr>
          </w:p>
        </w:tc>
        <w:tc>
          <w:tcPr>
            <w:tcW w:w="1674" w:type="dxa"/>
          </w:tcPr>
          <w:p w:rsidR="005B7C2B" w:rsidRPr="005B7C2B" w:rsidRDefault="005B7C2B" w:rsidP="005B7C2B">
            <w:pPr>
              <w:widowControl/>
              <w:autoSpaceDE/>
              <w:autoSpaceDN/>
              <w:jc w:val="center"/>
              <w:rPr>
                <w:rFonts w:eastAsia="Tw Cen MT"/>
                <w:sz w:val="24"/>
                <w:szCs w:val="24"/>
                <w:lang w:val="tt-RU"/>
              </w:rPr>
            </w:pPr>
          </w:p>
        </w:tc>
        <w:tc>
          <w:tcPr>
            <w:tcW w:w="1791" w:type="dxa"/>
          </w:tcPr>
          <w:p w:rsidR="005B7C2B" w:rsidRPr="005B7C2B" w:rsidRDefault="005B7C2B" w:rsidP="005B7C2B">
            <w:pPr>
              <w:widowControl/>
              <w:autoSpaceDE/>
              <w:autoSpaceDN/>
              <w:jc w:val="center"/>
              <w:rPr>
                <w:rFonts w:eastAsia="Tw Cen MT"/>
                <w:sz w:val="24"/>
                <w:szCs w:val="24"/>
                <w:lang w:val="tt-RU"/>
              </w:rPr>
            </w:pPr>
          </w:p>
        </w:tc>
        <w:tc>
          <w:tcPr>
            <w:tcW w:w="2151" w:type="dxa"/>
          </w:tcPr>
          <w:p w:rsidR="005B7C2B" w:rsidRPr="005B7C2B" w:rsidRDefault="005B7C2B" w:rsidP="005B7C2B">
            <w:pPr>
              <w:widowControl/>
              <w:autoSpaceDE/>
              <w:autoSpaceDN/>
              <w:jc w:val="center"/>
              <w:rPr>
                <w:rFonts w:eastAsia="Tw Cen MT"/>
                <w:sz w:val="24"/>
                <w:szCs w:val="24"/>
                <w:lang w:val="tt-RU"/>
              </w:rPr>
            </w:pP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16.30-16.50</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Кичке ашка әзерлек, кичке аш (16.30). </w:t>
            </w:r>
          </w:p>
        </w:tc>
      </w:tr>
      <w:tr w:rsidR="005B7C2B" w:rsidRPr="005B7C2B" w:rsidTr="005B7C2B">
        <w:tc>
          <w:tcPr>
            <w:tcW w:w="15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16.50-18.00</w:t>
            </w:r>
          </w:p>
        </w:tc>
        <w:tc>
          <w:tcPr>
            <w:tcW w:w="8895" w:type="dxa"/>
            <w:gridSpan w:val="5"/>
          </w:tcPr>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Өлкәннәр һәм балаларның хезмәттәшлеге, уеннар, балаларны озату. Әти-әниләр белән эш. </w:t>
            </w:r>
          </w:p>
        </w:tc>
      </w:tr>
    </w:tbl>
    <w:p w:rsidR="005B7C2B" w:rsidRPr="005B7C2B" w:rsidRDefault="00BB0884" w:rsidP="005B7C2B">
      <w:pPr>
        <w:widowControl/>
        <w:autoSpaceDE/>
        <w:autoSpaceDN/>
        <w:spacing w:after="160"/>
        <w:rPr>
          <w:rFonts w:eastAsia="Tw Cen MT"/>
          <w:sz w:val="24"/>
          <w:szCs w:val="24"/>
          <w:lang w:val="tt-RU"/>
        </w:rPr>
      </w:pPr>
      <w:r>
        <w:rPr>
          <w:rFonts w:eastAsia="Tw Cen MT"/>
          <w:noProof/>
          <w:sz w:val="21"/>
          <w:szCs w:val="21"/>
          <w:lang w:eastAsia="ru-RU"/>
        </w:rPr>
        <mc:AlternateContent>
          <mc:Choice Requires="wps">
            <w:drawing>
              <wp:anchor distT="0" distB="0" distL="114300" distR="114300" simplePos="0" relativeHeight="251668480" behindDoc="0" locked="0" layoutInCell="1" allowOverlap="1" wp14:anchorId="5A754424" wp14:editId="5FC4050C">
                <wp:simplePos x="0" y="0"/>
                <wp:positionH relativeFrom="column">
                  <wp:posOffset>-4066540</wp:posOffset>
                </wp:positionH>
                <wp:positionV relativeFrom="paragraph">
                  <wp:posOffset>92075</wp:posOffset>
                </wp:positionV>
                <wp:extent cx="2392680" cy="876300"/>
                <wp:effectExtent l="0" t="0" r="7620" b="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392680" cy="876300"/>
                        </a:xfrm>
                        <a:prstGeom prst="rect">
                          <a:avLst/>
                        </a:prstGeom>
                        <a:solidFill>
                          <a:sysClr val="window" lastClr="FFFFFF"/>
                        </a:solidFill>
                        <a:ln w="6350">
                          <a:noFill/>
                        </a:ln>
                        <a:effectLst/>
                      </wps:spPr>
                      <wps:txbx>
                        <w:txbxContent>
                          <w:p w:rsidR="005B7C2B" w:rsidRPr="00D82E2A" w:rsidRDefault="005B7C2B" w:rsidP="005B7C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33" o:spid="_x0000_s1028" type="#_x0000_t202" style="position:absolute;margin-left:-320.2pt;margin-top:7.25pt;width:188.4pt;height:6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" fillcolor="window" stroked="f" strokeweight=".5pt">
                <v:path arrowok="t"/>
                <v:textbox>
                  <w:txbxContent>
                    <w:p w:rsidR="005B7C2B" w:rsidRPr="00D82E2A" w:rsidRDefault="005B7C2B" w:rsidP="005B7C2B"/>
                  </w:txbxContent>
                </v:textbox>
              </v:shape>
            </w:pict>
          </mc:Fallback>
        </mc:AlternateContent>
      </w:r>
    </w:p>
    <w:p w:rsidR="005B7C2B" w:rsidRDefault="005B7C2B" w:rsidP="005B7C2B">
      <w:pPr>
        <w:widowControl/>
        <w:autoSpaceDE/>
        <w:autoSpaceDN/>
        <w:jc w:val="center"/>
        <w:rPr>
          <w:rFonts w:eastAsia="Tw Cen MT"/>
          <w:sz w:val="24"/>
          <w:szCs w:val="24"/>
          <w:lang w:val="tt-RU"/>
        </w:rPr>
      </w:pPr>
    </w:p>
    <w:p w:rsidR="00BB0884" w:rsidRDefault="00BB0884" w:rsidP="005B7C2B">
      <w:pPr>
        <w:widowControl/>
        <w:autoSpaceDE/>
        <w:autoSpaceDN/>
        <w:jc w:val="center"/>
        <w:rPr>
          <w:rFonts w:eastAsia="Tw Cen MT"/>
          <w:sz w:val="24"/>
          <w:szCs w:val="24"/>
          <w:lang w:val="tt-RU"/>
        </w:rPr>
      </w:pPr>
    </w:p>
    <w:p w:rsidR="00BB0884" w:rsidRDefault="00BB0884" w:rsidP="005B7C2B">
      <w:pPr>
        <w:widowControl/>
        <w:autoSpaceDE/>
        <w:autoSpaceDN/>
        <w:jc w:val="center"/>
        <w:rPr>
          <w:rFonts w:eastAsia="Tw Cen MT"/>
          <w:sz w:val="24"/>
          <w:szCs w:val="24"/>
          <w:lang w:val="tt-RU"/>
        </w:rPr>
      </w:pPr>
    </w:p>
    <w:p w:rsidR="00BB0884" w:rsidRDefault="00BB0884" w:rsidP="005B7C2B">
      <w:pPr>
        <w:widowControl/>
        <w:autoSpaceDE/>
        <w:autoSpaceDN/>
        <w:jc w:val="center"/>
        <w:rPr>
          <w:rFonts w:eastAsia="Tw Cen MT"/>
          <w:sz w:val="24"/>
          <w:szCs w:val="24"/>
          <w:lang w:val="tt-RU"/>
        </w:rPr>
      </w:pPr>
    </w:p>
    <w:p w:rsidR="00BB0884" w:rsidRDefault="00BB0884" w:rsidP="005B7C2B">
      <w:pPr>
        <w:widowControl/>
        <w:autoSpaceDE/>
        <w:autoSpaceDN/>
        <w:jc w:val="center"/>
        <w:rPr>
          <w:rFonts w:eastAsia="Tw Cen MT"/>
          <w:sz w:val="24"/>
          <w:szCs w:val="24"/>
          <w:lang w:val="tt-RU"/>
        </w:rPr>
      </w:pPr>
    </w:p>
    <w:p w:rsidR="00BB0884" w:rsidRDefault="00BB0884" w:rsidP="005B7C2B">
      <w:pPr>
        <w:widowControl/>
        <w:autoSpaceDE/>
        <w:autoSpaceDN/>
        <w:jc w:val="center"/>
        <w:rPr>
          <w:rFonts w:eastAsia="Tw Cen MT"/>
          <w:sz w:val="24"/>
          <w:szCs w:val="24"/>
          <w:lang w:val="tt-RU"/>
        </w:rPr>
      </w:pPr>
    </w:p>
    <w:p w:rsidR="00BB0884" w:rsidRPr="005B7C2B" w:rsidRDefault="00BB0884" w:rsidP="005B7C2B">
      <w:pPr>
        <w:widowControl/>
        <w:autoSpaceDE/>
        <w:autoSpaceDN/>
        <w:jc w:val="center"/>
        <w:rPr>
          <w:rFonts w:eastAsia="Tw Cen MT"/>
          <w:b/>
          <w:sz w:val="28"/>
          <w:szCs w:val="28"/>
          <w:lang w:val="tt-RU"/>
        </w:rPr>
      </w:pP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lastRenderedPageBreak/>
        <w:t>Оештырылган белем бирү эшчәнлеге челтәре</w:t>
      </w:r>
    </w:p>
    <w:p w:rsidR="005B7C2B" w:rsidRPr="005B7C2B" w:rsidRDefault="005B7C2B" w:rsidP="005B7C2B">
      <w:pPr>
        <w:widowControl/>
        <w:autoSpaceDE/>
        <w:autoSpaceDN/>
        <w:jc w:val="center"/>
        <w:rPr>
          <w:rFonts w:eastAsia="Tw Cen MT"/>
          <w:b/>
          <w:sz w:val="28"/>
          <w:szCs w:val="28"/>
        </w:rPr>
      </w:pPr>
      <w:r w:rsidRPr="005B7C2B">
        <w:rPr>
          <w:rFonts w:eastAsia="Tw Cen MT"/>
          <w:b/>
          <w:sz w:val="28"/>
          <w:szCs w:val="28"/>
          <w:lang w:val="tt-RU"/>
        </w:rPr>
        <w:t xml:space="preserve"> (4-5 яш</w:t>
      </w:r>
      <w:r w:rsidRPr="005B7C2B">
        <w:rPr>
          <w:rFonts w:eastAsia="Tw Cen MT"/>
          <w:b/>
          <w:sz w:val="28"/>
          <w:szCs w:val="28"/>
        </w:rPr>
        <w:t>ь)</w:t>
      </w:r>
    </w:p>
    <w:p w:rsidR="005B7C2B" w:rsidRPr="005B7C2B" w:rsidRDefault="005B7C2B" w:rsidP="005B7C2B">
      <w:pPr>
        <w:widowControl/>
        <w:autoSpaceDE/>
        <w:autoSpaceDN/>
        <w:jc w:val="center"/>
        <w:rPr>
          <w:rFonts w:eastAsia="Tw Cen MT"/>
          <w:sz w:val="28"/>
          <w:szCs w:val="28"/>
          <w:lang w:val="tt-RU"/>
        </w:rPr>
      </w:pPr>
      <w:r w:rsidRPr="005B7C2B">
        <w:rPr>
          <w:rFonts w:eastAsia="Tw Cen MT"/>
          <w:sz w:val="28"/>
          <w:szCs w:val="28"/>
          <w:lang w:val="tt-RU"/>
        </w:rPr>
        <w:t>(салкын вакыт өчен)</w:t>
      </w:r>
    </w:p>
    <w:p w:rsidR="005B7C2B" w:rsidRPr="005B7C2B" w:rsidRDefault="005B7C2B" w:rsidP="005B7C2B">
      <w:pPr>
        <w:widowControl/>
        <w:autoSpaceDE/>
        <w:autoSpaceDN/>
        <w:rPr>
          <w:rFonts w:eastAsia="Tw Cen MT"/>
          <w:b/>
          <w:sz w:val="28"/>
          <w:szCs w:val="28"/>
          <w:lang w:val="tt-RU"/>
        </w:rPr>
      </w:pPr>
    </w:p>
    <w:tbl>
      <w:tblPr>
        <w:tblStyle w:val="18"/>
        <w:tblW w:w="0" w:type="auto"/>
        <w:tblInd w:w="817" w:type="dxa"/>
        <w:tblLook w:val="04A0" w:firstRow="1" w:lastRow="0" w:firstColumn="1" w:lastColumn="0" w:noHBand="0" w:noVBand="1"/>
      </w:tblPr>
      <w:tblGrid>
        <w:gridCol w:w="2310"/>
        <w:gridCol w:w="1813"/>
        <w:gridCol w:w="4424"/>
      </w:tblGrid>
      <w:tr w:rsidR="005B7C2B" w:rsidRPr="005B7C2B" w:rsidTr="005B7C2B">
        <w:tc>
          <w:tcPr>
            <w:tcW w:w="2126" w:type="dxa"/>
          </w:tcPr>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Атна</w:t>
            </w:r>
          </w:p>
        </w:tc>
        <w:tc>
          <w:tcPr>
            <w:tcW w:w="1813" w:type="dxa"/>
          </w:tcPr>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 xml:space="preserve">Вакыты </w:t>
            </w:r>
          </w:p>
        </w:tc>
        <w:tc>
          <w:tcPr>
            <w:tcW w:w="4424" w:type="dxa"/>
          </w:tcPr>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Эшчәнлек</w:t>
            </w:r>
          </w:p>
        </w:tc>
      </w:tr>
      <w:tr w:rsidR="005B7C2B" w:rsidRPr="005B7C2B" w:rsidTr="005B7C2B">
        <w:tc>
          <w:tcPr>
            <w:tcW w:w="2126" w:type="dxa"/>
          </w:tcPr>
          <w:p w:rsidR="005B7C2B" w:rsidRPr="005B7C2B" w:rsidRDefault="005B7C2B" w:rsidP="005B7C2B">
            <w:pPr>
              <w:widowControl/>
              <w:autoSpaceDE/>
              <w:autoSpaceDN/>
              <w:jc w:val="center"/>
              <w:rPr>
                <w:rFonts w:eastAsia="Tw Cen MT"/>
                <w:sz w:val="28"/>
                <w:szCs w:val="28"/>
                <w:lang w:val="tt-RU"/>
              </w:rPr>
            </w:pPr>
          </w:p>
          <w:p w:rsidR="005B7C2B" w:rsidRPr="005B7C2B" w:rsidRDefault="005B7C2B" w:rsidP="005B7C2B">
            <w:pPr>
              <w:widowControl/>
              <w:autoSpaceDE/>
              <w:autoSpaceDN/>
              <w:jc w:val="center"/>
              <w:rPr>
                <w:rFonts w:eastAsia="Tw Cen MT"/>
                <w:sz w:val="28"/>
                <w:szCs w:val="28"/>
                <w:lang w:val="tt-RU"/>
              </w:rPr>
            </w:pPr>
            <w:r w:rsidRPr="005B7C2B">
              <w:rPr>
                <w:rFonts w:eastAsia="Tw Cen MT"/>
                <w:sz w:val="28"/>
                <w:szCs w:val="28"/>
                <w:lang w:val="tt-RU"/>
              </w:rPr>
              <w:t>ДҮШӘМБЕ</w:t>
            </w:r>
          </w:p>
        </w:tc>
        <w:tc>
          <w:tcPr>
            <w:tcW w:w="1813" w:type="dxa"/>
          </w:tcPr>
          <w:p w:rsidR="005B7C2B" w:rsidRPr="005B7C2B" w:rsidRDefault="005B7C2B" w:rsidP="005B7C2B">
            <w:pPr>
              <w:widowControl/>
              <w:autoSpaceDE/>
              <w:autoSpaceDN/>
              <w:rPr>
                <w:rFonts w:eastAsia="Tw Cen MT"/>
                <w:sz w:val="24"/>
                <w:szCs w:val="24"/>
              </w:rPr>
            </w:pPr>
          </w:p>
          <w:p w:rsidR="005B7C2B" w:rsidRPr="005B7C2B" w:rsidRDefault="005B7C2B" w:rsidP="005B7C2B">
            <w:pPr>
              <w:widowControl/>
              <w:autoSpaceDE/>
              <w:autoSpaceDN/>
              <w:rPr>
                <w:rFonts w:eastAsia="Tw Cen MT"/>
                <w:sz w:val="24"/>
                <w:szCs w:val="24"/>
              </w:rPr>
            </w:pPr>
            <w:r w:rsidRPr="005B7C2B">
              <w:rPr>
                <w:rFonts w:eastAsia="Tw Cen MT"/>
                <w:sz w:val="24"/>
                <w:szCs w:val="24"/>
                <w:lang w:val="tt-RU"/>
              </w:rPr>
              <w:t>1.9.05</w:t>
            </w:r>
            <w:r w:rsidRPr="005B7C2B">
              <w:rPr>
                <w:rFonts w:eastAsia="Tw Cen MT"/>
                <w:sz w:val="24"/>
                <w:szCs w:val="24"/>
              </w:rPr>
              <w:t>-9.</w:t>
            </w:r>
            <w:r w:rsidRPr="005B7C2B">
              <w:rPr>
                <w:rFonts w:eastAsia="Tw Cen MT"/>
                <w:sz w:val="24"/>
                <w:szCs w:val="24"/>
                <w:lang w:val="tt-RU"/>
              </w:rPr>
              <w:t>2</w:t>
            </w:r>
            <w:r w:rsidRPr="005B7C2B">
              <w:rPr>
                <w:rFonts w:eastAsia="Tw Cen MT"/>
                <w:sz w:val="24"/>
                <w:szCs w:val="24"/>
              </w:rPr>
              <w:t>5</w:t>
            </w:r>
          </w:p>
          <w:p w:rsidR="005B7C2B" w:rsidRPr="005B7C2B" w:rsidRDefault="005B7C2B" w:rsidP="005B7C2B">
            <w:pPr>
              <w:widowControl/>
              <w:autoSpaceDE/>
              <w:autoSpaceDN/>
              <w:ind w:left="720"/>
              <w:contextualSpacing/>
              <w:rPr>
                <w:rFonts w:eastAsia="Tw Cen MT"/>
                <w:sz w:val="24"/>
                <w:szCs w:val="24"/>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rPr>
              <w:t>2. 9.25-9.45</w:t>
            </w:r>
          </w:p>
          <w:p w:rsidR="005B7C2B" w:rsidRPr="005B7C2B" w:rsidRDefault="005B7C2B" w:rsidP="005B7C2B">
            <w:pPr>
              <w:widowControl/>
              <w:autoSpaceDE/>
              <w:autoSpaceDN/>
              <w:jc w:val="center"/>
              <w:rPr>
                <w:rFonts w:eastAsia="Tw Cen MT"/>
                <w:sz w:val="28"/>
                <w:szCs w:val="28"/>
                <w:lang w:val="tt-RU"/>
              </w:rPr>
            </w:pPr>
          </w:p>
        </w:tc>
        <w:tc>
          <w:tcPr>
            <w:tcW w:w="4424"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Музыка</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Сөйләм телен үстерү</w:t>
            </w:r>
          </w:p>
        </w:tc>
      </w:tr>
      <w:tr w:rsidR="005B7C2B" w:rsidRPr="005B7C2B" w:rsidTr="005B7C2B">
        <w:tc>
          <w:tcPr>
            <w:tcW w:w="2126" w:type="dxa"/>
          </w:tcPr>
          <w:p w:rsidR="005B7C2B" w:rsidRPr="005B7C2B" w:rsidRDefault="005B7C2B" w:rsidP="005B7C2B">
            <w:pPr>
              <w:widowControl/>
              <w:autoSpaceDE/>
              <w:autoSpaceDN/>
              <w:jc w:val="center"/>
              <w:rPr>
                <w:rFonts w:eastAsia="Tw Cen MT"/>
                <w:sz w:val="28"/>
                <w:szCs w:val="28"/>
                <w:lang w:val="tt-RU"/>
              </w:rPr>
            </w:pPr>
          </w:p>
          <w:p w:rsidR="005B7C2B" w:rsidRPr="005B7C2B" w:rsidRDefault="005B7C2B" w:rsidP="005B7C2B">
            <w:pPr>
              <w:widowControl/>
              <w:autoSpaceDE/>
              <w:autoSpaceDN/>
              <w:jc w:val="center"/>
              <w:rPr>
                <w:rFonts w:eastAsia="Tw Cen MT"/>
                <w:sz w:val="28"/>
                <w:szCs w:val="28"/>
                <w:lang w:val="tt-RU"/>
              </w:rPr>
            </w:pPr>
            <w:r w:rsidRPr="005B7C2B">
              <w:rPr>
                <w:rFonts w:eastAsia="Tw Cen MT"/>
                <w:sz w:val="28"/>
                <w:szCs w:val="28"/>
                <w:lang w:val="tt-RU"/>
              </w:rPr>
              <w:t>СИШӘМБЕ</w:t>
            </w:r>
          </w:p>
        </w:tc>
        <w:tc>
          <w:tcPr>
            <w:tcW w:w="1813"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1.8.50- 9.10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9.20-9.40</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2.11.15-11.35</w:t>
            </w:r>
          </w:p>
          <w:p w:rsidR="005B7C2B" w:rsidRPr="005B7C2B" w:rsidRDefault="005B7C2B" w:rsidP="005B7C2B">
            <w:pPr>
              <w:widowControl/>
              <w:autoSpaceDE/>
              <w:autoSpaceDN/>
              <w:jc w:val="center"/>
              <w:rPr>
                <w:rFonts w:eastAsia="Tw Cen MT"/>
                <w:sz w:val="28"/>
                <w:szCs w:val="28"/>
                <w:lang w:val="tt-RU"/>
              </w:rPr>
            </w:pPr>
          </w:p>
        </w:tc>
        <w:tc>
          <w:tcPr>
            <w:tcW w:w="4424"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Ана теле (1 подгр.)</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Ана теле ( 2 подгр.)</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Физкул</w:t>
            </w:r>
            <w:r w:rsidRPr="005B7C2B">
              <w:rPr>
                <w:rFonts w:eastAsia="Tw Cen MT"/>
                <w:sz w:val="24"/>
                <w:szCs w:val="24"/>
              </w:rPr>
              <w:t xml:space="preserve">ьтура саф </w:t>
            </w:r>
            <w:r w:rsidRPr="005B7C2B">
              <w:rPr>
                <w:rFonts w:eastAsia="Tw Cen MT"/>
                <w:sz w:val="24"/>
                <w:szCs w:val="24"/>
                <w:lang w:val="tt-RU"/>
              </w:rPr>
              <w:t>һавада</w:t>
            </w:r>
          </w:p>
        </w:tc>
      </w:tr>
      <w:tr w:rsidR="005B7C2B" w:rsidRPr="005B7C2B" w:rsidTr="005B7C2B">
        <w:tc>
          <w:tcPr>
            <w:tcW w:w="2126" w:type="dxa"/>
          </w:tcPr>
          <w:p w:rsidR="005B7C2B" w:rsidRPr="005B7C2B" w:rsidRDefault="005B7C2B" w:rsidP="005B7C2B">
            <w:pPr>
              <w:widowControl/>
              <w:autoSpaceDE/>
              <w:autoSpaceDN/>
              <w:rPr>
                <w:rFonts w:eastAsia="Tw Cen MT"/>
                <w:sz w:val="28"/>
                <w:szCs w:val="28"/>
                <w:lang w:val="tt-RU"/>
              </w:rPr>
            </w:pPr>
          </w:p>
          <w:p w:rsidR="005B7C2B" w:rsidRPr="005B7C2B" w:rsidRDefault="005B7C2B" w:rsidP="005B7C2B">
            <w:pPr>
              <w:widowControl/>
              <w:autoSpaceDE/>
              <w:autoSpaceDN/>
              <w:rPr>
                <w:rFonts w:eastAsia="Tw Cen MT"/>
                <w:sz w:val="28"/>
                <w:szCs w:val="28"/>
                <w:lang w:val="tt-RU"/>
              </w:rPr>
            </w:pPr>
            <w:r w:rsidRPr="005B7C2B">
              <w:rPr>
                <w:rFonts w:eastAsia="Tw Cen MT"/>
                <w:sz w:val="28"/>
                <w:szCs w:val="28"/>
                <w:lang w:val="tt-RU"/>
              </w:rPr>
              <w:t xml:space="preserve">   ЧӘРШӘМБЕ</w:t>
            </w:r>
          </w:p>
        </w:tc>
        <w:tc>
          <w:tcPr>
            <w:tcW w:w="1813"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9.00-9.20</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8"/>
                <w:szCs w:val="28"/>
              </w:rPr>
            </w:pPr>
            <w:r w:rsidRPr="005B7C2B">
              <w:rPr>
                <w:rFonts w:eastAsia="Tw Cen MT"/>
                <w:sz w:val="24"/>
                <w:szCs w:val="24"/>
                <w:lang w:val="tt-RU"/>
              </w:rPr>
              <w:t>2. 9.45-10.05</w:t>
            </w:r>
          </w:p>
          <w:p w:rsidR="005B7C2B" w:rsidRPr="005B7C2B" w:rsidRDefault="005B7C2B" w:rsidP="005B7C2B">
            <w:pPr>
              <w:widowControl/>
              <w:autoSpaceDE/>
              <w:autoSpaceDN/>
              <w:jc w:val="center"/>
              <w:rPr>
                <w:rFonts w:eastAsia="Tw Cen MT"/>
                <w:sz w:val="28"/>
                <w:szCs w:val="28"/>
                <w:lang w:val="tt-RU"/>
              </w:rPr>
            </w:pPr>
          </w:p>
        </w:tc>
        <w:tc>
          <w:tcPr>
            <w:tcW w:w="4424"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ФЭМП</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Физкультура</w:t>
            </w:r>
          </w:p>
        </w:tc>
      </w:tr>
      <w:tr w:rsidR="005B7C2B" w:rsidRPr="005B7C2B" w:rsidTr="005B7C2B">
        <w:tc>
          <w:tcPr>
            <w:tcW w:w="2126" w:type="dxa"/>
          </w:tcPr>
          <w:p w:rsidR="005B7C2B" w:rsidRPr="005B7C2B" w:rsidRDefault="005B7C2B" w:rsidP="005B7C2B">
            <w:pPr>
              <w:widowControl/>
              <w:autoSpaceDE/>
              <w:autoSpaceDN/>
              <w:jc w:val="center"/>
              <w:rPr>
                <w:rFonts w:eastAsia="Tw Cen MT"/>
                <w:sz w:val="28"/>
                <w:szCs w:val="28"/>
                <w:lang w:val="tt-RU"/>
              </w:rPr>
            </w:pPr>
          </w:p>
          <w:p w:rsidR="005B7C2B" w:rsidRPr="005B7C2B" w:rsidRDefault="005B7C2B" w:rsidP="005B7C2B">
            <w:pPr>
              <w:widowControl/>
              <w:autoSpaceDE/>
              <w:autoSpaceDN/>
              <w:jc w:val="center"/>
              <w:rPr>
                <w:rFonts w:eastAsia="Tw Cen MT"/>
                <w:sz w:val="28"/>
                <w:szCs w:val="28"/>
                <w:lang w:val="tt-RU"/>
              </w:rPr>
            </w:pPr>
            <w:r w:rsidRPr="005B7C2B">
              <w:rPr>
                <w:rFonts w:eastAsia="Tw Cen MT"/>
                <w:sz w:val="28"/>
                <w:szCs w:val="28"/>
                <w:lang w:val="tt-RU"/>
              </w:rPr>
              <w:t>ПӘНҖЕШӘМБЕ</w:t>
            </w:r>
          </w:p>
        </w:tc>
        <w:tc>
          <w:tcPr>
            <w:tcW w:w="1813"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9.00-9.20</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9.30 – 9.50</w:t>
            </w:r>
          </w:p>
          <w:p w:rsidR="005B7C2B" w:rsidRPr="005B7C2B" w:rsidRDefault="005B7C2B" w:rsidP="005B7C2B">
            <w:pPr>
              <w:widowControl/>
              <w:autoSpaceDE/>
              <w:autoSpaceDN/>
              <w:rPr>
                <w:rFonts w:eastAsia="Tw Cen MT"/>
                <w:sz w:val="28"/>
                <w:szCs w:val="28"/>
                <w:lang w:val="tt-RU"/>
              </w:rPr>
            </w:pPr>
          </w:p>
          <w:p w:rsidR="005B7C2B" w:rsidRPr="005B7C2B" w:rsidRDefault="005B7C2B" w:rsidP="005B7C2B">
            <w:pPr>
              <w:widowControl/>
              <w:autoSpaceDE/>
              <w:autoSpaceDN/>
              <w:jc w:val="center"/>
              <w:rPr>
                <w:rFonts w:eastAsia="Tw Cen MT"/>
                <w:sz w:val="28"/>
                <w:szCs w:val="28"/>
              </w:rPr>
            </w:pPr>
          </w:p>
        </w:tc>
        <w:tc>
          <w:tcPr>
            <w:tcW w:w="4424"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Рәсем</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Музыка</w:t>
            </w:r>
          </w:p>
        </w:tc>
      </w:tr>
      <w:tr w:rsidR="005B7C2B" w:rsidRPr="005B7C2B" w:rsidTr="005B7C2B">
        <w:tc>
          <w:tcPr>
            <w:tcW w:w="2126" w:type="dxa"/>
          </w:tcPr>
          <w:p w:rsidR="005B7C2B" w:rsidRPr="005B7C2B" w:rsidRDefault="005B7C2B" w:rsidP="005B7C2B">
            <w:pPr>
              <w:widowControl/>
              <w:autoSpaceDE/>
              <w:autoSpaceDN/>
              <w:jc w:val="center"/>
              <w:rPr>
                <w:rFonts w:eastAsia="Tw Cen MT"/>
                <w:sz w:val="28"/>
                <w:szCs w:val="28"/>
                <w:lang w:val="tt-RU"/>
              </w:rPr>
            </w:pPr>
          </w:p>
          <w:p w:rsidR="005B7C2B" w:rsidRPr="005B7C2B" w:rsidRDefault="005B7C2B" w:rsidP="005B7C2B">
            <w:pPr>
              <w:widowControl/>
              <w:autoSpaceDE/>
              <w:autoSpaceDN/>
              <w:jc w:val="center"/>
              <w:rPr>
                <w:rFonts w:eastAsia="Tw Cen MT"/>
                <w:sz w:val="28"/>
                <w:szCs w:val="28"/>
                <w:lang w:val="tt-RU"/>
              </w:rPr>
            </w:pPr>
            <w:r w:rsidRPr="005B7C2B">
              <w:rPr>
                <w:rFonts w:eastAsia="Tw Cen MT"/>
                <w:sz w:val="28"/>
                <w:szCs w:val="28"/>
                <w:lang w:val="tt-RU"/>
              </w:rPr>
              <w:t>ҖОМГА</w:t>
            </w:r>
          </w:p>
        </w:tc>
        <w:tc>
          <w:tcPr>
            <w:tcW w:w="1813" w:type="dxa"/>
          </w:tcPr>
          <w:p w:rsidR="005B7C2B" w:rsidRPr="005B7C2B" w:rsidRDefault="005B7C2B" w:rsidP="005B7C2B">
            <w:pPr>
              <w:widowControl/>
              <w:autoSpaceDE/>
              <w:autoSpaceDN/>
              <w:rPr>
                <w:rFonts w:eastAsia="Tw Cen MT"/>
                <w:sz w:val="28"/>
                <w:szCs w:val="28"/>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1.8.50- 9.10</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b/>
                <w:sz w:val="28"/>
                <w:szCs w:val="28"/>
                <w:lang w:val="tt-RU"/>
              </w:rPr>
            </w:pPr>
            <w:r w:rsidRPr="005B7C2B">
              <w:rPr>
                <w:rFonts w:eastAsia="Tw Cen MT"/>
                <w:sz w:val="24"/>
                <w:szCs w:val="24"/>
                <w:lang w:val="tt-RU"/>
              </w:rPr>
              <w:t>2. 9.20-9.40</w:t>
            </w:r>
          </w:p>
          <w:p w:rsidR="005B7C2B" w:rsidRPr="005B7C2B" w:rsidRDefault="005B7C2B" w:rsidP="005B7C2B">
            <w:pPr>
              <w:widowControl/>
              <w:autoSpaceDE/>
              <w:autoSpaceDN/>
              <w:jc w:val="center"/>
              <w:rPr>
                <w:rFonts w:eastAsia="Tw Cen MT"/>
                <w:b/>
                <w:sz w:val="28"/>
                <w:szCs w:val="28"/>
                <w:lang w:val="tt-RU"/>
              </w:rPr>
            </w:pPr>
          </w:p>
        </w:tc>
        <w:tc>
          <w:tcPr>
            <w:tcW w:w="4424" w:type="dxa"/>
          </w:tcPr>
          <w:p w:rsidR="005B7C2B" w:rsidRPr="005B7C2B" w:rsidRDefault="005B7C2B" w:rsidP="005B7C2B">
            <w:pPr>
              <w:widowControl/>
              <w:autoSpaceDE/>
              <w:autoSpaceDN/>
              <w:rPr>
                <w:rFonts w:eastAsia="Tw Cen MT"/>
                <w:sz w:val="24"/>
                <w:szCs w:val="24"/>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Ф</w:t>
            </w:r>
            <w:r w:rsidRPr="005B7C2B">
              <w:rPr>
                <w:rFonts w:eastAsia="Tw Cen MT"/>
                <w:sz w:val="24"/>
                <w:szCs w:val="24"/>
              </w:rPr>
              <w:t>изкультура</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Әвәләү/ Кисеп ябыштыру</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rPr>
            </w:pPr>
          </w:p>
        </w:tc>
      </w:tr>
    </w:tbl>
    <w:p w:rsidR="005B7C2B" w:rsidRPr="005B7C2B" w:rsidRDefault="005B7C2B" w:rsidP="005B7C2B">
      <w:pPr>
        <w:widowControl/>
        <w:autoSpaceDE/>
        <w:autoSpaceDN/>
        <w:spacing w:after="160" w:line="300" w:lineRule="auto"/>
        <w:jc w:val="center"/>
        <w:rPr>
          <w:rFonts w:eastAsia="Tw Cen MT"/>
          <w:sz w:val="21"/>
          <w:szCs w:val="21"/>
          <w:lang w:val="tt-RU"/>
        </w:rPr>
      </w:pPr>
    </w:p>
    <w:p w:rsidR="005B7C2B" w:rsidRPr="005B7C2B" w:rsidRDefault="005B7C2B" w:rsidP="005B7C2B">
      <w:pPr>
        <w:widowControl/>
        <w:autoSpaceDE/>
        <w:autoSpaceDN/>
        <w:spacing w:after="160" w:line="300" w:lineRule="auto"/>
        <w:rPr>
          <w:rFonts w:eastAsia="Tw Cen MT"/>
          <w:sz w:val="28"/>
          <w:szCs w:val="28"/>
          <w:lang w:val="tt-RU"/>
        </w:rPr>
      </w:pPr>
      <w:r w:rsidRPr="005B7C2B">
        <w:rPr>
          <w:rFonts w:eastAsia="Tw Cen MT"/>
          <w:sz w:val="28"/>
          <w:szCs w:val="28"/>
          <w:lang w:val="tt-RU"/>
        </w:rPr>
        <w:t>Иртәнге гимнастика : 8.02- 8.08– муз. зал</w:t>
      </w: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*Матур әдәбият  – режим вакытында</w:t>
      </w: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*Конструкцияләү- режим вакытында</w:t>
      </w:r>
    </w:p>
    <w:p w:rsid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 ФЦКМ (Әйләнә- тирә белән танышу)- режим вакытында</w:t>
      </w:r>
    </w:p>
    <w:p w:rsidR="00BB0884" w:rsidRDefault="00BB0884" w:rsidP="005B7C2B">
      <w:pPr>
        <w:widowControl/>
        <w:autoSpaceDE/>
        <w:autoSpaceDN/>
        <w:spacing w:after="160" w:line="300" w:lineRule="auto"/>
        <w:rPr>
          <w:rFonts w:eastAsia="Tw Cen MT"/>
          <w:sz w:val="24"/>
          <w:szCs w:val="24"/>
          <w:lang w:val="tt-RU"/>
        </w:rPr>
      </w:pPr>
    </w:p>
    <w:p w:rsidR="00BB0884" w:rsidRDefault="00BB0884" w:rsidP="005B7C2B">
      <w:pPr>
        <w:widowControl/>
        <w:autoSpaceDE/>
        <w:autoSpaceDN/>
        <w:spacing w:after="160" w:line="300" w:lineRule="auto"/>
        <w:rPr>
          <w:rFonts w:eastAsia="Tw Cen MT"/>
          <w:sz w:val="24"/>
          <w:szCs w:val="24"/>
          <w:lang w:val="tt-RU"/>
        </w:rPr>
      </w:pPr>
    </w:p>
    <w:p w:rsidR="00BB0884" w:rsidRDefault="00BB0884" w:rsidP="005B7C2B">
      <w:pPr>
        <w:widowControl/>
        <w:autoSpaceDE/>
        <w:autoSpaceDN/>
        <w:spacing w:after="160" w:line="300" w:lineRule="auto"/>
        <w:rPr>
          <w:rFonts w:eastAsia="Tw Cen MT"/>
          <w:sz w:val="24"/>
          <w:szCs w:val="24"/>
          <w:lang w:val="tt-RU"/>
        </w:rPr>
      </w:pPr>
    </w:p>
    <w:p w:rsidR="00BB0884" w:rsidRDefault="00BB0884" w:rsidP="005B7C2B">
      <w:pPr>
        <w:widowControl/>
        <w:autoSpaceDE/>
        <w:autoSpaceDN/>
        <w:spacing w:after="160" w:line="300" w:lineRule="auto"/>
        <w:rPr>
          <w:rFonts w:eastAsia="Tw Cen MT"/>
          <w:sz w:val="24"/>
          <w:szCs w:val="24"/>
          <w:lang w:val="tt-RU"/>
        </w:rPr>
      </w:pPr>
    </w:p>
    <w:p w:rsidR="00BB0884" w:rsidRDefault="00BB0884" w:rsidP="005B7C2B">
      <w:pPr>
        <w:widowControl/>
        <w:autoSpaceDE/>
        <w:autoSpaceDN/>
        <w:spacing w:after="160" w:line="300" w:lineRule="auto"/>
        <w:rPr>
          <w:rFonts w:eastAsia="Tw Cen MT"/>
          <w:sz w:val="24"/>
          <w:szCs w:val="24"/>
          <w:lang w:val="tt-RU"/>
        </w:rPr>
      </w:pPr>
    </w:p>
    <w:p w:rsidR="00BB0884" w:rsidRDefault="00BB0884" w:rsidP="005B7C2B">
      <w:pPr>
        <w:widowControl/>
        <w:autoSpaceDE/>
        <w:autoSpaceDN/>
        <w:spacing w:after="160" w:line="300" w:lineRule="auto"/>
        <w:rPr>
          <w:rFonts w:eastAsia="Tw Cen MT"/>
          <w:sz w:val="24"/>
          <w:szCs w:val="24"/>
          <w:lang w:val="tt-RU"/>
        </w:rPr>
      </w:pPr>
    </w:p>
    <w:p w:rsidR="00BB0884" w:rsidRPr="00E01F40" w:rsidRDefault="00BB0884" w:rsidP="00BB0884">
      <w:pPr>
        <w:jc w:val="center"/>
        <w:rPr>
          <w:rFonts w:eastAsia="Calibri"/>
          <w:sz w:val="20"/>
          <w:szCs w:val="20"/>
        </w:rPr>
      </w:pPr>
      <w:r w:rsidRPr="007636F3">
        <w:rPr>
          <w:rFonts w:eastAsia="Calibri"/>
          <w:b/>
          <w:sz w:val="36"/>
          <w:szCs w:val="36"/>
        </w:rPr>
        <w:lastRenderedPageBreak/>
        <w:t>Режим дня детей</w:t>
      </w:r>
      <w:r>
        <w:rPr>
          <w:rFonts w:eastAsia="Calibri"/>
          <w:b/>
          <w:sz w:val="36"/>
          <w:szCs w:val="36"/>
        </w:rPr>
        <w:t xml:space="preserve"> </w:t>
      </w:r>
      <w:r w:rsidRPr="007636F3">
        <w:rPr>
          <w:rFonts w:eastAsia="Calibri"/>
          <w:b/>
          <w:sz w:val="36"/>
          <w:szCs w:val="36"/>
          <w:lang w:val="tt-RU"/>
        </w:rPr>
        <w:t xml:space="preserve">5-6 </w:t>
      </w:r>
      <w:r w:rsidRPr="007636F3">
        <w:rPr>
          <w:rFonts w:eastAsia="Calibri"/>
          <w:b/>
          <w:sz w:val="36"/>
          <w:szCs w:val="36"/>
        </w:rPr>
        <w:t>года жизни</w:t>
      </w:r>
    </w:p>
    <w:p w:rsidR="00BB0884" w:rsidRPr="007636F3" w:rsidRDefault="00BB0884" w:rsidP="00BB0884">
      <w:pPr>
        <w:jc w:val="center"/>
        <w:rPr>
          <w:rFonts w:eastAsia="Calibri"/>
          <w:b/>
          <w:i/>
          <w:sz w:val="32"/>
          <w:szCs w:val="36"/>
        </w:rPr>
      </w:pPr>
      <w:r w:rsidRPr="007636F3">
        <w:rPr>
          <w:rFonts w:eastAsia="Calibri"/>
          <w:b/>
          <w:i/>
          <w:sz w:val="32"/>
          <w:szCs w:val="36"/>
        </w:rPr>
        <w:t>Холодный период года</w:t>
      </w:r>
    </w:p>
    <w:p w:rsidR="00BB0884" w:rsidRPr="007636F3" w:rsidRDefault="00BB0884" w:rsidP="00BB0884">
      <w:pPr>
        <w:jc w:val="center"/>
        <w:rPr>
          <w:rFonts w:eastAsia="Calibri"/>
          <w:b/>
          <w:i/>
          <w:sz w:val="32"/>
          <w:szCs w:val="24"/>
          <w:lang w:val="tt-RU"/>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45"/>
        <w:gridCol w:w="341"/>
        <w:gridCol w:w="1530"/>
        <w:gridCol w:w="256"/>
        <w:gridCol w:w="1615"/>
        <w:gridCol w:w="171"/>
        <w:gridCol w:w="1700"/>
        <w:gridCol w:w="86"/>
        <w:gridCol w:w="1786"/>
      </w:tblGrid>
      <w:tr w:rsidR="00BB0884" w:rsidRPr="007636F3" w:rsidTr="00315C31">
        <w:trPr>
          <w:trHeight w:val="386"/>
        </w:trPr>
        <w:tc>
          <w:tcPr>
            <w:tcW w:w="1702" w:type="dxa"/>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center"/>
              <w:rPr>
                <w:b/>
                <w:szCs w:val="24"/>
              </w:rPr>
            </w:pPr>
            <w:r w:rsidRPr="007636F3">
              <w:rPr>
                <w:b/>
                <w:szCs w:val="24"/>
              </w:rPr>
              <w:t>Время</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center"/>
              <w:rPr>
                <w:b/>
                <w:szCs w:val="24"/>
              </w:rPr>
            </w:pPr>
            <w:r w:rsidRPr="007636F3">
              <w:rPr>
                <w:b/>
                <w:szCs w:val="24"/>
              </w:rPr>
              <w:t>Деятельность</w:t>
            </w:r>
          </w:p>
        </w:tc>
      </w:tr>
      <w:tr w:rsidR="00BB0884" w:rsidRPr="007636F3" w:rsidTr="00315C31">
        <w:trPr>
          <w:trHeight w:val="512"/>
        </w:trPr>
        <w:tc>
          <w:tcPr>
            <w:tcW w:w="1702" w:type="dxa"/>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both"/>
              <w:rPr>
                <w:lang w:val="tt-RU"/>
              </w:rPr>
            </w:pPr>
            <w:r w:rsidRPr="007636F3">
              <w:t xml:space="preserve">6.00– </w:t>
            </w:r>
            <w:r w:rsidRPr="007636F3">
              <w:rPr>
                <w:lang w:val="tt-RU"/>
              </w:rPr>
              <w:t>8.08</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both"/>
              <w:rPr>
                <w:szCs w:val="24"/>
              </w:rPr>
            </w:pPr>
            <w:r w:rsidRPr="007636F3">
              <w:rPr>
                <w:szCs w:val="24"/>
              </w:rPr>
              <w:t>Утренняя прогулка. Приём детей. Игровая самостоятельная и совместная деятельность.</w:t>
            </w:r>
          </w:p>
        </w:tc>
      </w:tr>
      <w:tr w:rsidR="00BB0884" w:rsidRPr="007636F3" w:rsidTr="00315C31">
        <w:trPr>
          <w:trHeight w:val="305"/>
        </w:trPr>
        <w:tc>
          <w:tcPr>
            <w:tcW w:w="1702" w:type="dxa"/>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both"/>
              <w:rPr>
                <w:lang w:val="tt-RU"/>
              </w:rPr>
            </w:pPr>
            <w:r w:rsidRPr="007636F3">
              <w:rPr>
                <w:lang w:val="tt-RU"/>
              </w:rPr>
              <w:t>8.08</w:t>
            </w:r>
            <w:r w:rsidRPr="007636F3">
              <w:t>– 8.14</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both"/>
              <w:rPr>
                <w:szCs w:val="24"/>
              </w:rPr>
            </w:pPr>
            <w:r w:rsidRPr="007636F3">
              <w:rPr>
                <w:szCs w:val="24"/>
              </w:rPr>
              <w:t xml:space="preserve"> Утренняя гимнастика</w:t>
            </w:r>
          </w:p>
        </w:tc>
      </w:tr>
      <w:tr w:rsidR="00BB0884" w:rsidRPr="007636F3" w:rsidTr="00315C31">
        <w:trPr>
          <w:trHeight w:val="396"/>
        </w:trPr>
        <w:tc>
          <w:tcPr>
            <w:tcW w:w="1702" w:type="dxa"/>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both"/>
            </w:pPr>
            <w:r w:rsidRPr="007636F3">
              <w:t>8.14– 8.40</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both"/>
              <w:rPr>
                <w:szCs w:val="24"/>
              </w:rPr>
            </w:pPr>
            <w:r w:rsidRPr="007636F3">
              <w:rPr>
                <w:szCs w:val="24"/>
              </w:rPr>
              <w:t>Подготовка к завтраку. Совместная деятельность. Завтрак (8.</w:t>
            </w:r>
            <w:r w:rsidRPr="007636F3">
              <w:rPr>
                <w:szCs w:val="24"/>
                <w:lang w:val="tt-RU"/>
              </w:rPr>
              <w:t>18</w:t>
            </w:r>
            <w:r w:rsidRPr="007636F3">
              <w:rPr>
                <w:szCs w:val="24"/>
              </w:rPr>
              <w:t>)</w:t>
            </w:r>
          </w:p>
        </w:tc>
      </w:tr>
      <w:tr w:rsidR="00BB0884" w:rsidRPr="00BD611E" w:rsidTr="00315C31">
        <w:trPr>
          <w:trHeight w:val="701"/>
        </w:trPr>
        <w:tc>
          <w:tcPr>
            <w:tcW w:w="1702" w:type="dxa"/>
            <w:tcBorders>
              <w:top w:val="single" w:sz="4" w:space="0" w:color="auto"/>
              <w:left w:val="single" w:sz="4" w:space="0" w:color="auto"/>
              <w:bottom w:val="single" w:sz="4" w:space="0" w:color="auto"/>
              <w:right w:val="single" w:sz="4" w:space="0" w:color="auto"/>
            </w:tcBorders>
            <w:hideMark/>
          </w:tcPr>
          <w:p w:rsidR="00BB0884" w:rsidRPr="007636F3" w:rsidRDefault="00BB0884" w:rsidP="00315C31">
            <w:pPr>
              <w:shd w:val="clear" w:color="auto" w:fill="FFFFFF"/>
              <w:jc w:val="both"/>
            </w:pPr>
            <w:r w:rsidRPr="007636F3">
              <w:rPr>
                <w:sz w:val="18"/>
                <w:szCs w:val="18"/>
              </w:rPr>
              <w:t>В соответствии с началом ООД может изменяться</w:t>
            </w:r>
          </w:p>
          <w:p w:rsidR="00BB0884" w:rsidRPr="007636F3" w:rsidRDefault="00BB0884" w:rsidP="00315C31">
            <w:pPr>
              <w:shd w:val="clear" w:color="auto" w:fill="FFFFFF"/>
              <w:jc w:val="both"/>
            </w:pP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Default="00BB0884" w:rsidP="00315C31">
            <w:pPr>
              <w:shd w:val="clear" w:color="auto" w:fill="FFFFFF"/>
              <w:ind w:right="-52"/>
              <w:jc w:val="both"/>
              <w:rPr>
                <w:szCs w:val="24"/>
                <w:lang w:val="tt-RU"/>
              </w:rPr>
            </w:pPr>
            <w:r w:rsidRPr="007636F3">
              <w:rPr>
                <w:szCs w:val="24"/>
              </w:rPr>
              <w:t>Игровая самостоятельная деятельность. Подготовка к организованной образовательной деятельности. Совместная деятельность</w:t>
            </w:r>
            <w:r>
              <w:rPr>
                <w:szCs w:val="24"/>
                <w:lang w:val="tt-RU"/>
              </w:rPr>
              <w:t>.</w:t>
            </w:r>
          </w:p>
          <w:p w:rsidR="00BB0884" w:rsidRPr="00E01F40" w:rsidRDefault="00BB0884" w:rsidP="00315C31">
            <w:pPr>
              <w:shd w:val="clear" w:color="auto" w:fill="FFFFFF"/>
              <w:ind w:right="-52"/>
              <w:jc w:val="both"/>
              <w:rPr>
                <w:szCs w:val="24"/>
                <w:lang w:val="tt-RU"/>
              </w:rPr>
            </w:pPr>
          </w:p>
        </w:tc>
      </w:tr>
      <w:tr w:rsidR="00BB0884" w:rsidRPr="00BD611E" w:rsidTr="00315C31">
        <w:trPr>
          <w:trHeight w:val="402"/>
        </w:trPr>
        <w:tc>
          <w:tcPr>
            <w:tcW w:w="1702" w:type="dxa"/>
            <w:vMerge w:val="restart"/>
            <w:tcBorders>
              <w:top w:val="single" w:sz="4" w:space="0" w:color="auto"/>
              <w:left w:val="single" w:sz="4" w:space="0" w:color="auto"/>
              <w:bottom w:val="single" w:sz="4" w:space="0" w:color="auto"/>
              <w:right w:val="single" w:sz="4" w:space="0" w:color="auto"/>
            </w:tcBorders>
          </w:tcPr>
          <w:p w:rsidR="00BB0884" w:rsidRDefault="00BB0884" w:rsidP="00315C31">
            <w:pPr>
              <w:shd w:val="clear" w:color="auto" w:fill="FFFFFF"/>
              <w:ind w:right="-52"/>
              <w:rPr>
                <w:lang w:val="tt-RU"/>
              </w:rPr>
            </w:pPr>
          </w:p>
          <w:p w:rsidR="00BB0884" w:rsidRDefault="00BB0884" w:rsidP="00315C31">
            <w:pPr>
              <w:shd w:val="clear" w:color="auto" w:fill="FFFFFF"/>
              <w:ind w:right="-52"/>
              <w:rPr>
                <w:lang w:val="tt-RU"/>
              </w:rPr>
            </w:pPr>
          </w:p>
          <w:p w:rsidR="00BB0884" w:rsidRDefault="00BB0884" w:rsidP="00315C31">
            <w:pPr>
              <w:shd w:val="clear" w:color="auto" w:fill="FFFFFF"/>
              <w:ind w:right="-52"/>
              <w:rPr>
                <w:lang w:val="tt-RU"/>
              </w:rPr>
            </w:pPr>
          </w:p>
          <w:p w:rsidR="00BB0884" w:rsidRDefault="00BB0884" w:rsidP="00315C31">
            <w:pPr>
              <w:shd w:val="clear" w:color="auto" w:fill="FFFFFF"/>
              <w:ind w:right="-52"/>
              <w:rPr>
                <w:lang w:val="tt-RU"/>
              </w:rPr>
            </w:pPr>
            <w:r>
              <w:rPr>
                <w:lang w:val="tt-RU"/>
              </w:rPr>
              <w:t>ООД</w:t>
            </w:r>
          </w:p>
          <w:p w:rsidR="00BB0884" w:rsidRDefault="00BB0884" w:rsidP="00315C31">
            <w:pPr>
              <w:rPr>
                <w:lang w:val="tt-RU"/>
              </w:rPr>
            </w:pPr>
          </w:p>
          <w:p w:rsidR="00BB0884" w:rsidRPr="00E01F40" w:rsidRDefault="00BB0884" w:rsidP="00315C31">
            <w:pPr>
              <w:rPr>
                <w:lang w:val="tt-RU"/>
              </w:rPr>
            </w:pPr>
          </w:p>
          <w:p w:rsidR="00BB0884" w:rsidRPr="00E01F40" w:rsidRDefault="00BB0884" w:rsidP="00315C31">
            <w:pPr>
              <w:rPr>
                <w:lang w:val="tt-RU"/>
              </w:rPr>
            </w:pPr>
          </w:p>
          <w:p w:rsidR="00BB0884" w:rsidRPr="00E01F40" w:rsidRDefault="00BB0884" w:rsidP="00315C31">
            <w:pPr>
              <w:rPr>
                <w:lang w:val="tt-RU"/>
              </w:rPr>
            </w:pP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rPr>
                <w:szCs w:val="24"/>
              </w:rPr>
            </w:pPr>
            <w:r w:rsidRPr="00BD611E">
              <w:rPr>
                <w:szCs w:val="24"/>
              </w:rPr>
              <w:t>Организованная образовательная деятельность</w:t>
            </w:r>
          </w:p>
        </w:tc>
      </w:tr>
      <w:tr w:rsidR="00BB0884" w:rsidRPr="00BD611E" w:rsidTr="00315C31">
        <w:trPr>
          <w:trHeight w:val="40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B0884" w:rsidRPr="00BD611E" w:rsidRDefault="00BB0884" w:rsidP="00315C31">
            <w:pPr>
              <w:spacing w:line="256" w:lineRule="auto"/>
            </w:pP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понедельник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вторник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среда</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четверг</w:t>
            </w:r>
          </w:p>
        </w:tc>
        <w:tc>
          <w:tcPr>
            <w:tcW w:w="1786"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пятница</w:t>
            </w:r>
          </w:p>
        </w:tc>
      </w:tr>
      <w:tr w:rsidR="00BB0884" w:rsidRPr="00BD611E" w:rsidTr="00315C31">
        <w:trPr>
          <w:trHeight w:val="24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B0884" w:rsidRPr="00BD611E" w:rsidRDefault="00BB0884" w:rsidP="00315C31">
            <w:pPr>
              <w:spacing w:line="256" w:lineRule="auto"/>
            </w:pPr>
          </w:p>
        </w:tc>
        <w:tc>
          <w:tcPr>
            <w:tcW w:w="1786" w:type="dxa"/>
            <w:gridSpan w:val="2"/>
            <w:tcBorders>
              <w:top w:val="single" w:sz="4" w:space="0" w:color="auto"/>
              <w:left w:val="single" w:sz="4" w:space="0" w:color="auto"/>
              <w:bottom w:val="single" w:sz="4" w:space="0" w:color="auto"/>
              <w:right w:val="single" w:sz="4" w:space="0" w:color="auto"/>
            </w:tcBorders>
          </w:tcPr>
          <w:p w:rsidR="00BB0884" w:rsidRPr="00301AAE" w:rsidRDefault="00BB0884" w:rsidP="00315C31">
            <w:pPr>
              <w:tabs>
                <w:tab w:val="left" w:pos="1476"/>
              </w:tabs>
              <w:rPr>
                <w:lang w:val="tt-RU"/>
              </w:rPr>
            </w:pPr>
            <w:r w:rsidRPr="00301AAE">
              <w:rPr>
                <w:lang w:val="tt-RU"/>
              </w:rPr>
              <w:t>1.9.15- 9.40 2.9.50-10.15   3.15.30-15.55</w:t>
            </w:r>
          </w:p>
          <w:p w:rsidR="00BB0884" w:rsidRPr="00301AAE" w:rsidRDefault="00BB0884" w:rsidP="00315C31">
            <w:pPr>
              <w:rPr>
                <w:lang w:val="tt-RU"/>
              </w:rPr>
            </w:pPr>
          </w:p>
        </w:tc>
        <w:tc>
          <w:tcPr>
            <w:tcW w:w="1786" w:type="dxa"/>
            <w:gridSpan w:val="2"/>
            <w:tcBorders>
              <w:top w:val="single" w:sz="4" w:space="0" w:color="auto"/>
              <w:left w:val="single" w:sz="4" w:space="0" w:color="auto"/>
              <w:bottom w:val="single" w:sz="4" w:space="0" w:color="auto"/>
              <w:right w:val="single" w:sz="4" w:space="0" w:color="auto"/>
            </w:tcBorders>
          </w:tcPr>
          <w:p w:rsidR="00BB0884" w:rsidRPr="00301AAE" w:rsidRDefault="00BB0884" w:rsidP="00315C31">
            <w:pPr>
              <w:rPr>
                <w:lang w:val="tt-RU"/>
              </w:rPr>
            </w:pPr>
            <w:r w:rsidRPr="00301AAE">
              <w:rPr>
                <w:lang w:val="tt-RU"/>
              </w:rPr>
              <w:t xml:space="preserve">1 .9.00- 9.25 2.9.55-10.20   </w:t>
            </w:r>
          </w:p>
          <w:p w:rsidR="00BB0884" w:rsidRPr="00301AAE" w:rsidRDefault="00BB0884" w:rsidP="00315C31">
            <w:pPr>
              <w:rPr>
                <w:lang w:val="tt-RU"/>
              </w:rPr>
            </w:pPr>
            <w:r w:rsidRPr="00301AAE">
              <w:rPr>
                <w:lang w:val="tt-RU"/>
              </w:rPr>
              <w:t>3. 15.30-15.55</w:t>
            </w:r>
          </w:p>
          <w:p w:rsidR="00BB0884" w:rsidRPr="00301AAE" w:rsidRDefault="00BB0884" w:rsidP="00315C31">
            <w:pPr>
              <w:rPr>
                <w:lang w:val="tt-RU"/>
              </w:rPr>
            </w:pPr>
          </w:p>
        </w:tc>
        <w:tc>
          <w:tcPr>
            <w:tcW w:w="1786" w:type="dxa"/>
            <w:gridSpan w:val="2"/>
            <w:tcBorders>
              <w:top w:val="single" w:sz="4" w:space="0" w:color="auto"/>
              <w:left w:val="single" w:sz="4" w:space="0" w:color="auto"/>
              <w:bottom w:val="single" w:sz="4" w:space="0" w:color="auto"/>
              <w:right w:val="single" w:sz="4" w:space="0" w:color="auto"/>
            </w:tcBorders>
          </w:tcPr>
          <w:p w:rsidR="00BB0884" w:rsidRPr="00301AAE" w:rsidRDefault="00BB0884" w:rsidP="00315C31">
            <w:pPr>
              <w:rPr>
                <w:lang w:val="tt-RU"/>
              </w:rPr>
            </w:pPr>
            <w:r w:rsidRPr="00301AAE">
              <w:rPr>
                <w:lang w:val="tt-RU"/>
              </w:rPr>
              <w:t xml:space="preserve">1 . 8.50-  9.15                                                                            9.25-9.50                            2. 8.50-  9.15                                 9.25-9.50                  </w:t>
            </w:r>
            <w:r>
              <w:rPr>
                <w:lang w:val="tt-RU"/>
              </w:rPr>
              <w:t>3.11.00- 11</w:t>
            </w:r>
            <w:r w:rsidRPr="00301AAE">
              <w:rPr>
                <w:lang w:val="tt-RU"/>
              </w:rPr>
              <w:t>.25( Ф</w:t>
            </w:r>
            <w:r>
              <w:rPr>
                <w:lang w:val="tt-RU"/>
              </w:rPr>
              <w:t xml:space="preserve">изо на </w:t>
            </w:r>
            <w:r w:rsidRPr="00301AAE">
              <w:rPr>
                <w:lang w:val="tt-RU"/>
              </w:rPr>
              <w:t xml:space="preserve">воздухе)     </w:t>
            </w:r>
          </w:p>
        </w:tc>
        <w:tc>
          <w:tcPr>
            <w:tcW w:w="1786" w:type="dxa"/>
            <w:gridSpan w:val="2"/>
            <w:tcBorders>
              <w:top w:val="single" w:sz="4" w:space="0" w:color="auto"/>
              <w:left w:val="single" w:sz="4" w:space="0" w:color="auto"/>
              <w:bottom w:val="single" w:sz="4" w:space="0" w:color="auto"/>
              <w:right w:val="single" w:sz="4" w:space="0" w:color="auto"/>
            </w:tcBorders>
          </w:tcPr>
          <w:p w:rsidR="00BB0884" w:rsidRPr="00301AAE" w:rsidRDefault="00BB0884" w:rsidP="00315C31">
            <w:pPr>
              <w:rPr>
                <w:lang w:val="tt-RU"/>
              </w:rPr>
            </w:pPr>
            <w:r w:rsidRPr="00301AAE">
              <w:rPr>
                <w:lang w:val="tt-RU"/>
              </w:rPr>
              <w:t>1.9.00- 9.25</w:t>
            </w:r>
          </w:p>
          <w:p w:rsidR="00BB0884" w:rsidRPr="00301AAE" w:rsidRDefault="00BB0884" w:rsidP="00315C31">
            <w:pPr>
              <w:rPr>
                <w:lang w:val="tt-RU"/>
              </w:rPr>
            </w:pPr>
            <w:r w:rsidRPr="00301AAE">
              <w:rPr>
                <w:lang w:val="tt-RU"/>
              </w:rPr>
              <w:t>2. 10.00-10.25</w:t>
            </w:r>
          </w:p>
          <w:p w:rsidR="00BB0884" w:rsidRPr="00301AAE" w:rsidRDefault="00BB0884" w:rsidP="00315C31">
            <w:pPr>
              <w:rPr>
                <w:lang w:val="tt-RU"/>
              </w:rPr>
            </w:pPr>
          </w:p>
          <w:p w:rsidR="00BB0884" w:rsidRPr="00301AAE" w:rsidRDefault="00BB0884" w:rsidP="00315C31">
            <w:pPr>
              <w:rPr>
                <w:lang w:val="tt-RU"/>
              </w:rPr>
            </w:pPr>
          </w:p>
          <w:p w:rsidR="00BB0884" w:rsidRPr="00301AAE" w:rsidRDefault="00BB0884" w:rsidP="00315C31">
            <w:pPr>
              <w:tabs>
                <w:tab w:val="left" w:pos="1464"/>
              </w:tabs>
              <w:rPr>
                <w:lang w:val="tt-RU"/>
              </w:rPr>
            </w:pPr>
          </w:p>
        </w:tc>
        <w:tc>
          <w:tcPr>
            <w:tcW w:w="1786" w:type="dxa"/>
            <w:tcBorders>
              <w:top w:val="single" w:sz="4" w:space="0" w:color="auto"/>
              <w:left w:val="single" w:sz="4" w:space="0" w:color="auto"/>
              <w:bottom w:val="single" w:sz="4" w:space="0" w:color="auto"/>
              <w:right w:val="single" w:sz="4" w:space="0" w:color="auto"/>
            </w:tcBorders>
          </w:tcPr>
          <w:p w:rsidR="00BB0884" w:rsidRPr="00301AAE" w:rsidRDefault="00BB0884" w:rsidP="00315C31">
            <w:pPr>
              <w:rPr>
                <w:lang w:val="tt-RU"/>
              </w:rPr>
            </w:pPr>
            <w:r w:rsidRPr="00301AAE">
              <w:rPr>
                <w:lang w:val="tt-RU"/>
              </w:rPr>
              <w:t xml:space="preserve">1. 8.50-  9.15 </w:t>
            </w:r>
          </w:p>
          <w:p w:rsidR="00BB0884" w:rsidRPr="00301AAE" w:rsidRDefault="00BB0884" w:rsidP="00315C31">
            <w:pPr>
              <w:rPr>
                <w:lang w:val="tt-RU"/>
              </w:rPr>
            </w:pPr>
            <w:r w:rsidRPr="00301AAE">
              <w:rPr>
                <w:lang w:val="tt-RU"/>
              </w:rPr>
              <w:t>9.25-9.50                      2. 8.50-  9.15  9.25-9.50      3.10.00-10.25</w:t>
            </w:r>
          </w:p>
          <w:p w:rsidR="00BB0884" w:rsidRPr="00301AAE" w:rsidRDefault="00BB0884" w:rsidP="00315C31">
            <w:pPr>
              <w:rPr>
                <w:b/>
                <w:lang w:val="tt-RU"/>
              </w:rPr>
            </w:pPr>
          </w:p>
          <w:p w:rsidR="00BB0884" w:rsidRPr="00301AAE" w:rsidRDefault="00BB0884" w:rsidP="00315C31">
            <w:pPr>
              <w:rPr>
                <w:lang w:val="tt-RU"/>
              </w:rPr>
            </w:pPr>
          </w:p>
        </w:tc>
      </w:tr>
      <w:tr w:rsidR="00BB0884" w:rsidRPr="00BD611E" w:rsidTr="00315C31">
        <w:trPr>
          <w:trHeight w:val="20"/>
        </w:trPr>
        <w:tc>
          <w:tcPr>
            <w:tcW w:w="1702" w:type="dxa"/>
            <w:tcBorders>
              <w:top w:val="single" w:sz="4" w:space="0" w:color="auto"/>
              <w:left w:val="single" w:sz="4" w:space="0" w:color="auto"/>
              <w:bottom w:val="single" w:sz="4" w:space="0" w:color="auto"/>
              <w:right w:val="single" w:sz="4" w:space="0" w:color="auto"/>
            </w:tcBorders>
            <w:vAlign w:val="center"/>
          </w:tcPr>
          <w:p w:rsidR="00BB0884" w:rsidRDefault="00BB0884" w:rsidP="00315C31">
            <w:pPr>
              <w:spacing w:line="256" w:lineRule="auto"/>
            </w:pPr>
            <w:r>
              <w:t xml:space="preserve">Второй завтрак </w:t>
            </w:r>
          </w:p>
          <w:p w:rsidR="00BB0884" w:rsidRPr="00BD611E" w:rsidRDefault="00BB0884" w:rsidP="00315C31">
            <w:pPr>
              <w:spacing w:line="256" w:lineRule="auto"/>
            </w:pPr>
            <w:r>
              <w:t>( кефир, сок)</w:t>
            </w:r>
          </w:p>
        </w:tc>
        <w:tc>
          <w:tcPr>
            <w:tcW w:w="1786" w:type="dxa"/>
            <w:gridSpan w:val="2"/>
            <w:tcBorders>
              <w:top w:val="single" w:sz="4" w:space="0" w:color="auto"/>
              <w:left w:val="single" w:sz="4" w:space="0" w:color="auto"/>
              <w:bottom w:val="single" w:sz="4" w:space="0" w:color="auto"/>
              <w:right w:val="single" w:sz="4" w:space="0" w:color="auto"/>
            </w:tcBorders>
          </w:tcPr>
          <w:p w:rsidR="00BB0884" w:rsidRPr="001968AB" w:rsidRDefault="00BB0884" w:rsidP="00315C31">
            <w:pPr>
              <w:tabs>
                <w:tab w:val="left" w:pos="1476"/>
              </w:tabs>
              <w:rPr>
                <w:sz w:val="24"/>
                <w:szCs w:val="24"/>
                <w:lang w:val="tt-RU"/>
              </w:rPr>
            </w:pPr>
            <w:r>
              <w:rPr>
                <w:sz w:val="24"/>
                <w:szCs w:val="24"/>
                <w:lang w:val="tt-RU"/>
              </w:rPr>
              <w:t>9.50</w:t>
            </w:r>
          </w:p>
        </w:tc>
        <w:tc>
          <w:tcPr>
            <w:tcW w:w="1786" w:type="dxa"/>
            <w:gridSpan w:val="2"/>
            <w:tcBorders>
              <w:top w:val="single" w:sz="4" w:space="0" w:color="auto"/>
              <w:left w:val="single" w:sz="4" w:space="0" w:color="auto"/>
              <w:bottom w:val="single" w:sz="4" w:space="0" w:color="auto"/>
              <w:right w:val="single" w:sz="4" w:space="0" w:color="auto"/>
            </w:tcBorders>
          </w:tcPr>
          <w:p w:rsidR="00BB0884" w:rsidRPr="001968AB" w:rsidRDefault="00BB0884" w:rsidP="00315C31">
            <w:pPr>
              <w:rPr>
                <w:sz w:val="24"/>
                <w:szCs w:val="24"/>
                <w:lang w:val="tt-RU"/>
              </w:rPr>
            </w:pPr>
            <w:r>
              <w:rPr>
                <w:sz w:val="24"/>
                <w:szCs w:val="24"/>
                <w:lang w:val="tt-RU"/>
              </w:rPr>
              <w:t>9.50</w:t>
            </w:r>
          </w:p>
        </w:tc>
        <w:tc>
          <w:tcPr>
            <w:tcW w:w="1786" w:type="dxa"/>
            <w:gridSpan w:val="2"/>
            <w:tcBorders>
              <w:top w:val="single" w:sz="4" w:space="0" w:color="auto"/>
              <w:left w:val="single" w:sz="4" w:space="0" w:color="auto"/>
              <w:bottom w:val="single" w:sz="4" w:space="0" w:color="auto"/>
              <w:right w:val="single" w:sz="4" w:space="0" w:color="auto"/>
            </w:tcBorders>
          </w:tcPr>
          <w:p w:rsidR="00BB0884" w:rsidRPr="001968AB" w:rsidRDefault="00BB0884" w:rsidP="00315C31">
            <w:pPr>
              <w:rPr>
                <w:sz w:val="24"/>
                <w:szCs w:val="24"/>
                <w:lang w:val="tt-RU"/>
              </w:rPr>
            </w:pPr>
            <w:r>
              <w:rPr>
                <w:sz w:val="24"/>
                <w:szCs w:val="24"/>
                <w:lang w:val="tt-RU"/>
              </w:rPr>
              <w:t>9.50</w:t>
            </w:r>
          </w:p>
        </w:tc>
        <w:tc>
          <w:tcPr>
            <w:tcW w:w="1786" w:type="dxa"/>
            <w:gridSpan w:val="2"/>
            <w:tcBorders>
              <w:top w:val="single" w:sz="4" w:space="0" w:color="auto"/>
              <w:left w:val="single" w:sz="4" w:space="0" w:color="auto"/>
              <w:bottom w:val="single" w:sz="4" w:space="0" w:color="auto"/>
              <w:right w:val="single" w:sz="4" w:space="0" w:color="auto"/>
            </w:tcBorders>
          </w:tcPr>
          <w:p w:rsidR="00BB0884" w:rsidRPr="001968AB" w:rsidRDefault="00BB0884" w:rsidP="00315C31">
            <w:pPr>
              <w:rPr>
                <w:sz w:val="24"/>
                <w:szCs w:val="24"/>
                <w:lang w:val="tt-RU"/>
              </w:rPr>
            </w:pPr>
            <w:r>
              <w:rPr>
                <w:sz w:val="24"/>
                <w:szCs w:val="24"/>
                <w:lang w:val="tt-RU"/>
              </w:rPr>
              <w:t>9.50</w:t>
            </w:r>
          </w:p>
        </w:tc>
        <w:tc>
          <w:tcPr>
            <w:tcW w:w="1786" w:type="dxa"/>
            <w:tcBorders>
              <w:top w:val="single" w:sz="4" w:space="0" w:color="auto"/>
              <w:left w:val="single" w:sz="4" w:space="0" w:color="auto"/>
              <w:bottom w:val="single" w:sz="4" w:space="0" w:color="auto"/>
              <w:right w:val="single" w:sz="4" w:space="0" w:color="auto"/>
            </w:tcBorders>
          </w:tcPr>
          <w:p w:rsidR="00BB0884" w:rsidRPr="001968AB" w:rsidRDefault="00BB0884" w:rsidP="00315C31">
            <w:pPr>
              <w:rPr>
                <w:sz w:val="24"/>
                <w:szCs w:val="24"/>
                <w:lang w:val="tt-RU"/>
              </w:rPr>
            </w:pPr>
            <w:r>
              <w:rPr>
                <w:sz w:val="24"/>
                <w:szCs w:val="24"/>
                <w:lang w:val="tt-RU"/>
              </w:rPr>
              <w:t>9.50</w:t>
            </w:r>
          </w:p>
        </w:tc>
      </w:tr>
      <w:tr w:rsidR="00BB0884" w:rsidRPr="00BD611E" w:rsidTr="00315C31">
        <w:trPr>
          <w:trHeight w:val="512"/>
        </w:trPr>
        <w:tc>
          <w:tcPr>
            <w:tcW w:w="1702" w:type="dxa"/>
            <w:tcBorders>
              <w:top w:val="single" w:sz="4" w:space="0" w:color="auto"/>
              <w:left w:val="single" w:sz="4" w:space="0" w:color="auto"/>
              <w:bottom w:val="single" w:sz="4" w:space="0" w:color="auto"/>
              <w:right w:val="single" w:sz="4" w:space="0" w:color="auto"/>
            </w:tcBorders>
            <w:hideMark/>
          </w:tcPr>
          <w:p w:rsidR="00BB0884" w:rsidRDefault="00BB0884" w:rsidP="00315C31">
            <w:pPr>
              <w:shd w:val="clear" w:color="auto" w:fill="FFFFFF"/>
              <w:jc w:val="both"/>
            </w:pPr>
          </w:p>
          <w:p w:rsidR="00BB0884" w:rsidRPr="00BD611E" w:rsidRDefault="00BB0884" w:rsidP="00315C31">
            <w:pPr>
              <w:shd w:val="clear" w:color="auto" w:fill="FFFFFF"/>
              <w:jc w:val="both"/>
            </w:pP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rPr>
                <w:szCs w:val="24"/>
              </w:rPr>
            </w:pPr>
            <w:r w:rsidRPr="00BD611E">
              <w:rPr>
                <w:szCs w:val="24"/>
              </w:rPr>
              <w:t xml:space="preserve">Игровая самостоятельная деятельность.Подготовка к прогулке. Совместная деятельность детей и взрослых. Одевание. </w:t>
            </w:r>
          </w:p>
        </w:tc>
      </w:tr>
      <w:tr w:rsidR="00BB0884" w:rsidRPr="00BD611E" w:rsidTr="00315C31">
        <w:trPr>
          <w:trHeight w:val="261"/>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BB0884" w:rsidRPr="00BD611E" w:rsidRDefault="00BB0884" w:rsidP="00315C31">
            <w:pPr>
              <w:shd w:val="clear" w:color="auto" w:fill="FFFFFF"/>
              <w:jc w:val="both"/>
            </w:pPr>
            <w:r w:rsidRPr="00BD611E">
              <w:t>прогулка</w:t>
            </w:r>
          </w:p>
        </w:tc>
        <w:tc>
          <w:tcPr>
            <w:tcW w:w="1445"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понедельник</w:t>
            </w:r>
          </w:p>
        </w:tc>
        <w:tc>
          <w:tcPr>
            <w:tcW w:w="1871"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вторник</w:t>
            </w:r>
          </w:p>
        </w:tc>
        <w:tc>
          <w:tcPr>
            <w:tcW w:w="1871"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среда</w:t>
            </w:r>
          </w:p>
        </w:tc>
        <w:tc>
          <w:tcPr>
            <w:tcW w:w="1871"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четверг</w:t>
            </w:r>
          </w:p>
        </w:tc>
        <w:tc>
          <w:tcPr>
            <w:tcW w:w="1872"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jc w:val="center"/>
              <w:rPr>
                <w:b/>
              </w:rPr>
            </w:pPr>
            <w:r w:rsidRPr="00BD611E">
              <w:rPr>
                <w:b/>
              </w:rPr>
              <w:t>пятница</w:t>
            </w:r>
          </w:p>
        </w:tc>
      </w:tr>
      <w:tr w:rsidR="00BB0884" w:rsidRPr="00BD611E" w:rsidTr="00315C31">
        <w:trPr>
          <w:trHeight w:val="854"/>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B0884" w:rsidRPr="00BD611E" w:rsidRDefault="00BB0884" w:rsidP="00315C31">
            <w:pPr>
              <w:spacing w:line="256" w:lineRule="auto"/>
            </w:pPr>
          </w:p>
        </w:tc>
        <w:tc>
          <w:tcPr>
            <w:tcW w:w="1445" w:type="dxa"/>
            <w:tcBorders>
              <w:top w:val="single" w:sz="4" w:space="0" w:color="auto"/>
              <w:left w:val="single" w:sz="4" w:space="0" w:color="auto"/>
              <w:bottom w:val="single" w:sz="4" w:space="0" w:color="auto"/>
              <w:right w:val="single" w:sz="4" w:space="0" w:color="auto"/>
            </w:tcBorders>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10.30-11.50</w:t>
            </w:r>
          </w:p>
        </w:tc>
        <w:tc>
          <w:tcPr>
            <w:tcW w:w="1871" w:type="dxa"/>
            <w:gridSpan w:val="2"/>
            <w:tcBorders>
              <w:top w:val="single" w:sz="4" w:space="0" w:color="auto"/>
              <w:left w:val="single" w:sz="4" w:space="0" w:color="auto"/>
              <w:bottom w:val="single" w:sz="4" w:space="0" w:color="auto"/>
              <w:right w:val="single" w:sz="4" w:space="0" w:color="auto"/>
            </w:tcBorders>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10.35-11.50</w:t>
            </w:r>
          </w:p>
        </w:tc>
        <w:tc>
          <w:tcPr>
            <w:tcW w:w="1871" w:type="dxa"/>
            <w:gridSpan w:val="2"/>
            <w:tcBorders>
              <w:top w:val="single" w:sz="4" w:space="0" w:color="auto"/>
              <w:left w:val="single" w:sz="4" w:space="0" w:color="auto"/>
              <w:bottom w:val="single" w:sz="4" w:space="0" w:color="auto"/>
              <w:right w:val="single" w:sz="4" w:space="0" w:color="auto"/>
            </w:tcBorders>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10.05- 11.50</w:t>
            </w:r>
          </w:p>
        </w:tc>
        <w:tc>
          <w:tcPr>
            <w:tcW w:w="1871" w:type="dxa"/>
            <w:gridSpan w:val="2"/>
            <w:tcBorders>
              <w:top w:val="single" w:sz="4" w:space="0" w:color="auto"/>
              <w:left w:val="single" w:sz="4" w:space="0" w:color="auto"/>
              <w:bottom w:val="single" w:sz="4" w:space="0" w:color="auto"/>
              <w:right w:val="single" w:sz="4" w:space="0" w:color="auto"/>
            </w:tcBorders>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10.40-11.50</w:t>
            </w:r>
          </w:p>
        </w:tc>
        <w:tc>
          <w:tcPr>
            <w:tcW w:w="1872" w:type="dxa"/>
            <w:gridSpan w:val="2"/>
            <w:tcBorders>
              <w:top w:val="single" w:sz="4" w:space="0" w:color="auto"/>
              <w:left w:val="single" w:sz="4" w:space="0" w:color="auto"/>
              <w:bottom w:val="single" w:sz="4" w:space="0" w:color="auto"/>
              <w:right w:val="single" w:sz="4" w:space="0" w:color="auto"/>
            </w:tcBorders>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10.40-11.50</w:t>
            </w:r>
          </w:p>
        </w:tc>
      </w:tr>
      <w:tr w:rsidR="00BB0884" w:rsidRPr="00BD611E" w:rsidTr="00315C31">
        <w:trPr>
          <w:trHeight w:val="322"/>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pPr>
            <w:r>
              <w:t>11.50-12.00</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rPr>
                <w:szCs w:val="24"/>
              </w:rPr>
            </w:pPr>
            <w:r w:rsidRPr="00BD611E">
              <w:rPr>
                <w:szCs w:val="24"/>
              </w:rPr>
              <w:t>Возвращение с прогулки. Раздевание. Совместная деятельность детей и взрослых.</w:t>
            </w:r>
          </w:p>
        </w:tc>
      </w:tr>
      <w:tr w:rsidR="00BB0884" w:rsidRPr="00BD611E" w:rsidTr="00315C31">
        <w:trPr>
          <w:trHeight w:val="284"/>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pPr>
            <w:r>
              <w:t>12.00- 12.30</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rPr>
                <w:caps/>
                <w:szCs w:val="24"/>
              </w:rPr>
            </w:pPr>
            <w:r w:rsidRPr="00BD611E">
              <w:rPr>
                <w:szCs w:val="24"/>
              </w:rPr>
              <w:t xml:space="preserve">Подготовка к обеду. Совместная деятельность детей и взрослых. Обед. </w:t>
            </w:r>
            <w:r>
              <w:rPr>
                <w:szCs w:val="24"/>
              </w:rPr>
              <w:t>(12.00</w:t>
            </w:r>
            <w:r w:rsidRPr="00BD611E">
              <w:rPr>
                <w:szCs w:val="24"/>
              </w:rPr>
              <w:t>)</w:t>
            </w:r>
          </w:p>
        </w:tc>
      </w:tr>
      <w:tr w:rsidR="00BB0884" w:rsidRPr="00BD611E" w:rsidTr="00315C31">
        <w:trPr>
          <w:trHeight w:val="260"/>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pPr>
            <w:r>
              <w:t>12.30–</w:t>
            </w:r>
            <w:r w:rsidRPr="00BD611E">
              <w:t>15.00</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rPr>
                <w:szCs w:val="24"/>
              </w:rPr>
            </w:pPr>
            <w:r w:rsidRPr="00BD611E">
              <w:rPr>
                <w:szCs w:val="24"/>
              </w:rPr>
              <w:t>Подготовка ко сну. Сон дневной.</w:t>
            </w:r>
          </w:p>
        </w:tc>
      </w:tr>
      <w:tr w:rsidR="00BB0884" w:rsidRPr="00BD611E" w:rsidTr="00315C31">
        <w:trPr>
          <w:trHeight w:val="552"/>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pPr>
            <w:r>
              <w:t>15.00–15.18</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rPr>
                <w:szCs w:val="24"/>
              </w:rPr>
            </w:pPr>
            <w:r w:rsidRPr="00BD611E">
              <w:rPr>
                <w:szCs w:val="24"/>
              </w:rPr>
              <w:t>Постепенный подъём. Гимнастика воздушная после сна.  Оздоровительные, закаливающие процедуры. Совместная деятельность детей и взрослых.</w:t>
            </w:r>
          </w:p>
        </w:tc>
      </w:tr>
      <w:tr w:rsidR="00BB0884" w:rsidRPr="00BD611E" w:rsidTr="00315C31">
        <w:trPr>
          <w:trHeight w:val="292"/>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pPr>
            <w:r>
              <w:t>15.18- 15.3</w:t>
            </w:r>
            <w:r w:rsidRPr="00BD611E">
              <w:t>0</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keepNext/>
              <w:keepLines/>
              <w:shd w:val="clear" w:color="auto" w:fill="FFFFFF"/>
              <w:spacing w:line="254" w:lineRule="auto"/>
              <w:outlineLvl w:val="3"/>
              <w:rPr>
                <w:bCs/>
                <w:iCs/>
                <w:caps/>
                <w:color w:val="000000"/>
                <w:szCs w:val="24"/>
              </w:rPr>
            </w:pPr>
            <w:r w:rsidRPr="00BD611E">
              <w:rPr>
                <w:bCs/>
                <w:iCs/>
                <w:color w:val="000000"/>
                <w:szCs w:val="24"/>
              </w:rPr>
              <w:t>Подготовка к полднику. Полдник</w:t>
            </w:r>
            <w:r w:rsidRPr="00BD611E">
              <w:rPr>
                <w:bCs/>
                <w:i/>
                <w:iCs/>
                <w:color w:val="000000"/>
                <w:szCs w:val="24"/>
              </w:rPr>
              <w:t>.</w:t>
            </w:r>
            <w:r>
              <w:rPr>
                <w:bCs/>
                <w:iCs/>
                <w:color w:val="000000"/>
                <w:szCs w:val="24"/>
              </w:rPr>
              <w:t xml:space="preserve"> (15.18</w:t>
            </w:r>
            <w:r w:rsidRPr="00BD611E">
              <w:rPr>
                <w:bCs/>
                <w:iCs/>
                <w:color w:val="000000"/>
                <w:szCs w:val="24"/>
              </w:rPr>
              <w:t>)</w:t>
            </w:r>
          </w:p>
        </w:tc>
      </w:tr>
      <w:tr w:rsidR="00BB0884" w:rsidRPr="00BD611E" w:rsidTr="00315C31">
        <w:trPr>
          <w:trHeight w:val="292"/>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pPr>
            <w:r>
              <w:t>15.30–16.33</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keepNext/>
              <w:keepLines/>
              <w:shd w:val="clear" w:color="auto" w:fill="FFFFFF"/>
              <w:spacing w:line="254" w:lineRule="auto"/>
              <w:outlineLvl w:val="3"/>
              <w:rPr>
                <w:bCs/>
                <w:iCs/>
                <w:color w:val="000000"/>
                <w:szCs w:val="24"/>
              </w:rPr>
            </w:pPr>
            <w:r>
              <w:rPr>
                <w:bCs/>
                <w:iCs/>
                <w:color w:val="000000"/>
                <w:szCs w:val="24"/>
              </w:rPr>
              <w:t xml:space="preserve"> И</w:t>
            </w:r>
            <w:r w:rsidRPr="00BD611E">
              <w:rPr>
                <w:bCs/>
                <w:iCs/>
                <w:color w:val="000000"/>
                <w:szCs w:val="24"/>
              </w:rPr>
              <w:t>гровая  самостояте</w:t>
            </w:r>
            <w:r>
              <w:rPr>
                <w:bCs/>
                <w:iCs/>
                <w:color w:val="000000"/>
                <w:szCs w:val="24"/>
              </w:rPr>
              <w:t xml:space="preserve">льность деятельность, ЧХЛ, труд, дополнительная образовательная деятельность, </w:t>
            </w:r>
            <w:r w:rsidRPr="00A71A69">
              <w:rPr>
                <w:rFonts w:hint="cs"/>
                <w:bCs/>
                <w:iCs/>
                <w:color w:val="000000"/>
                <w:szCs w:val="24"/>
              </w:rPr>
              <w:t>занятия</w:t>
            </w:r>
            <w:r w:rsidRPr="00A71A69">
              <w:rPr>
                <w:bCs/>
                <w:iCs/>
                <w:color w:val="000000"/>
                <w:szCs w:val="24"/>
              </w:rPr>
              <w:t xml:space="preserve">, </w:t>
            </w:r>
            <w:r w:rsidRPr="00A71A69">
              <w:rPr>
                <w:rFonts w:hint="cs"/>
                <w:bCs/>
                <w:iCs/>
                <w:color w:val="000000"/>
                <w:szCs w:val="24"/>
              </w:rPr>
              <w:t>вынесенныеврежимныемоменты</w:t>
            </w:r>
            <w:r w:rsidRPr="00A71A69">
              <w:rPr>
                <w:bCs/>
                <w:iCs/>
                <w:color w:val="000000"/>
                <w:szCs w:val="24"/>
              </w:rPr>
              <w:t>.</w:t>
            </w:r>
          </w:p>
        </w:tc>
      </w:tr>
      <w:tr w:rsidR="00BB0884" w:rsidRPr="00BD611E" w:rsidTr="00315C31">
        <w:trPr>
          <w:trHeight w:val="305"/>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BB0884" w:rsidRPr="00BD611E" w:rsidRDefault="00BB0884" w:rsidP="00315C31">
            <w:pPr>
              <w:spacing w:line="256" w:lineRule="auto"/>
            </w:pPr>
            <w:r>
              <w:t xml:space="preserve"> Д</w:t>
            </w:r>
            <w:r w:rsidRPr="00BD611E">
              <w:t>опол. образовательная деятельность</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b/>
              </w:rPr>
            </w:pPr>
            <w:r w:rsidRPr="00BD611E">
              <w:rPr>
                <w:b/>
              </w:rPr>
              <w:t>Понедельник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b/>
              </w:rPr>
            </w:pPr>
            <w:r w:rsidRPr="00BD611E">
              <w:rPr>
                <w:b/>
              </w:rPr>
              <w:t>Вторник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b/>
              </w:rPr>
            </w:pPr>
            <w:r w:rsidRPr="00BD611E">
              <w:rPr>
                <w:b/>
              </w:rPr>
              <w:t>Среда</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b/>
              </w:rPr>
            </w:pPr>
            <w:r w:rsidRPr="00BD611E">
              <w:rPr>
                <w:b/>
              </w:rPr>
              <w:t>Четверг</w:t>
            </w:r>
          </w:p>
        </w:tc>
        <w:tc>
          <w:tcPr>
            <w:tcW w:w="1786"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b/>
              </w:rPr>
            </w:pPr>
            <w:r w:rsidRPr="00BD611E">
              <w:rPr>
                <w:b/>
              </w:rPr>
              <w:t>Пятница</w:t>
            </w:r>
          </w:p>
        </w:tc>
      </w:tr>
      <w:tr w:rsidR="00BB0884" w:rsidRPr="00BD611E" w:rsidTr="00315C31">
        <w:trPr>
          <w:trHeight w:val="50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B0884" w:rsidRPr="00BD611E" w:rsidRDefault="00BB0884" w:rsidP="00315C31">
            <w:pPr>
              <w:spacing w:line="256" w:lineRule="auto"/>
            </w:pP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5F213A" w:rsidRDefault="00BB0884" w:rsidP="00315C31">
            <w:pPr>
              <w:rPr>
                <w:sz w:val="24"/>
                <w:szCs w:val="24"/>
                <w:lang w:val="tt-RU"/>
              </w:rPr>
            </w:pPr>
            <w:r>
              <w:rPr>
                <w:sz w:val="24"/>
                <w:szCs w:val="24"/>
                <w:lang w:val="tt-RU"/>
              </w:rPr>
              <w:t>1.15.30- 15.55</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7E7421" w:rsidRDefault="00BB0884" w:rsidP="00315C31">
            <w:pPr>
              <w:rPr>
                <w:sz w:val="24"/>
                <w:szCs w:val="24"/>
                <w:lang w:val="tt-RU"/>
              </w:rPr>
            </w:pPr>
            <w:r>
              <w:rPr>
                <w:sz w:val="24"/>
                <w:szCs w:val="24"/>
                <w:lang w:val="tt-RU"/>
              </w:rPr>
              <w:t>1. 15.30- 15.55</w:t>
            </w: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szCs w:val="24"/>
              </w:rPr>
            </w:pPr>
          </w:p>
        </w:tc>
        <w:tc>
          <w:tcPr>
            <w:tcW w:w="1786" w:type="dxa"/>
            <w:gridSpan w:val="2"/>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szCs w:val="24"/>
              </w:rPr>
            </w:pPr>
          </w:p>
        </w:tc>
        <w:tc>
          <w:tcPr>
            <w:tcW w:w="1786"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pacing w:line="276" w:lineRule="auto"/>
              <w:rPr>
                <w:b/>
                <w:szCs w:val="24"/>
              </w:rPr>
            </w:pPr>
          </w:p>
          <w:p w:rsidR="00BB0884" w:rsidRPr="00BD611E" w:rsidRDefault="00BB0884" w:rsidP="00315C31">
            <w:pPr>
              <w:spacing w:line="276" w:lineRule="auto"/>
              <w:rPr>
                <w:b/>
                <w:szCs w:val="24"/>
              </w:rPr>
            </w:pPr>
          </w:p>
        </w:tc>
      </w:tr>
      <w:tr w:rsidR="00BB0884" w:rsidRPr="00BD611E" w:rsidTr="00315C31">
        <w:trPr>
          <w:trHeight w:val="316"/>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pPr>
            <w:r>
              <w:t>16.33</w:t>
            </w:r>
            <w:r w:rsidRPr="00BD611E">
              <w:t>–</w:t>
            </w:r>
            <w:r>
              <w:t>16.55</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ind w:right="-52"/>
              <w:rPr>
                <w:szCs w:val="24"/>
              </w:rPr>
            </w:pPr>
            <w:r w:rsidRPr="00BD611E">
              <w:rPr>
                <w:szCs w:val="24"/>
              </w:rPr>
              <w:t xml:space="preserve">Подготовка к ужину. </w:t>
            </w:r>
            <w:r>
              <w:rPr>
                <w:szCs w:val="24"/>
              </w:rPr>
              <w:t>Ужин .(16.33</w:t>
            </w:r>
            <w:r w:rsidRPr="00BD611E">
              <w:rPr>
                <w:szCs w:val="24"/>
              </w:rPr>
              <w:t>)</w:t>
            </w:r>
          </w:p>
          <w:p w:rsidR="00BB0884" w:rsidRPr="00BD611E" w:rsidRDefault="00BB0884" w:rsidP="00315C31">
            <w:pPr>
              <w:shd w:val="clear" w:color="auto" w:fill="FFFFFF"/>
              <w:ind w:right="-52"/>
              <w:rPr>
                <w:szCs w:val="24"/>
              </w:rPr>
            </w:pPr>
            <w:r w:rsidRPr="00BD611E">
              <w:rPr>
                <w:szCs w:val="24"/>
              </w:rPr>
              <w:t>Совместная деятельность детей и взрослых.</w:t>
            </w:r>
          </w:p>
        </w:tc>
      </w:tr>
      <w:tr w:rsidR="00BB0884" w:rsidRPr="00501AB4" w:rsidTr="00315C31">
        <w:trPr>
          <w:trHeight w:val="406"/>
        </w:trPr>
        <w:tc>
          <w:tcPr>
            <w:tcW w:w="1702" w:type="dxa"/>
            <w:tcBorders>
              <w:top w:val="single" w:sz="4" w:space="0" w:color="auto"/>
              <w:left w:val="single" w:sz="4" w:space="0" w:color="auto"/>
              <w:bottom w:val="single" w:sz="4" w:space="0" w:color="auto"/>
              <w:right w:val="single" w:sz="4" w:space="0" w:color="auto"/>
            </w:tcBorders>
            <w:hideMark/>
          </w:tcPr>
          <w:p w:rsidR="00BB0884" w:rsidRPr="00BD611E" w:rsidRDefault="00BB0884" w:rsidP="00315C31">
            <w:pPr>
              <w:shd w:val="clear" w:color="auto" w:fill="FFFFFF"/>
              <w:jc w:val="both"/>
              <w:rPr>
                <w:szCs w:val="24"/>
              </w:rPr>
            </w:pPr>
            <w:r>
              <w:rPr>
                <w:szCs w:val="24"/>
              </w:rPr>
              <w:t>16.55</w:t>
            </w:r>
            <w:r w:rsidRPr="00BD611E">
              <w:rPr>
                <w:szCs w:val="24"/>
              </w:rPr>
              <w:t>– 18.00)</w:t>
            </w:r>
          </w:p>
        </w:tc>
        <w:tc>
          <w:tcPr>
            <w:tcW w:w="8930" w:type="dxa"/>
            <w:gridSpan w:val="9"/>
            <w:tcBorders>
              <w:top w:val="single" w:sz="4" w:space="0" w:color="auto"/>
              <w:left w:val="single" w:sz="4" w:space="0" w:color="auto"/>
              <w:bottom w:val="single" w:sz="4" w:space="0" w:color="auto"/>
              <w:right w:val="single" w:sz="4" w:space="0" w:color="auto"/>
            </w:tcBorders>
            <w:hideMark/>
          </w:tcPr>
          <w:p w:rsidR="00BB0884" w:rsidRPr="00501AB4" w:rsidRDefault="00BB0884" w:rsidP="00315C31">
            <w:pPr>
              <w:shd w:val="clear" w:color="auto" w:fill="FFFFFF"/>
              <w:jc w:val="both"/>
              <w:rPr>
                <w:szCs w:val="24"/>
              </w:rPr>
            </w:pPr>
            <w:r w:rsidRPr="00BD611E">
              <w:rPr>
                <w:szCs w:val="24"/>
              </w:rPr>
              <w:t>Прогулка вечерняя. Игровая самостоятельная и совместная деятельность. Беседа с родителями.</w:t>
            </w:r>
          </w:p>
        </w:tc>
      </w:tr>
    </w:tbl>
    <w:p w:rsidR="00BB0884" w:rsidRDefault="00BB0884" w:rsidP="00BB0884">
      <w:pPr>
        <w:rPr>
          <w:b/>
          <w:sz w:val="28"/>
          <w:szCs w:val="28"/>
          <w:lang w:val="tt-RU"/>
        </w:rPr>
      </w:pPr>
    </w:p>
    <w:p w:rsidR="00BB0884" w:rsidRDefault="00BB0884" w:rsidP="00BB0884">
      <w:pPr>
        <w:rPr>
          <w:b/>
          <w:sz w:val="28"/>
          <w:szCs w:val="28"/>
          <w:lang w:val="tt-RU"/>
        </w:rPr>
      </w:pPr>
    </w:p>
    <w:p w:rsidR="00BB0884" w:rsidRDefault="00BB0884" w:rsidP="00BB0884">
      <w:pPr>
        <w:rPr>
          <w:b/>
          <w:sz w:val="28"/>
          <w:szCs w:val="28"/>
          <w:lang w:val="tt-RU"/>
        </w:rPr>
      </w:pPr>
    </w:p>
    <w:p w:rsidR="00BB0884" w:rsidRDefault="00BB0884" w:rsidP="00BB0884">
      <w:pPr>
        <w:rPr>
          <w:b/>
          <w:sz w:val="28"/>
          <w:szCs w:val="28"/>
          <w:lang w:val="tt-RU"/>
        </w:rPr>
      </w:pPr>
    </w:p>
    <w:p w:rsidR="00BB0884" w:rsidRDefault="00BB0884" w:rsidP="00BB0884">
      <w:pPr>
        <w:rPr>
          <w:b/>
          <w:sz w:val="28"/>
          <w:szCs w:val="28"/>
          <w:lang w:val="tt-RU"/>
        </w:rPr>
      </w:pPr>
    </w:p>
    <w:p w:rsidR="00BB0884" w:rsidRDefault="00BB0884" w:rsidP="00BB0884">
      <w:pPr>
        <w:rPr>
          <w:b/>
          <w:sz w:val="28"/>
          <w:szCs w:val="28"/>
          <w:lang w:val="tt-RU"/>
        </w:rPr>
      </w:pPr>
    </w:p>
    <w:p w:rsidR="00BB0884" w:rsidRPr="00301AAE" w:rsidRDefault="00BB0884" w:rsidP="00BB0884">
      <w:pPr>
        <w:rPr>
          <w:b/>
          <w:sz w:val="28"/>
          <w:szCs w:val="28"/>
          <w:lang w:val="tt-RU"/>
        </w:rPr>
      </w:pPr>
      <w:r>
        <w:rPr>
          <w:b/>
          <w:sz w:val="28"/>
          <w:szCs w:val="28"/>
          <w:lang w:val="tt-RU"/>
        </w:rPr>
        <w:t xml:space="preserve">                                                  </w:t>
      </w:r>
      <w:r w:rsidRPr="00301AAE">
        <w:rPr>
          <w:b/>
          <w:sz w:val="28"/>
          <w:szCs w:val="28"/>
          <w:lang w:val="tt-RU"/>
        </w:rPr>
        <w:t xml:space="preserve">Карта максимальной нагрузки </w:t>
      </w:r>
    </w:p>
    <w:p w:rsidR="00BB0884" w:rsidRPr="00301AAE" w:rsidRDefault="00BB0884" w:rsidP="00BB0884">
      <w:pPr>
        <w:jc w:val="center"/>
        <w:rPr>
          <w:b/>
          <w:sz w:val="28"/>
          <w:szCs w:val="28"/>
          <w:lang w:val="tt-RU"/>
        </w:rPr>
      </w:pPr>
      <w:r w:rsidRPr="00301AAE">
        <w:rPr>
          <w:b/>
          <w:sz w:val="28"/>
          <w:szCs w:val="28"/>
          <w:lang w:val="tt-RU"/>
        </w:rPr>
        <w:t>для детей 5-6 года жизни</w:t>
      </w:r>
    </w:p>
    <w:p w:rsidR="00BB0884" w:rsidRPr="00BB0884" w:rsidRDefault="00BB0884" w:rsidP="00BB0884">
      <w:pPr>
        <w:jc w:val="center"/>
        <w:rPr>
          <w:b/>
          <w:sz w:val="28"/>
          <w:szCs w:val="28"/>
          <w:lang w:val="tt-RU"/>
        </w:rPr>
      </w:pPr>
      <w:r w:rsidRPr="00301AAE">
        <w:rPr>
          <w:b/>
          <w:sz w:val="28"/>
          <w:szCs w:val="28"/>
          <w:lang w:val="tt-RU"/>
        </w:rPr>
        <w:t xml:space="preserve"> </w:t>
      </w:r>
      <w:r w:rsidRPr="00301AAE">
        <w:rPr>
          <w:b/>
          <w:sz w:val="24"/>
          <w:szCs w:val="24"/>
          <w:lang w:val="tt-RU"/>
        </w:rPr>
        <w:t xml:space="preserve">на холодный период </w:t>
      </w:r>
    </w:p>
    <w:p w:rsidR="00BB0884" w:rsidRPr="00301AAE" w:rsidRDefault="00BB0884" w:rsidP="00BB0884">
      <w:pPr>
        <w:jc w:val="center"/>
        <w:rPr>
          <w:b/>
          <w:sz w:val="28"/>
          <w:szCs w:val="28"/>
          <w:lang w:val="tt-RU"/>
        </w:rPr>
      </w:pPr>
    </w:p>
    <w:tbl>
      <w:tblPr>
        <w:tblStyle w:val="a7"/>
        <w:tblW w:w="0" w:type="auto"/>
        <w:tblInd w:w="817" w:type="dxa"/>
        <w:tblLook w:val="04A0" w:firstRow="1" w:lastRow="0" w:firstColumn="1" w:lastColumn="0" w:noHBand="0" w:noVBand="1"/>
      </w:tblPr>
      <w:tblGrid>
        <w:gridCol w:w="2126"/>
        <w:gridCol w:w="1985"/>
        <w:gridCol w:w="4819"/>
      </w:tblGrid>
      <w:tr w:rsidR="00BB0884" w:rsidRPr="00301AAE" w:rsidTr="00315C31">
        <w:tc>
          <w:tcPr>
            <w:tcW w:w="2126" w:type="dxa"/>
          </w:tcPr>
          <w:p w:rsidR="00BB0884" w:rsidRPr="00301AAE" w:rsidRDefault="00BB0884" w:rsidP="00315C31">
            <w:pPr>
              <w:jc w:val="center"/>
              <w:rPr>
                <w:sz w:val="24"/>
                <w:szCs w:val="24"/>
                <w:lang w:val="tt-RU"/>
              </w:rPr>
            </w:pPr>
            <w:r w:rsidRPr="00301AAE">
              <w:rPr>
                <w:sz w:val="24"/>
                <w:szCs w:val="24"/>
                <w:lang w:val="tt-RU"/>
              </w:rPr>
              <w:t>Неделя</w:t>
            </w:r>
          </w:p>
        </w:tc>
        <w:tc>
          <w:tcPr>
            <w:tcW w:w="1985" w:type="dxa"/>
          </w:tcPr>
          <w:p w:rsidR="00BB0884" w:rsidRPr="00301AAE" w:rsidRDefault="00BB0884" w:rsidP="00315C31">
            <w:pPr>
              <w:jc w:val="center"/>
              <w:rPr>
                <w:sz w:val="24"/>
                <w:szCs w:val="24"/>
                <w:lang w:val="tt-RU"/>
              </w:rPr>
            </w:pPr>
            <w:r w:rsidRPr="00301AAE">
              <w:rPr>
                <w:sz w:val="24"/>
                <w:szCs w:val="24"/>
                <w:lang w:val="tt-RU"/>
              </w:rPr>
              <w:t>Время</w:t>
            </w:r>
          </w:p>
        </w:tc>
        <w:tc>
          <w:tcPr>
            <w:tcW w:w="4819" w:type="dxa"/>
          </w:tcPr>
          <w:p w:rsidR="00BB0884" w:rsidRPr="00301AAE" w:rsidRDefault="00BB0884" w:rsidP="00315C31">
            <w:pPr>
              <w:jc w:val="center"/>
              <w:rPr>
                <w:sz w:val="24"/>
                <w:szCs w:val="24"/>
                <w:lang w:val="tt-RU"/>
              </w:rPr>
            </w:pPr>
            <w:r w:rsidRPr="00301AAE">
              <w:rPr>
                <w:sz w:val="24"/>
                <w:szCs w:val="24"/>
                <w:lang w:val="tt-RU"/>
              </w:rPr>
              <w:t>Деятельность</w:t>
            </w:r>
          </w:p>
        </w:tc>
      </w:tr>
      <w:tr w:rsidR="00BB0884" w:rsidRPr="00301AAE" w:rsidTr="00315C31">
        <w:tc>
          <w:tcPr>
            <w:tcW w:w="2126" w:type="dxa"/>
          </w:tcPr>
          <w:p w:rsidR="00BB0884" w:rsidRPr="00301AAE" w:rsidRDefault="00BB0884" w:rsidP="00315C31">
            <w:pPr>
              <w:jc w:val="center"/>
              <w:rPr>
                <w:sz w:val="24"/>
                <w:szCs w:val="24"/>
                <w:lang w:val="tt-RU"/>
              </w:rPr>
            </w:pPr>
          </w:p>
          <w:p w:rsidR="00BB0884" w:rsidRPr="00301AAE" w:rsidRDefault="00BB0884" w:rsidP="00315C31">
            <w:pPr>
              <w:jc w:val="center"/>
              <w:rPr>
                <w:sz w:val="24"/>
                <w:szCs w:val="24"/>
                <w:lang w:val="tt-RU"/>
              </w:rPr>
            </w:pPr>
            <w:r w:rsidRPr="00301AAE">
              <w:rPr>
                <w:sz w:val="24"/>
                <w:szCs w:val="24"/>
                <w:lang w:val="tt-RU"/>
              </w:rPr>
              <w:t>ПОНЕДЕЛЬНИК</w:t>
            </w:r>
          </w:p>
        </w:tc>
        <w:tc>
          <w:tcPr>
            <w:tcW w:w="1985" w:type="dxa"/>
          </w:tcPr>
          <w:p w:rsidR="00BB0884" w:rsidRDefault="00BB0884" w:rsidP="00315C31">
            <w:pPr>
              <w:tabs>
                <w:tab w:val="left" w:pos="1476"/>
              </w:tabs>
              <w:rPr>
                <w:sz w:val="24"/>
                <w:szCs w:val="24"/>
                <w:lang w:val="tt-RU"/>
              </w:rPr>
            </w:pPr>
          </w:p>
          <w:p w:rsidR="00BB0884" w:rsidRDefault="00BB0884" w:rsidP="00315C31">
            <w:pPr>
              <w:tabs>
                <w:tab w:val="left" w:pos="1476"/>
              </w:tabs>
              <w:rPr>
                <w:sz w:val="24"/>
                <w:szCs w:val="24"/>
                <w:lang w:val="tt-RU"/>
              </w:rPr>
            </w:pPr>
            <w:r>
              <w:rPr>
                <w:sz w:val="24"/>
                <w:szCs w:val="24"/>
                <w:lang w:val="tt-RU"/>
              </w:rPr>
              <w:t>1.9.15- 9.40</w:t>
            </w:r>
          </w:p>
          <w:p w:rsidR="00BB0884" w:rsidRDefault="00BB0884" w:rsidP="00315C31">
            <w:pPr>
              <w:tabs>
                <w:tab w:val="left" w:pos="1476"/>
              </w:tabs>
              <w:rPr>
                <w:sz w:val="24"/>
                <w:szCs w:val="24"/>
                <w:lang w:val="tt-RU"/>
              </w:rPr>
            </w:pPr>
            <w:r>
              <w:rPr>
                <w:sz w:val="24"/>
                <w:szCs w:val="24"/>
                <w:lang w:val="tt-RU"/>
              </w:rPr>
              <w:t>2.9.50- 10.15</w:t>
            </w:r>
          </w:p>
          <w:p w:rsidR="00BB0884" w:rsidRDefault="00BB0884" w:rsidP="00315C31">
            <w:pPr>
              <w:rPr>
                <w:sz w:val="24"/>
                <w:szCs w:val="24"/>
                <w:lang w:val="tt-RU"/>
              </w:rPr>
            </w:pPr>
            <w:r>
              <w:rPr>
                <w:sz w:val="24"/>
                <w:szCs w:val="24"/>
                <w:lang w:val="tt-RU"/>
              </w:rPr>
              <w:t>3.15.30- 15.55</w:t>
            </w:r>
          </w:p>
          <w:p w:rsidR="00BB0884" w:rsidRPr="00B80C77" w:rsidRDefault="00BB0884" w:rsidP="00315C31">
            <w:pPr>
              <w:tabs>
                <w:tab w:val="center" w:pos="798"/>
              </w:tabs>
              <w:rPr>
                <w:sz w:val="28"/>
                <w:szCs w:val="28"/>
                <w:lang w:val="tt-RU"/>
              </w:rPr>
            </w:pPr>
          </w:p>
        </w:tc>
        <w:tc>
          <w:tcPr>
            <w:tcW w:w="4819" w:type="dxa"/>
          </w:tcPr>
          <w:p w:rsidR="00BB0884" w:rsidRDefault="00BB0884" w:rsidP="00315C31">
            <w:pPr>
              <w:rPr>
                <w:sz w:val="24"/>
                <w:szCs w:val="24"/>
                <w:lang w:val="tt-RU"/>
              </w:rPr>
            </w:pPr>
          </w:p>
          <w:p w:rsidR="00BB0884" w:rsidRPr="00301AAE" w:rsidRDefault="00BB0884" w:rsidP="00315C31">
            <w:pPr>
              <w:rPr>
                <w:sz w:val="24"/>
                <w:szCs w:val="24"/>
                <w:lang w:val="tt-RU"/>
              </w:rPr>
            </w:pPr>
            <w:r w:rsidRPr="00301AAE">
              <w:rPr>
                <w:sz w:val="24"/>
                <w:szCs w:val="24"/>
                <w:lang w:val="tt-RU"/>
              </w:rPr>
              <w:t>1.Ф/ Р Физо</w:t>
            </w:r>
          </w:p>
          <w:p w:rsidR="00BB0884" w:rsidRPr="00301AAE" w:rsidRDefault="00BB0884" w:rsidP="00315C31">
            <w:pPr>
              <w:rPr>
                <w:sz w:val="24"/>
                <w:szCs w:val="24"/>
                <w:lang w:val="tt-RU"/>
              </w:rPr>
            </w:pPr>
            <w:r w:rsidRPr="00301AAE">
              <w:rPr>
                <w:sz w:val="24"/>
                <w:szCs w:val="24"/>
                <w:lang w:val="tt-RU"/>
              </w:rPr>
              <w:t>2. Р/Р Развитие речи</w:t>
            </w:r>
          </w:p>
          <w:p w:rsidR="00BB0884" w:rsidRPr="00301AAE" w:rsidRDefault="00BB0884" w:rsidP="00315C31">
            <w:pPr>
              <w:rPr>
                <w:sz w:val="24"/>
                <w:szCs w:val="24"/>
                <w:lang w:val="tt-RU"/>
              </w:rPr>
            </w:pPr>
            <w:r w:rsidRPr="00301AAE">
              <w:rPr>
                <w:sz w:val="24"/>
                <w:szCs w:val="24"/>
                <w:lang w:val="tt-RU"/>
              </w:rPr>
              <w:t>3.П/Р Конструирование</w:t>
            </w:r>
          </w:p>
          <w:p w:rsidR="00BB0884" w:rsidRPr="00301AAE" w:rsidRDefault="00BB0884" w:rsidP="00315C31">
            <w:pPr>
              <w:rPr>
                <w:sz w:val="24"/>
                <w:szCs w:val="24"/>
                <w:lang w:val="tt-RU"/>
              </w:rPr>
            </w:pPr>
          </w:p>
        </w:tc>
      </w:tr>
      <w:tr w:rsidR="00BB0884" w:rsidRPr="00301AAE" w:rsidTr="00315C31">
        <w:tc>
          <w:tcPr>
            <w:tcW w:w="2126" w:type="dxa"/>
          </w:tcPr>
          <w:p w:rsidR="00BB0884" w:rsidRPr="00301AAE" w:rsidRDefault="00BB0884" w:rsidP="00315C31">
            <w:pPr>
              <w:jc w:val="center"/>
              <w:rPr>
                <w:sz w:val="24"/>
                <w:szCs w:val="24"/>
                <w:lang w:val="tt-RU"/>
              </w:rPr>
            </w:pPr>
          </w:p>
          <w:p w:rsidR="00BB0884" w:rsidRPr="00301AAE" w:rsidRDefault="00BB0884" w:rsidP="00315C31">
            <w:pPr>
              <w:jc w:val="center"/>
              <w:rPr>
                <w:sz w:val="24"/>
                <w:szCs w:val="24"/>
                <w:lang w:val="tt-RU"/>
              </w:rPr>
            </w:pPr>
            <w:r w:rsidRPr="00301AAE">
              <w:rPr>
                <w:sz w:val="24"/>
                <w:szCs w:val="24"/>
                <w:lang w:val="tt-RU"/>
              </w:rPr>
              <w:t>ВТОРНИК</w:t>
            </w:r>
          </w:p>
        </w:tc>
        <w:tc>
          <w:tcPr>
            <w:tcW w:w="1985" w:type="dxa"/>
          </w:tcPr>
          <w:p w:rsidR="00BB0884" w:rsidRDefault="00BB0884" w:rsidP="00315C31">
            <w:pPr>
              <w:rPr>
                <w:sz w:val="24"/>
                <w:szCs w:val="24"/>
                <w:lang w:val="tt-RU"/>
              </w:rPr>
            </w:pPr>
            <w:r>
              <w:rPr>
                <w:sz w:val="24"/>
                <w:szCs w:val="24"/>
                <w:lang w:val="tt-RU"/>
              </w:rPr>
              <w:t xml:space="preserve"> 1.9.00- 9.25</w:t>
            </w:r>
          </w:p>
          <w:p w:rsidR="00BB0884" w:rsidRDefault="00BB0884" w:rsidP="00315C31">
            <w:pPr>
              <w:rPr>
                <w:sz w:val="24"/>
                <w:szCs w:val="24"/>
                <w:lang w:val="tt-RU"/>
              </w:rPr>
            </w:pPr>
            <w:r>
              <w:rPr>
                <w:sz w:val="24"/>
                <w:szCs w:val="24"/>
                <w:lang w:val="tt-RU"/>
              </w:rPr>
              <w:t>2.9.55-10.20</w:t>
            </w:r>
          </w:p>
          <w:p w:rsidR="00BB0884" w:rsidRPr="00B80C77" w:rsidRDefault="00BB0884" w:rsidP="00315C31">
            <w:pPr>
              <w:rPr>
                <w:sz w:val="28"/>
                <w:szCs w:val="28"/>
                <w:lang w:val="tt-RU"/>
              </w:rPr>
            </w:pPr>
            <w:r>
              <w:rPr>
                <w:sz w:val="24"/>
                <w:szCs w:val="24"/>
                <w:lang w:val="tt-RU"/>
              </w:rPr>
              <w:t>3. 15.30- 15.55</w:t>
            </w:r>
          </w:p>
        </w:tc>
        <w:tc>
          <w:tcPr>
            <w:tcW w:w="4819" w:type="dxa"/>
          </w:tcPr>
          <w:p w:rsidR="00BB0884" w:rsidRPr="00301AAE" w:rsidRDefault="00BB0884" w:rsidP="00315C31">
            <w:pPr>
              <w:rPr>
                <w:sz w:val="24"/>
                <w:szCs w:val="24"/>
                <w:lang w:val="tt-RU"/>
              </w:rPr>
            </w:pPr>
            <w:r w:rsidRPr="00301AAE">
              <w:rPr>
                <w:sz w:val="24"/>
                <w:szCs w:val="24"/>
                <w:lang w:val="tt-RU"/>
              </w:rPr>
              <w:t>1. П/Р ФЭМП</w:t>
            </w:r>
          </w:p>
          <w:p w:rsidR="00BB0884" w:rsidRPr="00301AAE" w:rsidRDefault="00BB0884" w:rsidP="00315C31">
            <w:pPr>
              <w:rPr>
                <w:sz w:val="24"/>
                <w:szCs w:val="24"/>
                <w:lang w:val="tt-RU"/>
              </w:rPr>
            </w:pPr>
            <w:r w:rsidRPr="00301AAE">
              <w:rPr>
                <w:sz w:val="24"/>
                <w:szCs w:val="24"/>
                <w:lang w:val="tt-RU"/>
              </w:rPr>
              <w:t>2. Х/Э/Р Музо</w:t>
            </w:r>
          </w:p>
          <w:p w:rsidR="00BB0884" w:rsidRPr="00301AAE" w:rsidRDefault="00BB0884" w:rsidP="00315C31">
            <w:pPr>
              <w:rPr>
                <w:sz w:val="24"/>
                <w:szCs w:val="24"/>
                <w:lang w:val="tt-RU"/>
              </w:rPr>
            </w:pPr>
            <w:r w:rsidRPr="00301AAE">
              <w:rPr>
                <w:sz w:val="24"/>
                <w:szCs w:val="24"/>
                <w:lang w:val="tt-RU"/>
              </w:rPr>
              <w:t>3.ФЦКМ</w:t>
            </w:r>
          </w:p>
          <w:p w:rsidR="00BB0884" w:rsidRPr="00301AAE" w:rsidRDefault="00BB0884" w:rsidP="00315C31">
            <w:pPr>
              <w:rPr>
                <w:sz w:val="24"/>
                <w:szCs w:val="24"/>
                <w:lang w:val="tt-RU"/>
              </w:rPr>
            </w:pPr>
          </w:p>
        </w:tc>
      </w:tr>
      <w:tr w:rsidR="00BB0884" w:rsidRPr="00301AAE" w:rsidTr="00315C31">
        <w:tc>
          <w:tcPr>
            <w:tcW w:w="2126" w:type="dxa"/>
          </w:tcPr>
          <w:p w:rsidR="00BB0884" w:rsidRPr="00301AAE" w:rsidRDefault="00BB0884" w:rsidP="00315C31">
            <w:pPr>
              <w:jc w:val="center"/>
              <w:rPr>
                <w:sz w:val="24"/>
                <w:szCs w:val="24"/>
                <w:lang w:val="tt-RU"/>
              </w:rPr>
            </w:pPr>
          </w:p>
          <w:p w:rsidR="00BB0884" w:rsidRPr="00301AAE" w:rsidRDefault="00BB0884" w:rsidP="00315C31">
            <w:pPr>
              <w:jc w:val="center"/>
              <w:rPr>
                <w:sz w:val="24"/>
                <w:szCs w:val="24"/>
                <w:lang w:val="tt-RU"/>
              </w:rPr>
            </w:pPr>
            <w:r w:rsidRPr="00301AAE">
              <w:rPr>
                <w:sz w:val="24"/>
                <w:szCs w:val="24"/>
                <w:lang w:val="tt-RU"/>
              </w:rPr>
              <w:t>СРЕДА</w:t>
            </w:r>
          </w:p>
        </w:tc>
        <w:tc>
          <w:tcPr>
            <w:tcW w:w="1985" w:type="dxa"/>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 xml:space="preserve"> 1. 8.50-  9.15</w:t>
            </w:r>
          </w:p>
          <w:p w:rsidR="00BB0884" w:rsidRDefault="00BB0884" w:rsidP="00315C31">
            <w:pPr>
              <w:rPr>
                <w:sz w:val="24"/>
                <w:szCs w:val="24"/>
                <w:lang w:val="tt-RU"/>
              </w:rPr>
            </w:pPr>
            <w:r>
              <w:rPr>
                <w:sz w:val="24"/>
                <w:szCs w:val="24"/>
                <w:lang w:val="tt-RU"/>
              </w:rPr>
              <w:t xml:space="preserve">    9.25-9.50</w:t>
            </w:r>
          </w:p>
          <w:p w:rsidR="00BB0884" w:rsidRDefault="00BB0884" w:rsidP="00315C31">
            <w:pPr>
              <w:rPr>
                <w:sz w:val="24"/>
                <w:szCs w:val="24"/>
                <w:lang w:val="tt-RU"/>
              </w:rPr>
            </w:pPr>
            <w:r>
              <w:rPr>
                <w:sz w:val="24"/>
                <w:szCs w:val="24"/>
                <w:lang w:val="tt-RU"/>
              </w:rPr>
              <w:t>2. 8.50-  9.15</w:t>
            </w:r>
          </w:p>
          <w:p w:rsidR="00BB0884" w:rsidRDefault="00BB0884" w:rsidP="00315C31">
            <w:pPr>
              <w:rPr>
                <w:sz w:val="24"/>
                <w:szCs w:val="24"/>
                <w:lang w:val="tt-RU"/>
              </w:rPr>
            </w:pPr>
            <w:r>
              <w:rPr>
                <w:sz w:val="24"/>
                <w:szCs w:val="24"/>
                <w:lang w:val="tt-RU"/>
              </w:rPr>
              <w:t xml:space="preserve">    9.25-9.50</w:t>
            </w:r>
          </w:p>
          <w:p w:rsidR="00BB0884" w:rsidRPr="005F213A" w:rsidRDefault="00BB0884" w:rsidP="00315C31">
            <w:pPr>
              <w:rPr>
                <w:sz w:val="24"/>
                <w:szCs w:val="24"/>
                <w:lang w:val="tt-RU"/>
              </w:rPr>
            </w:pPr>
            <w:r>
              <w:rPr>
                <w:sz w:val="24"/>
                <w:szCs w:val="24"/>
                <w:lang w:val="tt-RU"/>
              </w:rPr>
              <w:t>3.11.00- 11.25</w:t>
            </w:r>
          </w:p>
          <w:p w:rsidR="00BB0884" w:rsidRPr="005F213A" w:rsidRDefault="00BB0884" w:rsidP="00315C31">
            <w:pPr>
              <w:rPr>
                <w:sz w:val="24"/>
                <w:szCs w:val="24"/>
                <w:lang w:val="tt-RU"/>
              </w:rPr>
            </w:pPr>
          </w:p>
          <w:p w:rsidR="00BB0884" w:rsidRPr="00B80C77" w:rsidRDefault="00BB0884" w:rsidP="00315C31">
            <w:pPr>
              <w:rPr>
                <w:sz w:val="28"/>
                <w:szCs w:val="28"/>
                <w:lang w:val="tt-RU"/>
              </w:rPr>
            </w:pPr>
          </w:p>
        </w:tc>
        <w:tc>
          <w:tcPr>
            <w:tcW w:w="4819" w:type="dxa"/>
          </w:tcPr>
          <w:p w:rsidR="00BB0884" w:rsidRPr="00301AAE" w:rsidRDefault="00BB0884" w:rsidP="00315C31">
            <w:pPr>
              <w:rPr>
                <w:sz w:val="24"/>
                <w:szCs w:val="24"/>
                <w:lang w:val="tt-RU"/>
              </w:rPr>
            </w:pPr>
          </w:p>
          <w:p w:rsidR="00BB0884" w:rsidRPr="00301AAE" w:rsidRDefault="00BB0884" w:rsidP="00315C31">
            <w:pPr>
              <w:rPr>
                <w:sz w:val="24"/>
                <w:szCs w:val="24"/>
                <w:lang w:val="tt-RU"/>
              </w:rPr>
            </w:pPr>
            <w:r w:rsidRPr="00301AAE">
              <w:rPr>
                <w:sz w:val="24"/>
                <w:szCs w:val="24"/>
                <w:lang w:val="tt-RU"/>
              </w:rPr>
              <w:t>1.Родной язык ( 1 подгр.)</w:t>
            </w:r>
          </w:p>
          <w:p w:rsidR="00BB0884" w:rsidRPr="00301AAE" w:rsidRDefault="00BB0884" w:rsidP="00315C31">
            <w:pPr>
              <w:rPr>
                <w:sz w:val="24"/>
                <w:szCs w:val="24"/>
                <w:lang w:val="tt-RU"/>
              </w:rPr>
            </w:pPr>
            <w:r w:rsidRPr="00301AAE">
              <w:rPr>
                <w:sz w:val="24"/>
                <w:szCs w:val="24"/>
                <w:lang w:val="tt-RU"/>
              </w:rPr>
              <w:t xml:space="preserve">    Родной язык ( 2 подгр.)</w:t>
            </w:r>
          </w:p>
          <w:p w:rsidR="00BB0884" w:rsidRPr="00301AAE" w:rsidRDefault="00BB0884" w:rsidP="00E32B95">
            <w:pPr>
              <w:pStyle w:val="a8"/>
              <w:widowControl/>
              <w:numPr>
                <w:ilvl w:val="0"/>
                <w:numId w:val="51"/>
              </w:numPr>
              <w:autoSpaceDE/>
              <w:autoSpaceDN/>
              <w:contextualSpacing/>
              <w:jc w:val="left"/>
              <w:rPr>
                <w:sz w:val="24"/>
                <w:szCs w:val="24"/>
                <w:lang w:val="tt-RU"/>
              </w:rPr>
            </w:pPr>
            <w:r w:rsidRPr="00301AAE">
              <w:rPr>
                <w:sz w:val="24"/>
                <w:szCs w:val="24"/>
                <w:lang w:val="tt-RU"/>
              </w:rPr>
              <w:t>Х/Э/Р Лепка/ Аппликация (1 подгр.)</w:t>
            </w:r>
          </w:p>
          <w:p w:rsidR="00BB0884" w:rsidRPr="00301AAE" w:rsidRDefault="00BB0884" w:rsidP="00315C31">
            <w:pPr>
              <w:pStyle w:val="a8"/>
              <w:ind w:left="420"/>
              <w:rPr>
                <w:sz w:val="24"/>
                <w:szCs w:val="24"/>
                <w:lang w:val="tt-RU"/>
              </w:rPr>
            </w:pPr>
            <w:r w:rsidRPr="00301AAE">
              <w:rPr>
                <w:sz w:val="24"/>
                <w:szCs w:val="24"/>
                <w:lang w:val="tt-RU"/>
              </w:rPr>
              <w:t>Х/Э/Р Лепка/ Аппликация ( 2 подгр.)</w:t>
            </w:r>
          </w:p>
          <w:p w:rsidR="00BB0884" w:rsidRPr="00301AAE" w:rsidRDefault="00BB0884" w:rsidP="00315C31">
            <w:pPr>
              <w:rPr>
                <w:sz w:val="24"/>
                <w:szCs w:val="24"/>
                <w:lang w:val="tt-RU"/>
              </w:rPr>
            </w:pPr>
            <w:r>
              <w:rPr>
                <w:sz w:val="24"/>
                <w:szCs w:val="24"/>
                <w:lang w:val="tt-RU"/>
              </w:rPr>
              <w:t xml:space="preserve"> 3  Ф/Р Физо (на воздухе</w:t>
            </w:r>
            <w:r w:rsidRPr="00301AAE">
              <w:rPr>
                <w:sz w:val="24"/>
                <w:szCs w:val="24"/>
                <w:lang w:val="tt-RU"/>
              </w:rPr>
              <w:t>)</w:t>
            </w:r>
          </w:p>
        </w:tc>
      </w:tr>
      <w:tr w:rsidR="00BB0884" w:rsidRPr="00301AAE" w:rsidTr="00315C31">
        <w:tc>
          <w:tcPr>
            <w:tcW w:w="2126" w:type="dxa"/>
          </w:tcPr>
          <w:p w:rsidR="00BB0884" w:rsidRPr="00301AAE" w:rsidRDefault="00BB0884" w:rsidP="00315C31">
            <w:pPr>
              <w:jc w:val="center"/>
              <w:rPr>
                <w:sz w:val="24"/>
                <w:szCs w:val="24"/>
                <w:lang w:val="tt-RU"/>
              </w:rPr>
            </w:pPr>
          </w:p>
          <w:p w:rsidR="00BB0884" w:rsidRPr="00301AAE" w:rsidRDefault="00BB0884" w:rsidP="00315C31">
            <w:pPr>
              <w:jc w:val="center"/>
              <w:rPr>
                <w:sz w:val="24"/>
                <w:szCs w:val="24"/>
                <w:lang w:val="tt-RU"/>
              </w:rPr>
            </w:pPr>
            <w:r w:rsidRPr="00301AAE">
              <w:rPr>
                <w:sz w:val="24"/>
                <w:szCs w:val="24"/>
                <w:lang w:val="tt-RU"/>
              </w:rPr>
              <w:t>ЧЕТВЕРГ</w:t>
            </w:r>
          </w:p>
        </w:tc>
        <w:tc>
          <w:tcPr>
            <w:tcW w:w="1985" w:type="dxa"/>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1.9.00- 9.25</w:t>
            </w:r>
          </w:p>
          <w:p w:rsidR="00BB0884" w:rsidRDefault="00BB0884" w:rsidP="00315C31">
            <w:pPr>
              <w:rPr>
                <w:sz w:val="24"/>
                <w:szCs w:val="24"/>
                <w:lang w:val="tt-RU"/>
              </w:rPr>
            </w:pPr>
            <w:r>
              <w:rPr>
                <w:sz w:val="24"/>
                <w:szCs w:val="24"/>
                <w:lang w:val="tt-RU"/>
              </w:rPr>
              <w:t>2. 10.00-10.25</w:t>
            </w:r>
          </w:p>
          <w:p w:rsidR="00BB0884" w:rsidRDefault="00BB0884" w:rsidP="00315C31">
            <w:pPr>
              <w:rPr>
                <w:sz w:val="24"/>
                <w:szCs w:val="24"/>
                <w:lang w:val="tt-RU"/>
              </w:rPr>
            </w:pPr>
          </w:p>
          <w:p w:rsidR="00BB0884" w:rsidRPr="00A9386D" w:rsidRDefault="00BB0884" w:rsidP="00315C31">
            <w:pPr>
              <w:rPr>
                <w:sz w:val="28"/>
                <w:szCs w:val="28"/>
                <w:lang w:val="tt-RU"/>
              </w:rPr>
            </w:pPr>
          </w:p>
        </w:tc>
        <w:tc>
          <w:tcPr>
            <w:tcW w:w="4819" w:type="dxa"/>
          </w:tcPr>
          <w:p w:rsidR="00BB0884" w:rsidRPr="00301AAE" w:rsidRDefault="00BB0884" w:rsidP="00315C31">
            <w:pPr>
              <w:rPr>
                <w:sz w:val="24"/>
                <w:szCs w:val="24"/>
                <w:lang w:val="tt-RU"/>
              </w:rPr>
            </w:pPr>
          </w:p>
          <w:p w:rsidR="00BB0884" w:rsidRPr="00301AAE" w:rsidRDefault="00BB0884" w:rsidP="00315C31">
            <w:pPr>
              <w:rPr>
                <w:sz w:val="24"/>
                <w:szCs w:val="24"/>
                <w:lang w:val="tt-RU"/>
              </w:rPr>
            </w:pPr>
            <w:r w:rsidRPr="00301AAE">
              <w:rPr>
                <w:sz w:val="24"/>
                <w:szCs w:val="24"/>
                <w:lang w:val="tt-RU"/>
              </w:rPr>
              <w:t>1.Р/Р Развитие речи</w:t>
            </w:r>
          </w:p>
          <w:p w:rsidR="00BB0884" w:rsidRPr="00301AAE" w:rsidRDefault="00BB0884" w:rsidP="00315C31">
            <w:pPr>
              <w:rPr>
                <w:sz w:val="24"/>
                <w:szCs w:val="24"/>
                <w:lang w:val="tt-RU"/>
              </w:rPr>
            </w:pPr>
            <w:r w:rsidRPr="00301AAE">
              <w:rPr>
                <w:sz w:val="24"/>
                <w:szCs w:val="24"/>
                <w:lang w:val="tt-RU"/>
              </w:rPr>
              <w:t>2. Х/Э/Р Музо</w:t>
            </w:r>
          </w:p>
        </w:tc>
      </w:tr>
      <w:tr w:rsidR="00BB0884" w:rsidRPr="00301AAE" w:rsidTr="00315C31">
        <w:tc>
          <w:tcPr>
            <w:tcW w:w="2126" w:type="dxa"/>
          </w:tcPr>
          <w:p w:rsidR="00BB0884" w:rsidRPr="00301AAE" w:rsidRDefault="00BB0884" w:rsidP="00315C31">
            <w:pPr>
              <w:jc w:val="center"/>
              <w:rPr>
                <w:sz w:val="24"/>
                <w:szCs w:val="24"/>
                <w:lang w:val="tt-RU"/>
              </w:rPr>
            </w:pPr>
            <w:r w:rsidRPr="00301AAE">
              <w:rPr>
                <w:sz w:val="24"/>
                <w:szCs w:val="24"/>
                <w:lang w:val="tt-RU"/>
              </w:rPr>
              <w:t>ПЯТНИЦА</w:t>
            </w:r>
          </w:p>
        </w:tc>
        <w:tc>
          <w:tcPr>
            <w:tcW w:w="1985" w:type="dxa"/>
          </w:tcPr>
          <w:p w:rsidR="00BB0884" w:rsidRDefault="00BB0884" w:rsidP="00315C31">
            <w:pPr>
              <w:rPr>
                <w:sz w:val="24"/>
                <w:szCs w:val="24"/>
                <w:lang w:val="tt-RU"/>
              </w:rPr>
            </w:pPr>
          </w:p>
          <w:p w:rsidR="00BB0884" w:rsidRDefault="00BB0884" w:rsidP="00315C31">
            <w:pPr>
              <w:rPr>
                <w:sz w:val="24"/>
                <w:szCs w:val="24"/>
                <w:lang w:val="tt-RU"/>
              </w:rPr>
            </w:pPr>
            <w:r>
              <w:rPr>
                <w:sz w:val="24"/>
                <w:szCs w:val="24"/>
                <w:lang w:val="tt-RU"/>
              </w:rPr>
              <w:t xml:space="preserve"> 1. 8.50-  9.15</w:t>
            </w:r>
          </w:p>
          <w:p w:rsidR="00BB0884" w:rsidRDefault="00BB0884" w:rsidP="00315C31">
            <w:pPr>
              <w:rPr>
                <w:sz w:val="24"/>
                <w:szCs w:val="24"/>
                <w:lang w:val="tt-RU"/>
              </w:rPr>
            </w:pPr>
            <w:r>
              <w:rPr>
                <w:sz w:val="24"/>
                <w:szCs w:val="24"/>
                <w:lang w:val="tt-RU"/>
              </w:rPr>
              <w:t xml:space="preserve">     9.25-9.50</w:t>
            </w:r>
          </w:p>
          <w:p w:rsidR="00BB0884" w:rsidRDefault="00BB0884" w:rsidP="00315C31">
            <w:pPr>
              <w:rPr>
                <w:sz w:val="24"/>
                <w:szCs w:val="24"/>
                <w:lang w:val="tt-RU"/>
              </w:rPr>
            </w:pPr>
            <w:r>
              <w:rPr>
                <w:sz w:val="24"/>
                <w:szCs w:val="24"/>
                <w:lang w:val="tt-RU"/>
              </w:rPr>
              <w:t>2.  8.50-  9.15</w:t>
            </w:r>
          </w:p>
          <w:p w:rsidR="00BB0884" w:rsidRDefault="00BB0884" w:rsidP="00315C31">
            <w:pPr>
              <w:rPr>
                <w:sz w:val="24"/>
                <w:szCs w:val="24"/>
                <w:lang w:val="tt-RU"/>
              </w:rPr>
            </w:pPr>
            <w:r>
              <w:rPr>
                <w:sz w:val="24"/>
                <w:szCs w:val="24"/>
                <w:lang w:val="tt-RU"/>
              </w:rPr>
              <w:t xml:space="preserve">     9.25-9.50</w:t>
            </w:r>
          </w:p>
          <w:p w:rsidR="00BB0884" w:rsidRDefault="00BB0884" w:rsidP="00315C31">
            <w:pPr>
              <w:rPr>
                <w:sz w:val="24"/>
                <w:szCs w:val="24"/>
                <w:lang w:val="tt-RU"/>
              </w:rPr>
            </w:pPr>
            <w:r>
              <w:rPr>
                <w:sz w:val="24"/>
                <w:szCs w:val="24"/>
                <w:lang w:val="tt-RU"/>
              </w:rPr>
              <w:t>3. 10.00-10.25</w:t>
            </w:r>
          </w:p>
          <w:p w:rsidR="00BB0884" w:rsidRPr="00B80C77" w:rsidRDefault="00BB0884" w:rsidP="00315C31">
            <w:pPr>
              <w:rPr>
                <w:b/>
                <w:sz w:val="28"/>
                <w:szCs w:val="28"/>
                <w:lang w:val="tt-RU"/>
              </w:rPr>
            </w:pPr>
          </w:p>
          <w:p w:rsidR="00BB0884" w:rsidRPr="002D0F47" w:rsidRDefault="00BB0884" w:rsidP="00315C31">
            <w:pPr>
              <w:rPr>
                <w:sz w:val="24"/>
                <w:szCs w:val="24"/>
                <w:lang w:val="tt-RU"/>
              </w:rPr>
            </w:pPr>
          </w:p>
        </w:tc>
        <w:tc>
          <w:tcPr>
            <w:tcW w:w="4819" w:type="dxa"/>
          </w:tcPr>
          <w:p w:rsidR="00BB0884" w:rsidRPr="00301AAE" w:rsidRDefault="00BB0884" w:rsidP="00315C31">
            <w:pPr>
              <w:rPr>
                <w:sz w:val="24"/>
                <w:szCs w:val="24"/>
                <w:lang w:val="tt-RU"/>
              </w:rPr>
            </w:pPr>
          </w:p>
          <w:p w:rsidR="00BB0884" w:rsidRPr="00301AAE" w:rsidRDefault="00BB0884" w:rsidP="00315C31">
            <w:pPr>
              <w:rPr>
                <w:sz w:val="24"/>
                <w:szCs w:val="24"/>
                <w:lang w:val="tt-RU"/>
              </w:rPr>
            </w:pPr>
            <w:r w:rsidRPr="00301AAE">
              <w:rPr>
                <w:sz w:val="24"/>
                <w:szCs w:val="24"/>
                <w:lang w:val="tt-RU"/>
              </w:rPr>
              <w:t>1. 1.Родной язык ( 1 подгр.)</w:t>
            </w:r>
          </w:p>
          <w:p w:rsidR="00BB0884" w:rsidRPr="00301AAE" w:rsidRDefault="00BB0884" w:rsidP="00315C31">
            <w:pPr>
              <w:rPr>
                <w:sz w:val="24"/>
                <w:szCs w:val="24"/>
                <w:lang w:val="tt-RU"/>
              </w:rPr>
            </w:pPr>
            <w:r w:rsidRPr="00301AAE">
              <w:rPr>
                <w:sz w:val="24"/>
                <w:szCs w:val="24"/>
                <w:lang w:val="tt-RU"/>
              </w:rPr>
              <w:t xml:space="preserve"> Родной язык ( 2 подгр.)</w:t>
            </w:r>
          </w:p>
          <w:p w:rsidR="00BB0884" w:rsidRPr="00301AAE" w:rsidRDefault="00BB0884" w:rsidP="00E32B95">
            <w:pPr>
              <w:pStyle w:val="a8"/>
              <w:widowControl/>
              <w:numPr>
                <w:ilvl w:val="0"/>
                <w:numId w:val="50"/>
              </w:numPr>
              <w:autoSpaceDE/>
              <w:autoSpaceDN/>
              <w:contextualSpacing/>
              <w:jc w:val="left"/>
              <w:rPr>
                <w:sz w:val="24"/>
                <w:szCs w:val="24"/>
                <w:lang w:val="tt-RU"/>
              </w:rPr>
            </w:pPr>
            <w:r w:rsidRPr="00301AAE">
              <w:rPr>
                <w:rFonts w:cs="Arial"/>
                <w:sz w:val="24"/>
                <w:szCs w:val="24"/>
                <w:lang w:val="tt-RU"/>
              </w:rPr>
              <w:t>Х</w:t>
            </w:r>
            <w:r w:rsidRPr="00301AAE">
              <w:rPr>
                <w:sz w:val="24"/>
                <w:szCs w:val="24"/>
                <w:lang w:val="tt-RU"/>
              </w:rPr>
              <w:t>/</w:t>
            </w:r>
            <w:r w:rsidRPr="00301AAE">
              <w:rPr>
                <w:rFonts w:cs="Arial"/>
                <w:sz w:val="24"/>
                <w:szCs w:val="24"/>
                <w:lang w:val="tt-RU"/>
              </w:rPr>
              <w:t>Э</w:t>
            </w:r>
            <w:r w:rsidRPr="00301AAE">
              <w:rPr>
                <w:sz w:val="24"/>
                <w:szCs w:val="24"/>
                <w:lang w:val="tt-RU"/>
              </w:rPr>
              <w:t>/</w:t>
            </w:r>
            <w:r w:rsidRPr="00301AAE">
              <w:rPr>
                <w:rFonts w:cs="Arial"/>
                <w:sz w:val="24"/>
                <w:szCs w:val="24"/>
                <w:lang w:val="tt-RU"/>
              </w:rPr>
              <w:t>РРисование</w:t>
            </w:r>
            <w:r w:rsidRPr="00301AAE">
              <w:rPr>
                <w:sz w:val="24"/>
                <w:szCs w:val="24"/>
                <w:lang w:val="tt-RU"/>
              </w:rPr>
              <w:t>(1 подгр.)</w:t>
            </w:r>
          </w:p>
          <w:p w:rsidR="00BB0884" w:rsidRPr="00301AAE" w:rsidRDefault="00BB0884" w:rsidP="00315C31">
            <w:pPr>
              <w:pStyle w:val="a8"/>
              <w:ind w:left="420"/>
              <w:rPr>
                <w:sz w:val="24"/>
                <w:szCs w:val="24"/>
                <w:lang w:val="tt-RU"/>
              </w:rPr>
            </w:pPr>
            <w:r w:rsidRPr="00301AAE">
              <w:rPr>
                <w:sz w:val="24"/>
                <w:szCs w:val="24"/>
                <w:lang w:val="tt-RU"/>
              </w:rPr>
              <w:t>Х/Э/Р  Рисование ( 2 подгр.)</w:t>
            </w:r>
          </w:p>
          <w:p w:rsidR="00BB0884" w:rsidRPr="00301AAE" w:rsidRDefault="00BB0884" w:rsidP="00315C31">
            <w:pPr>
              <w:rPr>
                <w:sz w:val="24"/>
                <w:szCs w:val="24"/>
                <w:lang w:val="tt-RU"/>
              </w:rPr>
            </w:pPr>
            <w:r w:rsidRPr="00301AAE">
              <w:rPr>
                <w:sz w:val="24"/>
                <w:szCs w:val="24"/>
                <w:lang w:val="tt-RU"/>
              </w:rPr>
              <w:t xml:space="preserve">   3.Ф/ Р Физо</w:t>
            </w:r>
          </w:p>
          <w:p w:rsidR="00BB0884" w:rsidRPr="00301AAE" w:rsidRDefault="00BB0884" w:rsidP="00315C31">
            <w:pPr>
              <w:pStyle w:val="a8"/>
              <w:ind w:left="420"/>
              <w:rPr>
                <w:sz w:val="24"/>
                <w:szCs w:val="24"/>
                <w:lang w:val="tt-RU"/>
              </w:rPr>
            </w:pPr>
          </w:p>
          <w:p w:rsidR="00BB0884" w:rsidRPr="00301AAE" w:rsidRDefault="00BB0884" w:rsidP="00315C31">
            <w:pPr>
              <w:rPr>
                <w:sz w:val="24"/>
                <w:szCs w:val="24"/>
                <w:lang w:val="tt-RU"/>
              </w:rPr>
            </w:pPr>
          </w:p>
        </w:tc>
      </w:tr>
    </w:tbl>
    <w:p w:rsidR="00BB0884" w:rsidRPr="00301AAE" w:rsidRDefault="00BB0884" w:rsidP="00BB0884">
      <w:pPr>
        <w:jc w:val="center"/>
        <w:rPr>
          <w:lang w:val="tt-RU"/>
        </w:rPr>
      </w:pPr>
    </w:p>
    <w:p w:rsidR="00BB0884" w:rsidRPr="00301AAE" w:rsidRDefault="00BB0884" w:rsidP="00BB0884">
      <w:pPr>
        <w:rPr>
          <w:lang w:val="tt-RU"/>
        </w:rPr>
      </w:pPr>
      <w:r w:rsidRPr="00301AAE">
        <w:rPr>
          <w:lang w:val="tt-RU"/>
        </w:rPr>
        <w:t xml:space="preserve">Утренняя гимнастика в группе : </w:t>
      </w:r>
      <w:r w:rsidRPr="00301AAE">
        <w:rPr>
          <w:sz w:val="28"/>
          <w:szCs w:val="28"/>
          <w:lang w:val="tt-RU"/>
        </w:rPr>
        <w:t>8.08- 8.14 муз. зал</w:t>
      </w:r>
    </w:p>
    <w:p w:rsidR="00BB0884" w:rsidRPr="00846F7B" w:rsidRDefault="00BB0884" w:rsidP="00BB0884">
      <w:pPr>
        <w:rPr>
          <w:lang w:val="tt-RU"/>
        </w:rPr>
      </w:pPr>
      <w:r w:rsidRPr="00301AAE">
        <w:rPr>
          <w:lang w:val="tt-RU"/>
        </w:rPr>
        <w:t>*ЧХЛ – в режимном моменте</w:t>
      </w:r>
    </w:p>
    <w:p w:rsidR="00BB0884" w:rsidRDefault="00BB0884" w:rsidP="00BB0884">
      <w:pPr>
        <w:rPr>
          <w:rFonts w:eastAsia="Calibri"/>
          <w:sz w:val="24"/>
          <w:szCs w:val="24"/>
          <w:lang w:val="tt-RU"/>
        </w:rPr>
      </w:pPr>
    </w:p>
    <w:p w:rsidR="00BB0884" w:rsidRDefault="00BB0884" w:rsidP="00BB0884">
      <w:pPr>
        <w:rPr>
          <w:rFonts w:eastAsia="Calibri"/>
          <w:sz w:val="24"/>
          <w:szCs w:val="24"/>
          <w:lang w:val="tt-RU"/>
        </w:rPr>
      </w:pPr>
    </w:p>
    <w:p w:rsidR="00BB0884" w:rsidRPr="005B7C2B" w:rsidRDefault="00BB0884"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p>
    <w:p w:rsidR="00BB0884" w:rsidRDefault="005B7C2B" w:rsidP="005B7C2B">
      <w:pPr>
        <w:widowControl/>
        <w:autoSpaceDE/>
        <w:autoSpaceDN/>
        <w:rPr>
          <w:rFonts w:eastAsia="Calibri"/>
          <w:b/>
          <w:sz w:val="36"/>
          <w:szCs w:val="36"/>
        </w:rPr>
      </w:pPr>
      <w:r w:rsidRPr="005B7C2B">
        <w:rPr>
          <w:rFonts w:eastAsia="Calibri"/>
          <w:b/>
          <w:sz w:val="36"/>
          <w:szCs w:val="36"/>
        </w:rPr>
        <w:t xml:space="preserve">                </w:t>
      </w:r>
    </w:p>
    <w:p w:rsidR="00BB0884" w:rsidRDefault="00BB0884" w:rsidP="005B7C2B">
      <w:pPr>
        <w:widowControl/>
        <w:autoSpaceDE/>
        <w:autoSpaceDN/>
        <w:rPr>
          <w:rFonts w:eastAsia="Calibri"/>
          <w:b/>
          <w:sz w:val="36"/>
          <w:szCs w:val="36"/>
        </w:rPr>
      </w:pPr>
    </w:p>
    <w:p w:rsidR="00BB0884" w:rsidRDefault="00BB0884" w:rsidP="005B7C2B">
      <w:pPr>
        <w:widowControl/>
        <w:autoSpaceDE/>
        <w:autoSpaceDN/>
        <w:rPr>
          <w:rFonts w:eastAsia="Calibri"/>
          <w:b/>
          <w:sz w:val="36"/>
          <w:szCs w:val="36"/>
        </w:rPr>
      </w:pPr>
    </w:p>
    <w:p w:rsidR="00BB0884" w:rsidRDefault="00BB0884" w:rsidP="005B7C2B">
      <w:pPr>
        <w:widowControl/>
        <w:autoSpaceDE/>
        <w:autoSpaceDN/>
        <w:rPr>
          <w:rFonts w:eastAsia="Calibri"/>
          <w:b/>
          <w:sz w:val="36"/>
          <w:szCs w:val="36"/>
        </w:rPr>
      </w:pPr>
    </w:p>
    <w:p w:rsidR="00BB0884" w:rsidRDefault="00BB0884" w:rsidP="005B7C2B">
      <w:pPr>
        <w:widowControl/>
        <w:autoSpaceDE/>
        <w:autoSpaceDN/>
        <w:rPr>
          <w:rFonts w:eastAsia="Calibri"/>
          <w:b/>
          <w:sz w:val="36"/>
          <w:szCs w:val="36"/>
        </w:rPr>
      </w:pPr>
    </w:p>
    <w:p w:rsidR="005B7C2B" w:rsidRPr="005B7C2B" w:rsidRDefault="00BB0884" w:rsidP="005B7C2B">
      <w:pPr>
        <w:widowControl/>
        <w:autoSpaceDE/>
        <w:autoSpaceDN/>
        <w:rPr>
          <w:rFonts w:eastAsia="Calibri"/>
          <w:b/>
          <w:sz w:val="36"/>
          <w:szCs w:val="36"/>
        </w:rPr>
      </w:pPr>
      <w:r>
        <w:rPr>
          <w:rFonts w:eastAsia="Calibri"/>
          <w:b/>
          <w:sz w:val="36"/>
          <w:szCs w:val="36"/>
        </w:rPr>
        <w:lastRenderedPageBreak/>
        <w:t xml:space="preserve">                     </w:t>
      </w:r>
      <w:r w:rsidR="005B7C2B" w:rsidRPr="005B7C2B">
        <w:rPr>
          <w:rFonts w:eastAsia="Calibri"/>
          <w:b/>
          <w:sz w:val="36"/>
          <w:szCs w:val="36"/>
        </w:rPr>
        <w:t xml:space="preserve">      Режим дня детей</w:t>
      </w:r>
      <w:r>
        <w:rPr>
          <w:rFonts w:eastAsia="Calibri"/>
          <w:b/>
          <w:sz w:val="36"/>
          <w:szCs w:val="36"/>
        </w:rPr>
        <w:t xml:space="preserve"> </w:t>
      </w:r>
      <w:r w:rsidR="005B7C2B" w:rsidRPr="005B7C2B">
        <w:rPr>
          <w:rFonts w:eastAsia="Calibri"/>
          <w:b/>
          <w:sz w:val="36"/>
          <w:szCs w:val="36"/>
          <w:lang w:val="tt-RU"/>
        </w:rPr>
        <w:t>6-7</w:t>
      </w:r>
      <w:r>
        <w:rPr>
          <w:rFonts w:eastAsia="Calibri"/>
          <w:b/>
          <w:sz w:val="36"/>
          <w:szCs w:val="36"/>
          <w:lang w:val="tt-RU"/>
        </w:rPr>
        <w:t xml:space="preserve"> </w:t>
      </w:r>
      <w:r w:rsidR="005B7C2B" w:rsidRPr="005B7C2B">
        <w:rPr>
          <w:rFonts w:eastAsia="Calibri"/>
          <w:b/>
          <w:sz w:val="36"/>
          <w:szCs w:val="36"/>
        </w:rPr>
        <w:t>года жизни</w:t>
      </w:r>
    </w:p>
    <w:p w:rsidR="005B7C2B" w:rsidRPr="005B7C2B" w:rsidRDefault="005B7C2B" w:rsidP="005B7C2B">
      <w:pPr>
        <w:widowControl/>
        <w:autoSpaceDE/>
        <w:autoSpaceDN/>
        <w:jc w:val="center"/>
        <w:rPr>
          <w:rFonts w:eastAsia="Calibri"/>
          <w:b/>
          <w:i/>
          <w:sz w:val="32"/>
          <w:szCs w:val="36"/>
        </w:rPr>
      </w:pPr>
      <w:r w:rsidRPr="005B7C2B">
        <w:rPr>
          <w:rFonts w:eastAsia="Calibri"/>
          <w:b/>
          <w:i/>
          <w:sz w:val="32"/>
          <w:szCs w:val="36"/>
        </w:rPr>
        <w:t>Холодный период года</w:t>
      </w:r>
    </w:p>
    <w:p w:rsidR="005B7C2B" w:rsidRPr="005B7C2B" w:rsidRDefault="005B7C2B" w:rsidP="005B7C2B">
      <w:pPr>
        <w:widowControl/>
        <w:autoSpaceDE/>
        <w:autoSpaceDN/>
        <w:jc w:val="center"/>
        <w:rPr>
          <w:rFonts w:eastAsia="Calibri"/>
          <w:b/>
          <w:i/>
          <w:sz w:val="32"/>
          <w:szCs w:val="24"/>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45"/>
        <w:gridCol w:w="341"/>
        <w:gridCol w:w="1530"/>
        <w:gridCol w:w="256"/>
        <w:gridCol w:w="1615"/>
        <w:gridCol w:w="171"/>
        <w:gridCol w:w="1700"/>
        <w:gridCol w:w="86"/>
        <w:gridCol w:w="1786"/>
      </w:tblGrid>
      <w:tr w:rsidR="005B7C2B" w:rsidRPr="005B7C2B" w:rsidTr="005B7C2B">
        <w:trPr>
          <w:trHeight w:val="386"/>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center"/>
              <w:rPr>
                <w:b/>
                <w:sz w:val="21"/>
                <w:szCs w:val="24"/>
              </w:rPr>
            </w:pPr>
            <w:r w:rsidRPr="005B7C2B">
              <w:rPr>
                <w:b/>
                <w:sz w:val="21"/>
                <w:szCs w:val="24"/>
              </w:rPr>
              <w:t>Время</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center"/>
              <w:rPr>
                <w:b/>
                <w:sz w:val="21"/>
                <w:szCs w:val="24"/>
              </w:rPr>
            </w:pPr>
            <w:r w:rsidRPr="005B7C2B">
              <w:rPr>
                <w:b/>
                <w:sz w:val="21"/>
                <w:szCs w:val="24"/>
              </w:rPr>
              <w:t>Деятельность</w:t>
            </w:r>
          </w:p>
        </w:tc>
      </w:tr>
      <w:tr w:rsidR="005B7C2B" w:rsidRPr="005B7C2B" w:rsidTr="005B7C2B">
        <w:trPr>
          <w:trHeight w:val="512"/>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lang w:val="tt-RU"/>
              </w:rPr>
            </w:pPr>
            <w:r w:rsidRPr="005B7C2B">
              <w:rPr>
                <w:sz w:val="21"/>
                <w:szCs w:val="21"/>
              </w:rPr>
              <w:t xml:space="preserve">6.00– </w:t>
            </w:r>
            <w:r w:rsidRPr="005B7C2B">
              <w:rPr>
                <w:sz w:val="21"/>
                <w:szCs w:val="21"/>
                <w:lang w:val="tt-RU"/>
              </w:rPr>
              <w:t>8.02</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4"/>
              </w:rPr>
            </w:pPr>
            <w:r w:rsidRPr="005B7C2B">
              <w:rPr>
                <w:sz w:val="21"/>
                <w:szCs w:val="24"/>
              </w:rPr>
              <w:t>Утренняя прогулка. Приём детей. Игровая самостоятельная и совместная деятельность.</w:t>
            </w:r>
          </w:p>
        </w:tc>
      </w:tr>
      <w:tr w:rsidR="005B7C2B" w:rsidRPr="005B7C2B" w:rsidTr="005B7C2B">
        <w:trPr>
          <w:trHeight w:val="305"/>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lang w:val="tt-RU"/>
              </w:rPr>
            </w:pPr>
            <w:r w:rsidRPr="005B7C2B">
              <w:rPr>
                <w:sz w:val="21"/>
                <w:szCs w:val="21"/>
                <w:lang w:val="tt-RU"/>
              </w:rPr>
              <w:t>8.02</w:t>
            </w:r>
            <w:r w:rsidRPr="005B7C2B">
              <w:rPr>
                <w:sz w:val="21"/>
                <w:szCs w:val="21"/>
              </w:rPr>
              <w:t>– 8.0</w:t>
            </w:r>
            <w:r w:rsidRPr="005B7C2B">
              <w:rPr>
                <w:sz w:val="21"/>
                <w:szCs w:val="21"/>
                <w:lang w:val="tt-RU"/>
              </w:rPr>
              <w:t>8</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4"/>
              </w:rPr>
            </w:pPr>
            <w:r w:rsidRPr="005B7C2B">
              <w:rPr>
                <w:sz w:val="21"/>
                <w:szCs w:val="24"/>
              </w:rPr>
              <w:t xml:space="preserve"> Утренняя гимнастика</w:t>
            </w:r>
          </w:p>
        </w:tc>
      </w:tr>
      <w:tr w:rsidR="005B7C2B" w:rsidRPr="005B7C2B" w:rsidTr="005B7C2B">
        <w:trPr>
          <w:trHeight w:val="396"/>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rPr>
            </w:pPr>
            <w:r w:rsidRPr="005B7C2B">
              <w:rPr>
                <w:sz w:val="21"/>
                <w:szCs w:val="21"/>
              </w:rPr>
              <w:t>8.0</w:t>
            </w:r>
            <w:r w:rsidRPr="005B7C2B">
              <w:rPr>
                <w:sz w:val="21"/>
                <w:szCs w:val="21"/>
                <w:lang w:val="tt-RU"/>
              </w:rPr>
              <w:t>8</w:t>
            </w:r>
            <w:r w:rsidRPr="005B7C2B">
              <w:rPr>
                <w:sz w:val="21"/>
                <w:szCs w:val="21"/>
              </w:rPr>
              <w:t>– 8.</w:t>
            </w:r>
            <w:r w:rsidRPr="005B7C2B">
              <w:rPr>
                <w:sz w:val="21"/>
                <w:szCs w:val="21"/>
                <w:lang w:val="tt-RU"/>
              </w:rPr>
              <w:t>5</w:t>
            </w:r>
            <w:r w:rsidRPr="005B7C2B">
              <w:rPr>
                <w:sz w:val="21"/>
                <w:szCs w:val="21"/>
              </w:rPr>
              <w:t>0</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4"/>
                <w:lang w:val="tt-RU"/>
              </w:rPr>
            </w:pPr>
            <w:r w:rsidRPr="005B7C2B">
              <w:rPr>
                <w:sz w:val="21"/>
                <w:szCs w:val="24"/>
              </w:rPr>
              <w:t>Подготовка к завтраку. Совместная деятельность. Завтрак (8.</w:t>
            </w:r>
            <w:r w:rsidRPr="005B7C2B">
              <w:rPr>
                <w:sz w:val="21"/>
                <w:szCs w:val="24"/>
                <w:lang w:val="tt-RU"/>
              </w:rPr>
              <w:t>27)</w:t>
            </w:r>
          </w:p>
        </w:tc>
      </w:tr>
      <w:tr w:rsidR="005B7C2B" w:rsidRPr="005B7C2B" w:rsidTr="005B7C2B">
        <w:trPr>
          <w:trHeight w:val="491"/>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rPr>
            </w:pPr>
            <w:r w:rsidRPr="005B7C2B">
              <w:rPr>
                <w:sz w:val="18"/>
                <w:szCs w:val="18"/>
              </w:rPr>
              <w:t>В соответствии с началом ООД может изменяться</w:t>
            </w:r>
          </w:p>
          <w:p w:rsidR="005B7C2B" w:rsidRPr="005B7C2B" w:rsidRDefault="005B7C2B" w:rsidP="005B7C2B">
            <w:pPr>
              <w:widowControl/>
              <w:shd w:val="clear" w:color="auto" w:fill="FFFFFF"/>
              <w:autoSpaceDE/>
              <w:autoSpaceDN/>
              <w:jc w:val="both"/>
              <w:rPr>
                <w:sz w:val="21"/>
                <w:szCs w:val="21"/>
              </w:rPr>
            </w:pP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both"/>
              <w:rPr>
                <w:sz w:val="21"/>
                <w:szCs w:val="24"/>
              </w:rPr>
            </w:pPr>
            <w:r w:rsidRPr="005B7C2B">
              <w:rPr>
                <w:sz w:val="21"/>
                <w:szCs w:val="24"/>
              </w:rPr>
              <w:t>Игровая самостоятельная деятельность. Подготовка к организованной образовательной деятельности. Совместная деятельность</w:t>
            </w:r>
          </w:p>
        </w:tc>
      </w:tr>
      <w:tr w:rsidR="005B7C2B" w:rsidRPr="005B7C2B" w:rsidTr="005B7C2B">
        <w:trPr>
          <w:trHeight w:val="402"/>
        </w:trPr>
        <w:tc>
          <w:tcPr>
            <w:tcW w:w="1702" w:type="dxa"/>
            <w:vMerge w:val="restart"/>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shd w:val="clear" w:color="auto" w:fill="FFFFFF"/>
              <w:autoSpaceDE/>
              <w:autoSpaceDN/>
              <w:ind w:right="-52"/>
              <w:rPr>
                <w:sz w:val="21"/>
                <w:szCs w:val="21"/>
                <w:lang w:val="tt-RU"/>
              </w:rPr>
            </w:pPr>
          </w:p>
          <w:p w:rsidR="005B7C2B" w:rsidRPr="005B7C2B" w:rsidRDefault="005B7C2B" w:rsidP="005B7C2B">
            <w:pPr>
              <w:widowControl/>
              <w:shd w:val="clear" w:color="auto" w:fill="FFFFFF"/>
              <w:autoSpaceDE/>
              <w:autoSpaceDN/>
              <w:ind w:right="-52"/>
              <w:rPr>
                <w:sz w:val="21"/>
                <w:szCs w:val="21"/>
                <w:lang w:val="tt-RU"/>
              </w:rPr>
            </w:pPr>
          </w:p>
          <w:p w:rsidR="005B7C2B" w:rsidRPr="005B7C2B" w:rsidRDefault="005B7C2B" w:rsidP="005B7C2B">
            <w:pPr>
              <w:widowControl/>
              <w:shd w:val="clear" w:color="auto" w:fill="FFFFFF"/>
              <w:autoSpaceDE/>
              <w:autoSpaceDN/>
              <w:ind w:right="-52"/>
              <w:rPr>
                <w:sz w:val="21"/>
                <w:szCs w:val="21"/>
                <w:lang w:val="tt-RU"/>
              </w:rPr>
            </w:pPr>
          </w:p>
          <w:p w:rsidR="005B7C2B" w:rsidRPr="005B7C2B" w:rsidRDefault="005B7C2B" w:rsidP="005B7C2B">
            <w:pPr>
              <w:widowControl/>
              <w:shd w:val="clear" w:color="auto" w:fill="FFFFFF"/>
              <w:autoSpaceDE/>
              <w:autoSpaceDN/>
              <w:ind w:right="-52"/>
              <w:rPr>
                <w:sz w:val="21"/>
                <w:szCs w:val="21"/>
                <w:lang w:val="tt-RU"/>
              </w:rPr>
            </w:pPr>
            <w:r w:rsidRPr="005B7C2B">
              <w:rPr>
                <w:sz w:val="21"/>
                <w:szCs w:val="21"/>
                <w:lang w:val="tt-RU"/>
              </w:rPr>
              <w:t>ООД</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rPr>
                <w:sz w:val="21"/>
                <w:szCs w:val="24"/>
              </w:rPr>
            </w:pPr>
            <w:r w:rsidRPr="005B7C2B">
              <w:rPr>
                <w:sz w:val="21"/>
                <w:szCs w:val="24"/>
              </w:rPr>
              <w:t>Организованная образовательная деятельность</w:t>
            </w:r>
          </w:p>
        </w:tc>
      </w:tr>
      <w:tr w:rsidR="005B7C2B" w:rsidRPr="005B7C2B" w:rsidTr="005B7C2B">
        <w:trPr>
          <w:trHeight w:val="40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5B7C2B" w:rsidRPr="005B7C2B" w:rsidRDefault="005B7C2B" w:rsidP="005B7C2B">
            <w:pPr>
              <w:widowControl/>
              <w:autoSpaceDE/>
              <w:autoSpaceDN/>
              <w:spacing w:line="256" w:lineRule="auto"/>
              <w:rPr>
                <w:sz w:val="21"/>
                <w:szCs w:val="21"/>
              </w:rPr>
            </w:pP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понедельник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вторник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среда</w:t>
            </w: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четверг</w:t>
            </w:r>
          </w:p>
        </w:tc>
        <w:tc>
          <w:tcPr>
            <w:tcW w:w="1786"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пятница</w:t>
            </w:r>
          </w:p>
        </w:tc>
      </w:tr>
      <w:tr w:rsidR="005B7C2B" w:rsidRPr="005B7C2B" w:rsidTr="005B7C2B">
        <w:trPr>
          <w:trHeight w:val="2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5B7C2B" w:rsidRPr="005B7C2B" w:rsidRDefault="005B7C2B" w:rsidP="005B7C2B">
            <w:pPr>
              <w:widowControl/>
              <w:autoSpaceDE/>
              <w:autoSpaceDN/>
              <w:spacing w:line="256" w:lineRule="auto"/>
              <w:rPr>
                <w:sz w:val="21"/>
                <w:szCs w:val="21"/>
              </w:rPr>
            </w:pP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tabs>
                <w:tab w:val="left" w:pos="1476"/>
              </w:tabs>
              <w:autoSpaceDE/>
              <w:autoSpaceDN/>
              <w:rPr>
                <w:rFonts w:eastAsia="Tw Cen MT"/>
                <w:sz w:val="24"/>
                <w:szCs w:val="24"/>
                <w:lang w:val="tt-RU"/>
              </w:rPr>
            </w:pPr>
            <w:r w:rsidRPr="005B7C2B">
              <w:rPr>
                <w:rFonts w:eastAsia="Tw Cen MT"/>
                <w:b/>
                <w:sz w:val="24"/>
                <w:szCs w:val="24"/>
                <w:lang w:val="tt-RU"/>
              </w:rPr>
              <w:t>1</w:t>
            </w:r>
            <w:r w:rsidRPr="005B7C2B">
              <w:rPr>
                <w:rFonts w:eastAsia="Tw Cen MT"/>
                <w:sz w:val="24"/>
                <w:szCs w:val="24"/>
                <w:lang w:val="tt-RU"/>
              </w:rPr>
              <w:t>.9.00- 9.30</w:t>
            </w:r>
          </w:p>
          <w:p w:rsidR="005B7C2B" w:rsidRPr="005B7C2B" w:rsidRDefault="005B7C2B" w:rsidP="005B7C2B">
            <w:pPr>
              <w:widowControl/>
              <w:tabs>
                <w:tab w:val="left" w:pos="1476"/>
              </w:tabs>
              <w:autoSpaceDE/>
              <w:autoSpaceDN/>
              <w:rPr>
                <w:rFonts w:eastAsia="Tw Cen MT"/>
                <w:sz w:val="24"/>
                <w:szCs w:val="24"/>
                <w:lang w:val="tt-RU"/>
              </w:rPr>
            </w:pPr>
            <w:r w:rsidRPr="005B7C2B">
              <w:rPr>
                <w:rFonts w:eastAsia="Tw Cen MT"/>
                <w:b/>
                <w:sz w:val="24"/>
                <w:szCs w:val="24"/>
                <w:lang w:val="tt-RU"/>
              </w:rPr>
              <w:t>2.</w:t>
            </w:r>
            <w:r w:rsidRPr="005B7C2B">
              <w:rPr>
                <w:rFonts w:eastAsia="Tw Cen MT"/>
                <w:sz w:val="24"/>
                <w:szCs w:val="24"/>
                <w:lang w:val="tt-RU"/>
              </w:rPr>
              <w:t>9.50- 10.20</w:t>
            </w:r>
          </w:p>
          <w:p w:rsidR="005B7C2B" w:rsidRPr="005B7C2B" w:rsidRDefault="005B7C2B" w:rsidP="005B7C2B">
            <w:pPr>
              <w:widowControl/>
              <w:tabs>
                <w:tab w:val="left" w:pos="1476"/>
              </w:tabs>
              <w:autoSpaceDE/>
              <w:autoSpaceDN/>
              <w:rPr>
                <w:rFonts w:eastAsia="Tw Cen MT"/>
                <w:sz w:val="24"/>
                <w:szCs w:val="24"/>
                <w:highlight w:val="yellow"/>
                <w:lang w:val="tt-RU"/>
              </w:rPr>
            </w:pPr>
            <w:r w:rsidRPr="005B7C2B">
              <w:rPr>
                <w:rFonts w:eastAsia="Tw Cen MT"/>
                <w:b/>
                <w:sz w:val="24"/>
                <w:szCs w:val="24"/>
                <w:lang w:val="tt-RU"/>
              </w:rPr>
              <w:t>3</w:t>
            </w:r>
            <w:r w:rsidRPr="005B7C2B">
              <w:rPr>
                <w:rFonts w:eastAsia="Tw Cen MT"/>
                <w:sz w:val="24"/>
                <w:szCs w:val="24"/>
                <w:lang w:val="tt-RU"/>
              </w:rPr>
              <w:t xml:space="preserve">.10.30- 11.00  </w:t>
            </w:r>
          </w:p>
        </w:tc>
        <w:tc>
          <w:tcPr>
            <w:tcW w:w="1786"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b/>
                <w:sz w:val="24"/>
                <w:szCs w:val="24"/>
                <w:lang w:val="tt-RU"/>
              </w:rPr>
              <w:t>1</w:t>
            </w:r>
            <w:r w:rsidRPr="005B7C2B">
              <w:rPr>
                <w:rFonts w:eastAsia="Tw Cen MT"/>
                <w:sz w:val="24"/>
                <w:szCs w:val="24"/>
                <w:lang w:val="tt-RU"/>
              </w:rPr>
              <w:t xml:space="preserve">.8.50- 9.20      </w:t>
            </w:r>
            <w:r w:rsidRPr="005B7C2B">
              <w:rPr>
                <w:rFonts w:eastAsia="Tw Cen MT"/>
                <w:b/>
                <w:sz w:val="24"/>
                <w:szCs w:val="24"/>
                <w:lang w:val="tt-RU"/>
              </w:rPr>
              <w:t>2</w:t>
            </w:r>
            <w:r w:rsidRPr="005B7C2B">
              <w:rPr>
                <w:rFonts w:eastAsia="Tw Cen MT"/>
                <w:sz w:val="24"/>
                <w:szCs w:val="24"/>
                <w:lang w:val="tt-RU"/>
              </w:rPr>
              <w:t>.9.50-10.20 10.30- 11.00</w:t>
            </w:r>
            <w:r w:rsidRPr="005B7C2B">
              <w:rPr>
                <w:rFonts w:eastAsia="Tw Cen MT"/>
                <w:b/>
                <w:sz w:val="24"/>
                <w:szCs w:val="24"/>
                <w:lang w:val="tt-RU"/>
              </w:rPr>
              <w:t>3</w:t>
            </w:r>
            <w:r w:rsidRPr="005B7C2B">
              <w:rPr>
                <w:rFonts w:eastAsia="Tw Cen MT"/>
                <w:sz w:val="24"/>
                <w:szCs w:val="24"/>
                <w:lang w:val="tt-RU"/>
              </w:rPr>
              <w:t xml:space="preserve">. 9.50-10.20          10.30- 11.00                   </w:t>
            </w:r>
          </w:p>
        </w:tc>
        <w:tc>
          <w:tcPr>
            <w:tcW w:w="1786"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b/>
                <w:sz w:val="24"/>
                <w:szCs w:val="24"/>
                <w:lang w:val="tt-RU"/>
              </w:rPr>
              <w:t>1</w:t>
            </w:r>
            <w:r w:rsidRPr="005B7C2B">
              <w:rPr>
                <w:rFonts w:eastAsia="Tw Cen MT"/>
                <w:sz w:val="24"/>
                <w:szCs w:val="24"/>
                <w:lang w:val="tt-RU"/>
              </w:rPr>
              <w:t xml:space="preserve">.9.00- 9.30       </w:t>
            </w:r>
            <w:r w:rsidRPr="005B7C2B">
              <w:rPr>
                <w:rFonts w:eastAsia="Tw Cen MT"/>
                <w:b/>
                <w:sz w:val="24"/>
                <w:szCs w:val="24"/>
                <w:lang w:val="tt-RU"/>
              </w:rPr>
              <w:t>2</w:t>
            </w:r>
            <w:r w:rsidRPr="005B7C2B">
              <w:rPr>
                <w:rFonts w:eastAsia="Tw Cen MT"/>
                <w:sz w:val="24"/>
                <w:szCs w:val="24"/>
                <w:lang w:val="tt-RU"/>
              </w:rPr>
              <w:t xml:space="preserve">. 9.40- 10.10 </w:t>
            </w:r>
            <w:r w:rsidRPr="005B7C2B">
              <w:rPr>
                <w:rFonts w:eastAsia="Tw Cen MT"/>
                <w:b/>
                <w:sz w:val="24"/>
                <w:szCs w:val="24"/>
                <w:lang w:val="tt-RU"/>
              </w:rPr>
              <w:t>3</w:t>
            </w:r>
            <w:r w:rsidRPr="005B7C2B">
              <w:rPr>
                <w:rFonts w:eastAsia="Tw Cen MT"/>
                <w:sz w:val="24"/>
                <w:szCs w:val="24"/>
                <w:lang w:val="tt-RU"/>
              </w:rPr>
              <w:t>. 10.20-10.50</w:t>
            </w:r>
          </w:p>
        </w:tc>
        <w:tc>
          <w:tcPr>
            <w:tcW w:w="1786"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rPr>
                <w:rFonts w:eastAsia="Tw Cen MT"/>
                <w:sz w:val="24"/>
                <w:szCs w:val="24"/>
                <w:lang w:val="tt-RU"/>
              </w:rPr>
            </w:pPr>
            <w:r w:rsidRPr="005B7C2B">
              <w:rPr>
                <w:rFonts w:eastAsia="Tw Cen MT"/>
                <w:b/>
                <w:sz w:val="24"/>
                <w:szCs w:val="24"/>
                <w:lang w:val="tt-RU"/>
              </w:rPr>
              <w:t>1.</w:t>
            </w:r>
            <w:r w:rsidRPr="005B7C2B">
              <w:rPr>
                <w:rFonts w:eastAsia="Tw Cen MT"/>
                <w:sz w:val="24"/>
                <w:szCs w:val="24"/>
                <w:lang w:val="tt-RU"/>
              </w:rPr>
              <w:t xml:space="preserve">8.40- 9.10             9.20-9.50 </w:t>
            </w:r>
            <w:r w:rsidRPr="005B7C2B">
              <w:rPr>
                <w:rFonts w:eastAsia="Tw Cen MT"/>
                <w:b/>
                <w:sz w:val="24"/>
                <w:szCs w:val="24"/>
                <w:lang w:val="tt-RU"/>
              </w:rPr>
              <w:t>2.</w:t>
            </w:r>
            <w:r w:rsidRPr="005B7C2B">
              <w:rPr>
                <w:rFonts w:eastAsia="Tw Cen MT"/>
                <w:sz w:val="24"/>
                <w:szCs w:val="24"/>
                <w:lang w:val="tt-RU"/>
              </w:rPr>
              <w:t xml:space="preserve"> 8.40- 9.10 9.20-9.50</w:t>
            </w:r>
            <w:r w:rsidRPr="005B7C2B">
              <w:rPr>
                <w:rFonts w:eastAsia="Tw Cen MT"/>
                <w:b/>
                <w:sz w:val="24"/>
                <w:szCs w:val="24"/>
                <w:lang w:val="tt-RU"/>
              </w:rPr>
              <w:t>3</w:t>
            </w:r>
            <w:r w:rsidRPr="005B7C2B">
              <w:rPr>
                <w:rFonts w:eastAsia="Tw Cen MT"/>
                <w:sz w:val="24"/>
                <w:szCs w:val="24"/>
                <w:lang w:val="tt-RU"/>
              </w:rPr>
              <w:t>.10.20-10.50   ( Физо на воздухе)</w:t>
            </w:r>
          </w:p>
        </w:tc>
        <w:tc>
          <w:tcPr>
            <w:tcW w:w="1786" w:type="dxa"/>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b/>
                <w:sz w:val="24"/>
                <w:szCs w:val="24"/>
                <w:lang w:val="tt-RU"/>
              </w:rPr>
              <w:t>1</w:t>
            </w:r>
            <w:r w:rsidRPr="005B7C2B">
              <w:rPr>
                <w:rFonts w:eastAsia="Tw Cen MT"/>
                <w:sz w:val="24"/>
                <w:szCs w:val="24"/>
                <w:lang w:val="tt-RU"/>
              </w:rPr>
              <w:t>.9.00- 9.30</w:t>
            </w: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b/>
                <w:sz w:val="24"/>
                <w:szCs w:val="24"/>
                <w:lang w:val="tt-RU"/>
              </w:rPr>
              <w:t>2.</w:t>
            </w:r>
            <w:r w:rsidRPr="005B7C2B">
              <w:rPr>
                <w:rFonts w:eastAsia="Tw Cen MT"/>
                <w:sz w:val="24"/>
                <w:szCs w:val="24"/>
                <w:lang w:val="tt-RU"/>
              </w:rPr>
              <w:t>9.40- 10.10</w:t>
            </w: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b/>
                <w:sz w:val="24"/>
                <w:szCs w:val="24"/>
                <w:lang w:val="tt-RU"/>
              </w:rPr>
              <w:t>3</w:t>
            </w:r>
            <w:r w:rsidRPr="005B7C2B">
              <w:rPr>
                <w:rFonts w:eastAsia="Tw Cen MT"/>
                <w:sz w:val="24"/>
                <w:szCs w:val="24"/>
                <w:lang w:val="tt-RU"/>
              </w:rPr>
              <w:t>.10.20-10.50</w:t>
            </w:r>
          </w:p>
        </w:tc>
      </w:tr>
      <w:tr w:rsidR="005B7C2B" w:rsidRPr="005B7C2B" w:rsidTr="005B7C2B">
        <w:trPr>
          <w:trHeight w:val="20"/>
        </w:trPr>
        <w:tc>
          <w:tcPr>
            <w:tcW w:w="1702" w:type="dxa"/>
            <w:tcBorders>
              <w:top w:val="single" w:sz="4" w:space="0" w:color="auto"/>
              <w:left w:val="single" w:sz="4" w:space="0" w:color="auto"/>
              <w:bottom w:val="single" w:sz="4" w:space="0" w:color="auto"/>
              <w:right w:val="single" w:sz="4" w:space="0" w:color="auto"/>
            </w:tcBorders>
            <w:vAlign w:val="center"/>
          </w:tcPr>
          <w:p w:rsidR="005B7C2B" w:rsidRPr="005B7C2B" w:rsidRDefault="005B7C2B" w:rsidP="005B7C2B">
            <w:pPr>
              <w:widowControl/>
              <w:autoSpaceDE/>
              <w:autoSpaceDN/>
              <w:spacing w:line="256" w:lineRule="auto"/>
              <w:rPr>
                <w:sz w:val="21"/>
                <w:szCs w:val="21"/>
              </w:rPr>
            </w:pPr>
            <w:r w:rsidRPr="005B7C2B">
              <w:rPr>
                <w:sz w:val="21"/>
                <w:szCs w:val="21"/>
              </w:rPr>
              <w:t xml:space="preserve">Второй завтрак </w:t>
            </w:r>
          </w:p>
          <w:p w:rsidR="005B7C2B" w:rsidRPr="005B7C2B" w:rsidRDefault="005B7C2B" w:rsidP="005B7C2B">
            <w:pPr>
              <w:widowControl/>
              <w:autoSpaceDE/>
              <w:autoSpaceDN/>
              <w:spacing w:line="256" w:lineRule="auto"/>
              <w:rPr>
                <w:sz w:val="21"/>
                <w:szCs w:val="21"/>
              </w:rPr>
            </w:pPr>
            <w:r w:rsidRPr="005B7C2B">
              <w:rPr>
                <w:sz w:val="21"/>
                <w:szCs w:val="21"/>
              </w:rPr>
              <w:t>( кефир, сок)</w:t>
            </w:r>
          </w:p>
        </w:tc>
        <w:tc>
          <w:tcPr>
            <w:tcW w:w="1786"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 xml:space="preserve">     10.10</w:t>
            </w:r>
          </w:p>
        </w:tc>
        <w:tc>
          <w:tcPr>
            <w:tcW w:w="1786"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 xml:space="preserve">     10.10</w:t>
            </w:r>
          </w:p>
        </w:tc>
        <w:tc>
          <w:tcPr>
            <w:tcW w:w="1786"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 xml:space="preserve">   10.10</w:t>
            </w:r>
          </w:p>
        </w:tc>
        <w:tc>
          <w:tcPr>
            <w:tcW w:w="1786"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tabs>
                <w:tab w:val="center" w:pos="781"/>
              </w:tabs>
              <w:autoSpaceDE/>
              <w:autoSpaceDN/>
              <w:spacing w:after="160" w:line="300" w:lineRule="auto"/>
              <w:rPr>
                <w:rFonts w:eastAsia="Tw Cen MT"/>
                <w:sz w:val="24"/>
                <w:szCs w:val="24"/>
                <w:lang w:val="tt-RU"/>
              </w:rPr>
            </w:pPr>
            <w:r w:rsidRPr="005B7C2B">
              <w:rPr>
                <w:rFonts w:eastAsia="Tw Cen MT"/>
                <w:sz w:val="24"/>
                <w:szCs w:val="24"/>
                <w:lang w:val="tt-RU"/>
              </w:rPr>
              <w:tab/>
              <w:t>10.10</w:t>
            </w:r>
          </w:p>
        </w:tc>
        <w:tc>
          <w:tcPr>
            <w:tcW w:w="1786" w:type="dxa"/>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p>
          <w:p w:rsidR="005B7C2B" w:rsidRPr="005B7C2B" w:rsidRDefault="005B7C2B" w:rsidP="005B7C2B">
            <w:pPr>
              <w:widowControl/>
              <w:tabs>
                <w:tab w:val="center" w:pos="781"/>
              </w:tabs>
              <w:autoSpaceDE/>
              <w:autoSpaceDN/>
              <w:spacing w:after="160" w:line="300" w:lineRule="auto"/>
              <w:rPr>
                <w:rFonts w:eastAsia="Tw Cen MT"/>
                <w:sz w:val="24"/>
                <w:szCs w:val="24"/>
                <w:lang w:val="tt-RU"/>
              </w:rPr>
            </w:pPr>
            <w:r w:rsidRPr="005B7C2B">
              <w:rPr>
                <w:rFonts w:eastAsia="Tw Cen MT"/>
                <w:sz w:val="24"/>
                <w:szCs w:val="24"/>
                <w:lang w:val="tt-RU"/>
              </w:rPr>
              <w:t xml:space="preserve">    10.10</w:t>
            </w:r>
          </w:p>
        </w:tc>
      </w:tr>
      <w:tr w:rsidR="005B7C2B" w:rsidRPr="005B7C2B" w:rsidTr="005B7C2B">
        <w:trPr>
          <w:trHeight w:val="512"/>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rPr>
            </w:pPr>
          </w:p>
          <w:p w:rsidR="005B7C2B" w:rsidRPr="005B7C2B" w:rsidRDefault="005B7C2B" w:rsidP="005B7C2B">
            <w:pPr>
              <w:widowControl/>
              <w:shd w:val="clear" w:color="auto" w:fill="FFFFFF"/>
              <w:autoSpaceDE/>
              <w:autoSpaceDN/>
              <w:jc w:val="both"/>
              <w:rPr>
                <w:sz w:val="21"/>
                <w:szCs w:val="21"/>
              </w:rPr>
            </w:pP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4"/>
              </w:rPr>
            </w:pPr>
            <w:r w:rsidRPr="005B7C2B">
              <w:rPr>
                <w:sz w:val="21"/>
                <w:szCs w:val="24"/>
              </w:rPr>
              <w:t xml:space="preserve">Игровая самостоятельная деятельность.Подготовка к прогулке. Совместная деятельность детей и взрослых. Одевание. </w:t>
            </w:r>
          </w:p>
        </w:tc>
      </w:tr>
      <w:tr w:rsidR="005B7C2B" w:rsidRPr="005B7C2B" w:rsidTr="005B7C2B">
        <w:trPr>
          <w:trHeight w:val="261"/>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B7C2B" w:rsidRPr="005B7C2B" w:rsidRDefault="005B7C2B" w:rsidP="005B7C2B">
            <w:pPr>
              <w:widowControl/>
              <w:shd w:val="clear" w:color="auto" w:fill="FFFFFF"/>
              <w:autoSpaceDE/>
              <w:autoSpaceDN/>
              <w:jc w:val="both"/>
              <w:rPr>
                <w:sz w:val="21"/>
                <w:szCs w:val="21"/>
              </w:rPr>
            </w:pPr>
            <w:r w:rsidRPr="005B7C2B">
              <w:rPr>
                <w:sz w:val="21"/>
                <w:szCs w:val="21"/>
              </w:rPr>
              <w:t>прогулка</w:t>
            </w:r>
          </w:p>
        </w:tc>
        <w:tc>
          <w:tcPr>
            <w:tcW w:w="1445"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понедельник</w:t>
            </w:r>
          </w:p>
        </w:tc>
        <w:tc>
          <w:tcPr>
            <w:tcW w:w="1871"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вторник</w:t>
            </w:r>
          </w:p>
        </w:tc>
        <w:tc>
          <w:tcPr>
            <w:tcW w:w="1871"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среда</w:t>
            </w:r>
          </w:p>
        </w:tc>
        <w:tc>
          <w:tcPr>
            <w:tcW w:w="1871"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четверг</w:t>
            </w:r>
          </w:p>
        </w:tc>
        <w:tc>
          <w:tcPr>
            <w:tcW w:w="1872"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jc w:val="center"/>
              <w:rPr>
                <w:b/>
                <w:sz w:val="21"/>
                <w:szCs w:val="21"/>
              </w:rPr>
            </w:pPr>
            <w:r w:rsidRPr="005B7C2B">
              <w:rPr>
                <w:b/>
                <w:sz w:val="21"/>
                <w:szCs w:val="21"/>
              </w:rPr>
              <w:t>пятница</w:t>
            </w:r>
          </w:p>
        </w:tc>
      </w:tr>
      <w:tr w:rsidR="005B7C2B" w:rsidRPr="005B7C2B" w:rsidTr="005B7C2B">
        <w:trPr>
          <w:trHeight w:val="403"/>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5B7C2B" w:rsidRPr="005B7C2B" w:rsidRDefault="005B7C2B" w:rsidP="005B7C2B">
            <w:pPr>
              <w:widowControl/>
              <w:autoSpaceDE/>
              <w:autoSpaceDN/>
              <w:spacing w:line="256" w:lineRule="auto"/>
              <w:rPr>
                <w:sz w:val="21"/>
                <w:szCs w:val="21"/>
              </w:rPr>
            </w:pPr>
          </w:p>
        </w:tc>
        <w:tc>
          <w:tcPr>
            <w:tcW w:w="1445" w:type="dxa"/>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11.10-12.20</w:t>
            </w:r>
          </w:p>
        </w:tc>
        <w:tc>
          <w:tcPr>
            <w:tcW w:w="1871"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11.10 -12.20</w:t>
            </w:r>
          </w:p>
        </w:tc>
        <w:tc>
          <w:tcPr>
            <w:tcW w:w="1871"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11.00-12.20</w:t>
            </w:r>
          </w:p>
        </w:tc>
        <w:tc>
          <w:tcPr>
            <w:tcW w:w="1871"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10.20 -12.2 0</w:t>
            </w:r>
          </w:p>
        </w:tc>
        <w:tc>
          <w:tcPr>
            <w:tcW w:w="1872" w:type="dxa"/>
            <w:gridSpan w:val="2"/>
            <w:tcBorders>
              <w:top w:val="single" w:sz="4" w:space="0" w:color="auto"/>
              <w:left w:val="single" w:sz="4" w:space="0" w:color="auto"/>
              <w:bottom w:val="single" w:sz="4" w:space="0" w:color="auto"/>
              <w:right w:val="single" w:sz="4" w:space="0" w:color="auto"/>
            </w:tcBorders>
          </w:tcPr>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11.00-12.20</w:t>
            </w:r>
          </w:p>
        </w:tc>
      </w:tr>
      <w:tr w:rsidR="005B7C2B" w:rsidRPr="005B7C2B" w:rsidTr="005B7C2B">
        <w:trPr>
          <w:trHeight w:val="322"/>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rPr>
            </w:pPr>
            <w:r w:rsidRPr="005B7C2B">
              <w:rPr>
                <w:sz w:val="21"/>
                <w:szCs w:val="21"/>
              </w:rPr>
              <w:t>12.</w:t>
            </w:r>
            <w:r w:rsidRPr="005B7C2B">
              <w:rPr>
                <w:sz w:val="21"/>
                <w:szCs w:val="21"/>
                <w:lang w:val="tt-RU"/>
              </w:rPr>
              <w:t>2</w:t>
            </w:r>
            <w:r w:rsidRPr="005B7C2B">
              <w:rPr>
                <w:sz w:val="21"/>
                <w:szCs w:val="21"/>
              </w:rPr>
              <w:t>0-12.</w:t>
            </w:r>
            <w:r w:rsidRPr="005B7C2B">
              <w:rPr>
                <w:sz w:val="21"/>
                <w:szCs w:val="21"/>
                <w:lang w:val="tt-RU"/>
              </w:rPr>
              <w:t>3</w:t>
            </w:r>
            <w:r w:rsidRPr="005B7C2B">
              <w:rPr>
                <w:sz w:val="21"/>
                <w:szCs w:val="21"/>
              </w:rPr>
              <w:t>0</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4"/>
              </w:rPr>
            </w:pPr>
            <w:r w:rsidRPr="005B7C2B">
              <w:rPr>
                <w:sz w:val="21"/>
                <w:szCs w:val="24"/>
              </w:rPr>
              <w:t>Возвращение с прогулки. Раздевание. Совместная деятельность детей и взрослых.</w:t>
            </w:r>
          </w:p>
        </w:tc>
      </w:tr>
      <w:tr w:rsidR="005B7C2B" w:rsidRPr="005B7C2B" w:rsidTr="005B7C2B">
        <w:trPr>
          <w:trHeight w:val="284"/>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lang w:val="tt-RU"/>
              </w:rPr>
            </w:pPr>
            <w:r w:rsidRPr="005B7C2B">
              <w:rPr>
                <w:sz w:val="21"/>
                <w:szCs w:val="21"/>
              </w:rPr>
              <w:t>12.</w:t>
            </w:r>
            <w:r w:rsidRPr="005B7C2B">
              <w:rPr>
                <w:sz w:val="21"/>
                <w:szCs w:val="21"/>
                <w:lang w:val="tt-RU"/>
              </w:rPr>
              <w:t>30</w:t>
            </w:r>
            <w:r w:rsidRPr="005B7C2B">
              <w:rPr>
                <w:sz w:val="21"/>
                <w:szCs w:val="21"/>
              </w:rPr>
              <w:t xml:space="preserve"> – 1</w:t>
            </w:r>
            <w:r w:rsidRPr="005B7C2B">
              <w:rPr>
                <w:sz w:val="21"/>
                <w:szCs w:val="21"/>
                <w:lang w:val="tt-RU"/>
              </w:rPr>
              <w:t>3.00</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rPr>
                <w:caps/>
                <w:sz w:val="21"/>
                <w:szCs w:val="24"/>
              </w:rPr>
            </w:pPr>
            <w:r w:rsidRPr="005B7C2B">
              <w:rPr>
                <w:sz w:val="21"/>
                <w:szCs w:val="24"/>
              </w:rPr>
              <w:t>Подготовка к обеду. Совместная деятельность детей и взрослых. Обед. (12.</w:t>
            </w:r>
            <w:r w:rsidRPr="005B7C2B">
              <w:rPr>
                <w:sz w:val="21"/>
                <w:szCs w:val="24"/>
                <w:lang w:val="tt-RU"/>
              </w:rPr>
              <w:t>30</w:t>
            </w:r>
            <w:r w:rsidRPr="005B7C2B">
              <w:rPr>
                <w:sz w:val="21"/>
                <w:szCs w:val="24"/>
              </w:rPr>
              <w:t>)</w:t>
            </w:r>
          </w:p>
        </w:tc>
      </w:tr>
      <w:tr w:rsidR="005B7C2B" w:rsidRPr="005B7C2B" w:rsidTr="005B7C2B">
        <w:trPr>
          <w:trHeight w:val="260"/>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rPr>
            </w:pPr>
            <w:r w:rsidRPr="005B7C2B">
              <w:rPr>
                <w:sz w:val="21"/>
                <w:szCs w:val="21"/>
              </w:rPr>
              <w:t>1</w:t>
            </w:r>
            <w:r w:rsidRPr="005B7C2B">
              <w:rPr>
                <w:sz w:val="21"/>
                <w:szCs w:val="21"/>
                <w:lang w:val="tt-RU"/>
              </w:rPr>
              <w:t>3.00</w:t>
            </w:r>
            <w:r w:rsidRPr="005B7C2B">
              <w:rPr>
                <w:sz w:val="21"/>
                <w:szCs w:val="21"/>
              </w:rPr>
              <w:t>–15.00</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rPr>
                <w:sz w:val="21"/>
                <w:szCs w:val="24"/>
              </w:rPr>
            </w:pPr>
            <w:r w:rsidRPr="005B7C2B">
              <w:rPr>
                <w:sz w:val="21"/>
                <w:szCs w:val="24"/>
              </w:rPr>
              <w:t>Подготовка ко сну. Сон дневной.</w:t>
            </w:r>
          </w:p>
        </w:tc>
      </w:tr>
      <w:tr w:rsidR="005B7C2B" w:rsidRPr="005B7C2B" w:rsidTr="005B7C2B">
        <w:trPr>
          <w:trHeight w:val="552"/>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lang w:val="tt-RU"/>
              </w:rPr>
            </w:pPr>
            <w:r w:rsidRPr="005B7C2B">
              <w:rPr>
                <w:sz w:val="21"/>
                <w:szCs w:val="21"/>
              </w:rPr>
              <w:t>15.00–15.2</w:t>
            </w:r>
            <w:r w:rsidRPr="005B7C2B">
              <w:rPr>
                <w:sz w:val="21"/>
                <w:szCs w:val="21"/>
                <w:lang w:val="tt-RU"/>
              </w:rPr>
              <w:t>7</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rPr>
                <w:sz w:val="21"/>
                <w:szCs w:val="24"/>
              </w:rPr>
            </w:pPr>
            <w:r w:rsidRPr="005B7C2B">
              <w:rPr>
                <w:sz w:val="21"/>
                <w:szCs w:val="24"/>
              </w:rPr>
              <w:t>Постепенный подъём. Гимнастика воздушная после сна.  Оздоровительные, закаливающие процедуры. Совместная деятельность детей и взрослых.</w:t>
            </w:r>
          </w:p>
        </w:tc>
      </w:tr>
      <w:tr w:rsidR="005B7C2B" w:rsidRPr="005B7C2B" w:rsidTr="005B7C2B">
        <w:trPr>
          <w:trHeight w:val="292"/>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lang w:val="tt-RU"/>
              </w:rPr>
            </w:pPr>
            <w:r w:rsidRPr="005B7C2B">
              <w:rPr>
                <w:sz w:val="21"/>
                <w:szCs w:val="21"/>
              </w:rPr>
              <w:t>15.2</w:t>
            </w:r>
            <w:r w:rsidRPr="005B7C2B">
              <w:rPr>
                <w:sz w:val="21"/>
                <w:szCs w:val="21"/>
                <w:lang w:val="tt-RU"/>
              </w:rPr>
              <w:t>7</w:t>
            </w:r>
            <w:r w:rsidRPr="005B7C2B">
              <w:rPr>
                <w:sz w:val="21"/>
                <w:szCs w:val="21"/>
              </w:rPr>
              <w:t>- 15.3</w:t>
            </w:r>
            <w:r w:rsidRPr="005B7C2B">
              <w:rPr>
                <w:sz w:val="21"/>
                <w:szCs w:val="21"/>
                <w:lang w:val="tt-RU"/>
              </w:rPr>
              <w:t>5</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keepNext/>
              <w:keepLines/>
              <w:widowControl/>
              <w:shd w:val="clear" w:color="auto" w:fill="FFFFFF"/>
              <w:autoSpaceDE/>
              <w:autoSpaceDN/>
              <w:spacing w:line="254" w:lineRule="auto"/>
              <w:outlineLvl w:val="3"/>
              <w:rPr>
                <w:bCs/>
                <w:iCs/>
                <w:caps/>
                <w:color w:val="000000"/>
                <w:sz w:val="21"/>
                <w:szCs w:val="24"/>
              </w:rPr>
            </w:pPr>
            <w:r w:rsidRPr="005B7C2B">
              <w:rPr>
                <w:bCs/>
                <w:iCs/>
                <w:color w:val="000000"/>
                <w:sz w:val="21"/>
                <w:szCs w:val="24"/>
              </w:rPr>
              <w:t>Подготовка к полднику. Полдник</w:t>
            </w:r>
            <w:r w:rsidRPr="005B7C2B">
              <w:rPr>
                <w:bCs/>
                <w:i/>
                <w:iCs/>
                <w:color w:val="000000"/>
                <w:sz w:val="21"/>
                <w:szCs w:val="24"/>
              </w:rPr>
              <w:t>.</w:t>
            </w:r>
            <w:r w:rsidRPr="005B7C2B">
              <w:rPr>
                <w:bCs/>
                <w:iCs/>
                <w:color w:val="000000"/>
                <w:sz w:val="21"/>
                <w:szCs w:val="24"/>
              </w:rPr>
              <w:t xml:space="preserve"> (15.2</w:t>
            </w:r>
            <w:r w:rsidRPr="005B7C2B">
              <w:rPr>
                <w:bCs/>
                <w:iCs/>
                <w:color w:val="000000"/>
                <w:sz w:val="21"/>
                <w:szCs w:val="24"/>
                <w:lang w:val="tt-RU"/>
              </w:rPr>
              <w:t>7</w:t>
            </w:r>
            <w:r w:rsidRPr="005B7C2B">
              <w:rPr>
                <w:bCs/>
                <w:iCs/>
                <w:color w:val="000000"/>
                <w:sz w:val="21"/>
                <w:szCs w:val="24"/>
              </w:rPr>
              <w:t>)</w:t>
            </w:r>
          </w:p>
        </w:tc>
      </w:tr>
      <w:tr w:rsidR="005B7C2B" w:rsidRPr="005B7C2B" w:rsidTr="005B7C2B">
        <w:trPr>
          <w:trHeight w:val="292"/>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lang w:val="tt-RU"/>
              </w:rPr>
            </w:pPr>
            <w:r w:rsidRPr="005B7C2B">
              <w:rPr>
                <w:sz w:val="21"/>
                <w:szCs w:val="21"/>
              </w:rPr>
              <w:t>15.3</w:t>
            </w:r>
            <w:r w:rsidRPr="005B7C2B">
              <w:rPr>
                <w:sz w:val="21"/>
                <w:szCs w:val="21"/>
                <w:lang w:val="tt-RU"/>
              </w:rPr>
              <w:t>5</w:t>
            </w:r>
            <w:r w:rsidRPr="005B7C2B">
              <w:rPr>
                <w:sz w:val="21"/>
                <w:szCs w:val="21"/>
              </w:rPr>
              <w:t>–16.</w:t>
            </w:r>
            <w:r w:rsidRPr="005B7C2B">
              <w:rPr>
                <w:sz w:val="21"/>
                <w:szCs w:val="21"/>
                <w:lang w:val="tt-RU"/>
              </w:rPr>
              <w:t>42</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keepNext/>
              <w:keepLines/>
              <w:widowControl/>
              <w:shd w:val="clear" w:color="auto" w:fill="FFFFFF"/>
              <w:autoSpaceDE/>
              <w:autoSpaceDN/>
              <w:spacing w:line="254" w:lineRule="auto"/>
              <w:outlineLvl w:val="3"/>
              <w:rPr>
                <w:bCs/>
                <w:iCs/>
                <w:color w:val="000000"/>
                <w:sz w:val="21"/>
                <w:szCs w:val="24"/>
              </w:rPr>
            </w:pPr>
            <w:r w:rsidRPr="005B7C2B">
              <w:rPr>
                <w:bCs/>
                <w:iCs/>
                <w:color w:val="000000"/>
                <w:sz w:val="21"/>
                <w:szCs w:val="24"/>
              </w:rPr>
              <w:t xml:space="preserve">ООД, игровая  самостоятельность деятельность, ЧХЛ, труд, дополнительная образовательная деятельность, </w:t>
            </w:r>
            <w:r w:rsidRPr="005B7C2B">
              <w:rPr>
                <w:rFonts w:hint="cs"/>
                <w:bCs/>
                <w:iCs/>
                <w:color w:val="000000"/>
                <w:sz w:val="21"/>
                <w:szCs w:val="24"/>
              </w:rPr>
              <w:t>занятия</w:t>
            </w:r>
            <w:r w:rsidRPr="005B7C2B">
              <w:rPr>
                <w:bCs/>
                <w:iCs/>
                <w:color w:val="000000"/>
                <w:sz w:val="21"/>
                <w:szCs w:val="24"/>
              </w:rPr>
              <w:t xml:space="preserve">, </w:t>
            </w:r>
            <w:r w:rsidRPr="005B7C2B">
              <w:rPr>
                <w:rFonts w:hint="cs"/>
                <w:bCs/>
                <w:iCs/>
                <w:color w:val="000000"/>
                <w:sz w:val="21"/>
                <w:szCs w:val="24"/>
              </w:rPr>
              <w:t>вынесенныеврежимныемоменты</w:t>
            </w:r>
            <w:r w:rsidRPr="005B7C2B">
              <w:rPr>
                <w:bCs/>
                <w:iCs/>
                <w:color w:val="000000"/>
                <w:sz w:val="21"/>
                <w:szCs w:val="24"/>
              </w:rPr>
              <w:t>.</w:t>
            </w:r>
          </w:p>
        </w:tc>
      </w:tr>
      <w:tr w:rsidR="005B7C2B" w:rsidRPr="005B7C2B" w:rsidTr="005B7C2B">
        <w:trPr>
          <w:trHeight w:val="305"/>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B7C2B" w:rsidRPr="005B7C2B" w:rsidRDefault="005B7C2B" w:rsidP="005B7C2B">
            <w:pPr>
              <w:widowControl/>
              <w:autoSpaceDE/>
              <w:autoSpaceDN/>
              <w:spacing w:line="256" w:lineRule="auto"/>
              <w:rPr>
                <w:sz w:val="21"/>
                <w:szCs w:val="21"/>
              </w:rPr>
            </w:pPr>
            <w:r w:rsidRPr="005B7C2B">
              <w:rPr>
                <w:sz w:val="21"/>
                <w:szCs w:val="21"/>
                <w:lang w:val="tt-RU"/>
              </w:rPr>
              <w:t>Д</w:t>
            </w:r>
            <w:r w:rsidRPr="005B7C2B">
              <w:rPr>
                <w:sz w:val="21"/>
                <w:szCs w:val="21"/>
              </w:rPr>
              <w:t>опол. образовательная деятельность</w:t>
            </w: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b/>
                <w:sz w:val="21"/>
                <w:szCs w:val="21"/>
              </w:rPr>
            </w:pPr>
            <w:r w:rsidRPr="005B7C2B">
              <w:rPr>
                <w:rFonts w:eastAsia="Tw Cen MT"/>
                <w:b/>
                <w:sz w:val="21"/>
                <w:szCs w:val="21"/>
              </w:rPr>
              <w:t>Понедельник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b/>
                <w:sz w:val="21"/>
                <w:szCs w:val="21"/>
              </w:rPr>
            </w:pPr>
            <w:r w:rsidRPr="005B7C2B">
              <w:rPr>
                <w:rFonts w:eastAsia="Tw Cen MT"/>
                <w:b/>
                <w:sz w:val="21"/>
                <w:szCs w:val="21"/>
              </w:rPr>
              <w:t>Вторник</w:t>
            </w: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b/>
                <w:sz w:val="21"/>
                <w:szCs w:val="21"/>
              </w:rPr>
            </w:pPr>
            <w:r w:rsidRPr="005B7C2B">
              <w:rPr>
                <w:rFonts w:eastAsia="Tw Cen MT"/>
                <w:b/>
                <w:sz w:val="21"/>
                <w:szCs w:val="21"/>
              </w:rPr>
              <w:t>Среда</w:t>
            </w: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b/>
                <w:sz w:val="21"/>
                <w:szCs w:val="21"/>
              </w:rPr>
            </w:pPr>
            <w:r w:rsidRPr="005B7C2B">
              <w:rPr>
                <w:rFonts w:eastAsia="Tw Cen MT"/>
                <w:b/>
                <w:sz w:val="21"/>
                <w:szCs w:val="21"/>
              </w:rPr>
              <w:t>Четверг</w:t>
            </w:r>
          </w:p>
        </w:tc>
        <w:tc>
          <w:tcPr>
            <w:tcW w:w="1786"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b/>
                <w:sz w:val="21"/>
                <w:szCs w:val="21"/>
              </w:rPr>
            </w:pPr>
            <w:r w:rsidRPr="005B7C2B">
              <w:rPr>
                <w:rFonts w:eastAsia="Tw Cen MT"/>
                <w:b/>
                <w:sz w:val="21"/>
                <w:szCs w:val="21"/>
              </w:rPr>
              <w:t>Пятница</w:t>
            </w:r>
          </w:p>
        </w:tc>
      </w:tr>
      <w:tr w:rsidR="005B7C2B" w:rsidRPr="005B7C2B" w:rsidTr="005B7C2B">
        <w:trPr>
          <w:trHeight w:val="50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5B7C2B" w:rsidRPr="005B7C2B" w:rsidRDefault="005B7C2B" w:rsidP="005B7C2B">
            <w:pPr>
              <w:widowControl/>
              <w:autoSpaceDE/>
              <w:autoSpaceDN/>
              <w:spacing w:line="256" w:lineRule="auto"/>
              <w:rPr>
                <w:sz w:val="21"/>
                <w:szCs w:val="21"/>
              </w:rPr>
            </w:pP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sz w:val="21"/>
                <w:szCs w:val="24"/>
              </w:rPr>
            </w:pP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jc w:val="center"/>
              <w:rPr>
                <w:rFonts w:eastAsia="Tw Cen MT"/>
                <w:sz w:val="21"/>
                <w:szCs w:val="24"/>
              </w:rPr>
            </w:pP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sz w:val="21"/>
                <w:szCs w:val="24"/>
              </w:rPr>
            </w:pPr>
          </w:p>
        </w:tc>
        <w:tc>
          <w:tcPr>
            <w:tcW w:w="1786" w:type="dxa"/>
            <w:gridSpan w:val="2"/>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sz w:val="21"/>
                <w:szCs w:val="24"/>
              </w:rPr>
            </w:pPr>
          </w:p>
        </w:tc>
        <w:tc>
          <w:tcPr>
            <w:tcW w:w="1786"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autoSpaceDE/>
              <w:autoSpaceDN/>
              <w:spacing w:line="276" w:lineRule="auto"/>
              <w:rPr>
                <w:rFonts w:eastAsia="Tw Cen MT"/>
                <w:b/>
                <w:sz w:val="21"/>
                <w:szCs w:val="24"/>
              </w:rPr>
            </w:pPr>
          </w:p>
          <w:p w:rsidR="005B7C2B" w:rsidRPr="005B7C2B" w:rsidRDefault="005B7C2B" w:rsidP="005B7C2B">
            <w:pPr>
              <w:widowControl/>
              <w:autoSpaceDE/>
              <w:autoSpaceDN/>
              <w:spacing w:line="276" w:lineRule="auto"/>
              <w:rPr>
                <w:rFonts w:eastAsia="Tw Cen MT"/>
                <w:b/>
                <w:sz w:val="21"/>
                <w:szCs w:val="24"/>
              </w:rPr>
            </w:pPr>
          </w:p>
        </w:tc>
      </w:tr>
      <w:tr w:rsidR="005B7C2B" w:rsidRPr="005B7C2B" w:rsidTr="005B7C2B">
        <w:trPr>
          <w:trHeight w:val="316"/>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1"/>
              </w:rPr>
            </w:pPr>
            <w:r w:rsidRPr="005B7C2B">
              <w:rPr>
                <w:sz w:val="21"/>
                <w:szCs w:val="21"/>
              </w:rPr>
              <w:t>16.</w:t>
            </w:r>
            <w:r w:rsidRPr="005B7C2B">
              <w:rPr>
                <w:sz w:val="21"/>
                <w:szCs w:val="21"/>
                <w:lang w:val="tt-RU"/>
              </w:rPr>
              <w:t>42</w:t>
            </w:r>
            <w:r w:rsidRPr="005B7C2B">
              <w:rPr>
                <w:sz w:val="21"/>
                <w:szCs w:val="21"/>
              </w:rPr>
              <w:t>–17.00</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ind w:right="-52"/>
              <w:rPr>
                <w:sz w:val="21"/>
                <w:szCs w:val="24"/>
              </w:rPr>
            </w:pPr>
            <w:r w:rsidRPr="005B7C2B">
              <w:rPr>
                <w:sz w:val="21"/>
                <w:szCs w:val="24"/>
              </w:rPr>
              <w:t>Подготовка к ужину. Ужин .(16.</w:t>
            </w:r>
            <w:r w:rsidRPr="005B7C2B">
              <w:rPr>
                <w:sz w:val="21"/>
                <w:szCs w:val="24"/>
                <w:lang w:val="tt-RU"/>
              </w:rPr>
              <w:t>42</w:t>
            </w:r>
            <w:r w:rsidRPr="005B7C2B">
              <w:rPr>
                <w:sz w:val="21"/>
                <w:szCs w:val="24"/>
              </w:rPr>
              <w:t>)</w:t>
            </w:r>
          </w:p>
          <w:p w:rsidR="005B7C2B" w:rsidRPr="005B7C2B" w:rsidRDefault="005B7C2B" w:rsidP="005B7C2B">
            <w:pPr>
              <w:widowControl/>
              <w:shd w:val="clear" w:color="auto" w:fill="FFFFFF"/>
              <w:autoSpaceDE/>
              <w:autoSpaceDN/>
              <w:ind w:right="-52"/>
              <w:rPr>
                <w:sz w:val="21"/>
                <w:szCs w:val="24"/>
              </w:rPr>
            </w:pPr>
            <w:r w:rsidRPr="005B7C2B">
              <w:rPr>
                <w:sz w:val="21"/>
                <w:szCs w:val="24"/>
              </w:rPr>
              <w:t>Совместная деятельность детей и взрослых.</w:t>
            </w:r>
          </w:p>
        </w:tc>
      </w:tr>
      <w:tr w:rsidR="005B7C2B" w:rsidRPr="005B7C2B" w:rsidTr="005B7C2B">
        <w:trPr>
          <w:trHeight w:val="406"/>
        </w:trPr>
        <w:tc>
          <w:tcPr>
            <w:tcW w:w="1702" w:type="dxa"/>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4"/>
              </w:rPr>
            </w:pPr>
            <w:r w:rsidRPr="005B7C2B">
              <w:rPr>
                <w:sz w:val="21"/>
                <w:szCs w:val="24"/>
              </w:rPr>
              <w:t>17</w:t>
            </w:r>
            <w:r w:rsidRPr="005B7C2B">
              <w:rPr>
                <w:sz w:val="21"/>
                <w:szCs w:val="24"/>
                <w:lang w:val="tt-RU"/>
              </w:rPr>
              <w:t>.00</w:t>
            </w:r>
            <w:r w:rsidRPr="005B7C2B">
              <w:rPr>
                <w:sz w:val="21"/>
                <w:szCs w:val="24"/>
              </w:rPr>
              <w:t xml:space="preserve"> – 18.00)</w:t>
            </w:r>
          </w:p>
        </w:tc>
        <w:tc>
          <w:tcPr>
            <w:tcW w:w="8930" w:type="dxa"/>
            <w:gridSpan w:val="9"/>
            <w:tcBorders>
              <w:top w:val="single" w:sz="4" w:space="0" w:color="auto"/>
              <w:left w:val="single" w:sz="4" w:space="0" w:color="auto"/>
              <w:bottom w:val="single" w:sz="4" w:space="0" w:color="auto"/>
              <w:right w:val="single" w:sz="4" w:space="0" w:color="auto"/>
            </w:tcBorders>
            <w:hideMark/>
          </w:tcPr>
          <w:p w:rsidR="005B7C2B" w:rsidRPr="005B7C2B" w:rsidRDefault="005B7C2B" w:rsidP="005B7C2B">
            <w:pPr>
              <w:widowControl/>
              <w:shd w:val="clear" w:color="auto" w:fill="FFFFFF"/>
              <w:autoSpaceDE/>
              <w:autoSpaceDN/>
              <w:jc w:val="both"/>
              <w:rPr>
                <w:sz w:val="21"/>
                <w:szCs w:val="24"/>
              </w:rPr>
            </w:pPr>
            <w:r w:rsidRPr="005B7C2B">
              <w:rPr>
                <w:sz w:val="21"/>
                <w:szCs w:val="24"/>
              </w:rPr>
              <w:t>Прогулка вечерняя. Игровая самостоятельная и совместная деятельность. Беседа с родителями.</w:t>
            </w:r>
          </w:p>
        </w:tc>
      </w:tr>
    </w:tbl>
    <w:p w:rsidR="005B7C2B" w:rsidRPr="005B7C2B" w:rsidRDefault="005B7C2B" w:rsidP="005B7C2B">
      <w:pPr>
        <w:widowControl/>
        <w:autoSpaceDE/>
        <w:autoSpaceDN/>
        <w:spacing w:after="160" w:line="300" w:lineRule="auto"/>
        <w:rPr>
          <w:rFonts w:eastAsia="Tw Cen MT"/>
          <w:b/>
          <w:sz w:val="21"/>
          <w:szCs w:val="21"/>
          <w:lang w:val="tt-RU"/>
        </w:rPr>
      </w:pPr>
    </w:p>
    <w:p w:rsidR="00BB0884" w:rsidRDefault="00BB0884" w:rsidP="005B7C2B">
      <w:pPr>
        <w:widowControl/>
        <w:autoSpaceDE/>
        <w:autoSpaceDN/>
        <w:rPr>
          <w:rFonts w:eastAsia="Tw Cen MT"/>
          <w:sz w:val="24"/>
          <w:szCs w:val="24"/>
          <w:lang w:val="tt-RU"/>
        </w:rPr>
      </w:pPr>
    </w:p>
    <w:p w:rsidR="00BB0884" w:rsidRDefault="00BB0884" w:rsidP="005B7C2B">
      <w:pPr>
        <w:widowControl/>
        <w:autoSpaceDE/>
        <w:autoSpaceDN/>
        <w:rPr>
          <w:rFonts w:eastAsia="Tw Cen MT"/>
          <w:sz w:val="24"/>
          <w:szCs w:val="24"/>
          <w:lang w:val="tt-RU"/>
        </w:rPr>
      </w:pPr>
    </w:p>
    <w:p w:rsidR="00BB0884" w:rsidRDefault="00BB0884" w:rsidP="005B7C2B">
      <w:pPr>
        <w:widowControl/>
        <w:autoSpaceDE/>
        <w:autoSpaceDN/>
        <w:rPr>
          <w:rFonts w:eastAsia="Tw Cen MT"/>
          <w:sz w:val="24"/>
          <w:szCs w:val="24"/>
          <w:lang w:val="tt-RU"/>
        </w:rPr>
      </w:pPr>
    </w:p>
    <w:p w:rsidR="00BB0884" w:rsidRDefault="00BB0884" w:rsidP="005B7C2B">
      <w:pPr>
        <w:widowControl/>
        <w:autoSpaceDE/>
        <w:autoSpaceDN/>
        <w:rPr>
          <w:rFonts w:eastAsia="Tw Cen MT"/>
          <w:sz w:val="24"/>
          <w:szCs w:val="24"/>
          <w:lang w:val="tt-RU"/>
        </w:rPr>
      </w:pPr>
    </w:p>
    <w:p w:rsidR="00BB0884" w:rsidRDefault="00BB0884" w:rsidP="005B7C2B">
      <w:pPr>
        <w:widowControl/>
        <w:autoSpaceDE/>
        <w:autoSpaceDN/>
        <w:rPr>
          <w:rFonts w:eastAsia="Tw Cen MT"/>
          <w:sz w:val="24"/>
          <w:szCs w:val="24"/>
          <w:lang w:val="tt-RU"/>
        </w:rPr>
      </w:pPr>
    </w:p>
    <w:p w:rsidR="00BB0884" w:rsidRDefault="00BB0884" w:rsidP="005B7C2B">
      <w:pPr>
        <w:widowControl/>
        <w:autoSpaceDE/>
        <w:autoSpaceDN/>
        <w:rPr>
          <w:rFonts w:eastAsia="Tw Cen MT"/>
          <w:sz w:val="24"/>
          <w:szCs w:val="24"/>
          <w:lang w:val="tt-RU"/>
        </w:rPr>
      </w:pPr>
    </w:p>
    <w:p w:rsidR="00BB0884" w:rsidRDefault="00BB0884" w:rsidP="005B7C2B">
      <w:pPr>
        <w:widowControl/>
        <w:autoSpaceDE/>
        <w:autoSpaceDN/>
        <w:rPr>
          <w:rFonts w:eastAsia="Tw Cen MT"/>
          <w:sz w:val="24"/>
          <w:szCs w:val="24"/>
          <w:lang w:val="tt-RU"/>
        </w:rPr>
      </w:pPr>
    </w:p>
    <w:p w:rsidR="005B7C2B" w:rsidRPr="005B7C2B" w:rsidRDefault="00BB0884" w:rsidP="005B7C2B">
      <w:pPr>
        <w:widowControl/>
        <w:autoSpaceDE/>
        <w:autoSpaceDN/>
        <w:rPr>
          <w:rFonts w:eastAsia="Tw Cen MT"/>
          <w:b/>
          <w:sz w:val="28"/>
          <w:szCs w:val="28"/>
          <w:lang w:val="tt-RU"/>
        </w:rPr>
      </w:pPr>
      <w:r>
        <w:rPr>
          <w:rFonts w:eastAsia="Tw Cen MT"/>
          <w:sz w:val="24"/>
          <w:szCs w:val="24"/>
          <w:lang w:val="tt-RU"/>
        </w:rPr>
        <w:lastRenderedPageBreak/>
        <w:t xml:space="preserve">                                                      </w:t>
      </w:r>
      <w:r w:rsidR="005B7C2B" w:rsidRPr="005B7C2B">
        <w:rPr>
          <w:rFonts w:eastAsia="Tw Cen MT"/>
          <w:b/>
          <w:sz w:val="28"/>
          <w:szCs w:val="28"/>
          <w:lang w:val="tt-RU"/>
        </w:rPr>
        <w:t xml:space="preserve">Карта максимальной нагрузки </w:t>
      </w:r>
    </w:p>
    <w:p w:rsidR="005B7C2B" w:rsidRPr="005B7C2B" w:rsidRDefault="005B7C2B" w:rsidP="005B7C2B">
      <w:pPr>
        <w:widowControl/>
        <w:autoSpaceDE/>
        <w:autoSpaceDN/>
        <w:jc w:val="center"/>
        <w:rPr>
          <w:rFonts w:eastAsia="Tw Cen MT"/>
          <w:b/>
          <w:sz w:val="28"/>
          <w:szCs w:val="28"/>
          <w:lang w:val="tt-RU"/>
        </w:rPr>
      </w:pPr>
      <w:r w:rsidRPr="005B7C2B">
        <w:rPr>
          <w:rFonts w:eastAsia="Tw Cen MT"/>
          <w:b/>
          <w:sz w:val="28"/>
          <w:szCs w:val="28"/>
          <w:lang w:val="tt-RU"/>
        </w:rPr>
        <w:t>для детей 6-7 года жизни</w:t>
      </w:r>
    </w:p>
    <w:p w:rsidR="005B7C2B" w:rsidRPr="005B7C2B" w:rsidRDefault="005B7C2B" w:rsidP="005B7C2B">
      <w:pPr>
        <w:widowControl/>
        <w:autoSpaceDE/>
        <w:autoSpaceDN/>
        <w:jc w:val="center"/>
        <w:rPr>
          <w:rFonts w:eastAsia="Tw Cen MT"/>
          <w:b/>
          <w:sz w:val="24"/>
          <w:szCs w:val="24"/>
          <w:lang w:val="tt-RU"/>
        </w:rPr>
      </w:pPr>
      <w:r w:rsidRPr="005B7C2B">
        <w:rPr>
          <w:rFonts w:eastAsia="Tw Cen MT"/>
          <w:b/>
          <w:sz w:val="24"/>
          <w:szCs w:val="24"/>
          <w:lang w:val="tt-RU"/>
        </w:rPr>
        <w:t xml:space="preserve">на холодный период </w:t>
      </w:r>
    </w:p>
    <w:p w:rsidR="005B7C2B" w:rsidRPr="005B7C2B" w:rsidRDefault="005B7C2B" w:rsidP="005B7C2B">
      <w:pPr>
        <w:widowControl/>
        <w:autoSpaceDE/>
        <w:autoSpaceDN/>
        <w:jc w:val="center"/>
        <w:rPr>
          <w:rFonts w:eastAsia="Tw Cen MT"/>
          <w:b/>
          <w:sz w:val="28"/>
          <w:szCs w:val="28"/>
          <w:lang w:val="tt-RU"/>
        </w:rPr>
      </w:pPr>
    </w:p>
    <w:tbl>
      <w:tblPr>
        <w:tblStyle w:val="18"/>
        <w:tblW w:w="0" w:type="auto"/>
        <w:tblInd w:w="817" w:type="dxa"/>
        <w:tblLook w:val="04A0" w:firstRow="1" w:lastRow="0" w:firstColumn="1" w:lastColumn="0" w:noHBand="0" w:noVBand="1"/>
      </w:tblPr>
      <w:tblGrid>
        <w:gridCol w:w="2126"/>
        <w:gridCol w:w="1985"/>
        <w:gridCol w:w="4819"/>
      </w:tblGrid>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Неделя</w:t>
            </w:r>
          </w:p>
        </w:tc>
        <w:tc>
          <w:tcPr>
            <w:tcW w:w="1985"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Время</w:t>
            </w:r>
          </w:p>
        </w:tc>
        <w:tc>
          <w:tcPr>
            <w:tcW w:w="4819"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Деятельность</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ПОНЕДЕЛЬНИК</w:t>
            </w:r>
          </w:p>
        </w:tc>
        <w:tc>
          <w:tcPr>
            <w:tcW w:w="1985" w:type="dxa"/>
          </w:tcPr>
          <w:p w:rsidR="005B7C2B" w:rsidRPr="005B7C2B" w:rsidRDefault="005B7C2B" w:rsidP="005B7C2B">
            <w:pPr>
              <w:widowControl/>
              <w:tabs>
                <w:tab w:val="left" w:pos="1476"/>
              </w:tabs>
              <w:autoSpaceDE/>
              <w:autoSpaceDN/>
              <w:rPr>
                <w:rFonts w:eastAsia="Tw Cen MT"/>
                <w:sz w:val="24"/>
                <w:szCs w:val="24"/>
                <w:lang w:val="tt-RU"/>
              </w:rPr>
            </w:pPr>
          </w:p>
          <w:p w:rsidR="005B7C2B" w:rsidRPr="005B7C2B" w:rsidRDefault="005B7C2B" w:rsidP="005B7C2B">
            <w:pPr>
              <w:widowControl/>
              <w:tabs>
                <w:tab w:val="left" w:pos="1476"/>
              </w:tabs>
              <w:autoSpaceDE/>
              <w:autoSpaceDN/>
              <w:rPr>
                <w:rFonts w:eastAsia="Tw Cen MT"/>
                <w:sz w:val="24"/>
                <w:szCs w:val="24"/>
                <w:lang w:val="tt-RU"/>
              </w:rPr>
            </w:pPr>
            <w:r w:rsidRPr="005B7C2B">
              <w:rPr>
                <w:rFonts w:eastAsia="Tw Cen MT"/>
                <w:sz w:val="24"/>
                <w:szCs w:val="24"/>
                <w:lang w:val="tt-RU"/>
              </w:rPr>
              <w:t>1.9.00- 9.30</w:t>
            </w:r>
          </w:p>
          <w:p w:rsidR="005B7C2B" w:rsidRPr="005B7C2B" w:rsidRDefault="005B7C2B" w:rsidP="005B7C2B">
            <w:pPr>
              <w:widowControl/>
              <w:tabs>
                <w:tab w:val="left" w:pos="1476"/>
              </w:tabs>
              <w:autoSpaceDE/>
              <w:autoSpaceDN/>
              <w:rPr>
                <w:rFonts w:eastAsia="Tw Cen MT"/>
                <w:sz w:val="24"/>
                <w:szCs w:val="24"/>
                <w:lang w:val="tt-RU"/>
              </w:rPr>
            </w:pPr>
            <w:r w:rsidRPr="005B7C2B">
              <w:rPr>
                <w:rFonts w:eastAsia="Tw Cen MT"/>
                <w:sz w:val="24"/>
                <w:szCs w:val="24"/>
                <w:lang w:val="tt-RU"/>
              </w:rPr>
              <w:t>2.9.50- 10.20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3.10.30- 11.00</w:t>
            </w:r>
          </w:p>
          <w:p w:rsidR="005B7C2B" w:rsidRPr="005B7C2B" w:rsidRDefault="005B7C2B" w:rsidP="005B7C2B">
            <w:pPr>
              <w:widowControl/>
              <w:tabs>
                <w:tab w:val="center" w:pos="798"/>
              </w:tabs>
              <w:autoSpaceDE/>
              <w:autoSpaceDN/>
              <w:rPr>
                <w:rFonts w:eastAsia="Tw Cen MT"/>
                <w:sz w:val="28"/>
                <w:szCs w:val="28"/>
                <w:lang w:val="tt-RU"/>
              </w:rPr>
            </w:pPr>
          </w:p>
        </w:tc>
        <w:tc>
          <w:tcPr>
            <w:tcW w:w="4819"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1.П/Р ФЭМП</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2.Ф/Р Физо</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3. П/Р ФЦКМ</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ВТОРНИК</w:t>
            </w:r>
          </w:p>
        </w:tc>
        <w:tc>
          <w:tcPr>
            <w:tcW w:w="1985" w:type="dxa"/>
          </w:tcPr>
          <w:p w:rsidR="005B7C2B" w:rsidRPr="005B7C2B" w:rsidRDefault="005B7C2B" w:rsidP="005B7C2B">
            <w:pPr>
              <w:widowControl/>
              <w:autoSpaceDE/>
              <w:autoSpaceDN/>
              <w:rPr>
                <w:rFonts w:eastAsia="Tw Cen MT"/>
                <w:sz w:val="28"/>
                <w:szCs w:val="28"/>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8.50-9.20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2.9.50-10.20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10.30-11.00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3. 9.50-10.20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10.30-11.00</w:t>
            </w:r>
          </w:p>
        </w:tc>
        <w:tc>
          <w:tcPr>
            <w:tcW w:w="4819"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1.Х/Э/Р Музо</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Родной язык ( 1 подгр.)</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Родной язык (  2 подгр.)</w:t>
            </w:r>
          </w:p>
          <w:p w:rsidR="005B7C2B" w:rsidRPr="005B7C2B" w:rsidRDefault="005B7C2B" w:rsidP="005B7C2B">
            <w:pPr>
              <w:widowControl/>
              <w:autoSpaceDE/>
              <w:autoSpaceDN/>
              <w:ind w:left="60"/>
              <w:rPr>
                <w:rFonts w:eastAsia="Tw Cen MT"/>
                <w:sz w:val="24"/>
                <w:szCs w:val="24"/>
                <w:lang w:val="tt-RU"/>
              </w:rPr>
            </w:pPr>
            <w:r w:rsidRPr="005B7C2B">
              <w:rPr>
                <w:rFonts w:eastAsia="Tw Cen MT"/>
                <w:sz w:val="24"/>
                <w:szCs w:val="24"/>
                <w:lang w:val="tt-RU"/>
              </w:rPr>
              <w:t xml:space="preserve">3.Конструирование ( 1 </w:t>
            </w:r>
            <w:r w:rsidRPr="005B7C2B">
              <w:rPr>
                <w:rFonts w:eastAsia="Tw Cen MT" w:cs="Arial"/>
                <w:sz w:val="24"/>
                <w:szCs w:val="24"/>
                <w:lang w:val="tt-RU"/>
              </w:rPr>
              <w:t>подгр</w:t>
            </w:r>
            <w:r w:rsidRPr="005B7C2B">
              <w:rPr>
                <w:rFonts w:eastAsia="Tw Cen MT"/>
                <w:sz w:val="24"/>
                <w:szCs w:val="24"/>
                <w:lang w:val="tt-RU"/>
              </w:rPr>
              <w:t>.)</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Конструирование    ( 2 подгр.)</w:t>
            </w: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СРЕДА</w:t>
            </w:r>
          </w:p>
        </w:tc>
        <w:tc>
          <w:tcPr>
            <w:tcW w:w="1985"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1.9.00- 9.30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9.40- 10.10</w:t>
            </w:r>
          </w:p>
          <w:p w:rsidR="005B7C2B" w:rsidRPr="005B7C2B" w:rsidRDefault="005B7C2B" w:rsidP="005B7C2B">
            <w:pPr>
              <w:widowControl/>
              <w:autoSpaceDE/>
              <w:autoSpaceDN/>
              <w:rPr>
                <w:rFonts w:eastAsia="Tw Cen MT"/>
                <w:sz w:val="28"/>
                <w:szCs w:val="28"/>
                <w:lang w:val="tt-RU"/>
              </w:rPr>
            </w:pPr>
            <w:r w:rsidRPr="005B7C2B">
              <w:rPr>
                <w:rFonts w:eastAsia="Tw Cen MT"/>
                <w:sz w:val="24"/>
                <w:szCs w:val="24"/>
                <w:lang w:val="tt-RU"/>
              </w:rPr>
              <w:t>3. 10.20-10.50</w:t>
            </w:r>
          </w:p>
        </w:tc>
        <w:tc>
          <w:tcPr>
            <w:tcW w:w="4819"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Р/Р Обучение грамоте</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2.Х/Э/Р Рисование</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3. Ф/Р  Физо</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p>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ЧЕТВЕРГ</w:t>
            </w:r>
          </w:p>
        </w:tc>
        <w:tc>
          <w:tcPr>
            <w:tcW w:w="1985"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1.8.40- 9.10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9.20-9.50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 8.40- 9.10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9.20-9.50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3.10.20-10.50</w:t>
            </w:r>
          </w:p>
          <w:p w:rsidR="005B7C2B" w:rsidRPr="005B7C2B" w:rsidRDefault="005B7C2B" w:rsidP="005B7C2B">
            <w:pPr>
              <w:widowControl/>
              <w:autoSpaceDE/>
              <w:autoSpaceDN/>
              <w:rPr>
                <w:rFonts w:eastAsia="Tw Cen MT"/>
                <w:sz w:val="28"/>
                <w:szCs w:val="28"/>
                <w:lang w:val="tt-RU"/>
              </w:rPr>
            </w:pPr>
          </w:p>
        </w:tc>
        <w:tc>
          <w:tcPr>
            <w:tcW w:w="4819"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Родной язык ( 1 подгр.)</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Родной язык (  2 подгр.)</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2.Лепка/ Аппликация ( 1 подгр.)</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 xml:space="preserve">    Лепка/ Аппликация ( 2 подгр.)</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3.Ф/Р Физо на воздухе</w:t>
            </w:r>
          </w:p>
        </w:tc>
      </w:tr>
      <w:tr w:rsidR="005B7C2B" w:rsidRPr="005B7C2B" w:rsidTr="005B7C2B">
        <w:tc>
          <w:tcPr>
            <w:tcW w:w="2126" w:type="dxa"/>
          </w:tcPr>
          <w:p w:rsidR="005B7C2B" w:rsidRPr="005B7C2B" w:rsidRDefault="005B7C2B" w:rsidP="005B7C2B">
            <w:pPr>
              <w:widowControl/>
              <w:autoSpaceDE/>
              <w:autoSpaceDN/>
              <w:jc w:val="center"/>
              <w:rPr>
                <w:rFonts w:eastAsia="Tw Cen MT"/>
                <w:sz w:val="24"/>
                <w:szCs w:val="24"/>
                <w:lang w:val="tt-RU"/>
              </w:rPr>
            </w:pPr>
            <w:r w:rsidRPr="005B7C2B">
              <w:rPr>
                <w:rFonts w:eastAsia="Tw Cen MT"/>
                <w:sz w:val="24"/>
                <w:szCs w:val="24"/>
                <w:lang w:val="tt-RU"/>
              </w:rPr>
              <w:t>ПЯТНИЦА</w:t>
            </w:r>
          </w:p>
        </w:tc>
        <w:tc>
          <w:tcPr>
            <w:tcW w:w="1985" w:type="dxa"/>
          </w:tcPr>
          <w:p w:rsidR="005B7C2B" w:rsidRPr="005B7C2B" w:rsidRDefault="005B7C2B" w:rsidP="005B7C2B">
            <w:pPr>
              <w:widowControl/>
              <w:autoSpaceDE/>
              <w:autoSpaceDN/>
              <w:rPr>
                <w:rFonts w:eastAsia="Tw Cen MT"/>
                <w:b/>
                <w:sz w:val="28"/>
                <w:szCs w:val="28"/>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1.9.00- 9.30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2.9.40- 10.10</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3. 10.20-10.50</w:t>
            </w:r>
          </w:p>
        </w:tc>
        <w:tc>
          <w:tcPr>
            <w:tcW w:w="4819" w:type="dxa"/>
          </w:tcPr>
          <w:p w:rsidR="005B7C2B" w:rsidRPr="005B7C2B" w:rsidRDefault="005B7C2B" w:rsidP="005B7C2B">
            <w:pPr>
              <w:widowControl/>
              <w:autoSpaceDE/>
              <w:autoSpaceDN/>
              <w:rPr>
                <w:rFonts w:eastAsia="Tw Cen MT"/>
                <w:sz w:val="24"/>
                <w:szCs w:val="24"/>
                <w:lang w:val="tt-RU"/>
              </w:rPr>
            </w:pP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1. П/Р ФЭМП</w:t>
            </w:r>
          </w:p>
          <w:p w:rsidR="005B7C2B" w:rsidRPr="005B7C2B" w:rsidRDefault="005B7C2B" w:rsidP="005B7C2B">
            <w:pPr>
              <w:widowControl/>
              <w:autoSpaceDE/>
              <w:autoSpaceDN/>
              <w:rPr>
                <w:rFonts w:eastAsia="Tw Cen MT"/>
                <w:sz w:val="24"/>
                <w:szCs w:val="24"/>
              </w:rPr>
            </w:pPr>
            <w:r w:rsidRPr="005B7C2B">
              <w:rPr>
                <w:rFonts w:eastAsia="Tw Cen MT"/>
                <w:sz w:val="24"/>
                <w:szCs w:val="24"/>
                <w:lang w:val="tt-RU"/>
              </w:rPr>
              <w:t>2. Р/Р Развитие речи</w:t>
            </w:r>
          </w:p>
          <w:p w:rsidR="005B7C2B" w:rsidRPr="005B7C2B" w:rsidRDefault="005B7C2B" w:rsidP="005B7C2B">
            <w:pPr>
              <w:widowControl/>
              <w:autoSpaceDE/>
              <w:autoSpaceDN/>
              <w:rPr>
                <w:rFonts w:eastAsia="Tw Cen MT"/>
                <w:sz w:val="24"/>
                <w:szCs w:val="24"/>
                <w:lang w:val="tt-RU"/>
              </w:rPr>
            </w:pPr>
            <w:r w:rsidRPr="005B7C2B">
              <w:rPr>
                <w:rFonts w:eastAsia="Tw Cen MT"/>
                <w:sz w:val="24"/>
                <w:szCs w:val="24"/>
                <w:lang w:val="tt-RU"/>
              </w:rPr>
              <w:t>3.Х/Э/Р Музо</w:t>
            </w:r>
          </w:p>
          <w:p w:rsidR="005B7C2B" w:rsidRPr="005B7C2B" w:rsidRDefault="005B7C2B" w:rsidP="005B7C2B">
            <w:pPr>
              <w:widowControl/>
              <w:autoSpaceDE/>
              <w:autoSpaceDN/>
              <w:rPr>
                <w:rFonts w:eastAsia="Tw Cen MT"/>
                <w:sz w:val="24"/>
                <w:szCs w:val="24"/>
                <w:lang w:val="tt-RU"/>
              </w:rPr>
            </w:pPr>
          </w:p>
        </w:tc>
      </w:tr>
    </w:tbl>
    <w:p w:rsidR="005B7C2B" w:rsidRPr="005B7C2B" w:rsidRDefault="005B7C2B" w:rsidP="005B7C2B">
      <w:pPr>
        <w:widowControl/>
        <w:autoSpaceDE/>
        <w:autoSpaceDN/>
        <w:spacing w:after="160" w:line="300" w:lineRule="auto"/>
        <w:jc w:val="center"/>
        <w:rPr>
          <w:rFonts w:eastAsia="Tw Cen MT"/>
          <w:sz w:val="21"/>
          <w:szCs w:val="21"/>
          <w:lang w:val="tt-RU"/>
        </w:rPr>
      </w:pPr>
    </w:p>
    <w:p w:rsidR="005B7C2B" w:rsidRPr="005B7C2B" w:rsidRDefault="005B7C2B" w:rsidP="005B7C2B">
      <w:pPr>
        <w:widowControl/>
        <w:autoSpaceDE/>
        <w:autoSpaceDN/>
        <w:spacing w:after="160" w:line="300" w:lineRule="auto"/>
        <w:rPr>
          <w:rFonts w:eastAsia="Tw Cen MT"/>
          <w:sz w:val="24"/>
          <w:szCs w:val="24"/>
          <w:lang w:val="tt-RU"/>
        </w:rPr>
      </w:pPr>
      <w:r w:rsidRPr="005B7C2B">
        <w:rPr>
          <w:rFonts w:eastAsia="Tw Cen MT"/>
          <w:sz w:val="24"/>
          <w:szCs w:val="24"/>
          <w:lang w:val="tt-RU"/>
        </w:rPr>
        <w:t>Утренняя гимнастика : 8.02-8.08 Физ.зал* Рисование– в режимном моменте</w:t>
      </w:r>
    </w:p>
    <w:p w:rsidR="005B7C2B" w:rsidRPr="005B7C2B" w:rsidRDefault="005B7C2B" w:rsidP="005B7C2B">
      <w:pPr>
        <w:widowControl/>
        <w:autoSpaceDE/>
        <w:autoSpaceDN/>
        <w:rPr>
          <w:rFonts w:eastAsia="Calibri"/>
          <w:sz w:val="24"/>
          <w:szCs w:val="24"/>
          <w:lang w:val="tt-RU"/>
        </w:rPr>
      </w:pPr>
    </w:p>
    <w:p w:rsidR="005B7C2B" w:rsidRPr="005B7C2B" w:rsidRDefault="005B7C2B" w:rsidP="005B7C2B">
      <w:pPr>
        <w:widowControl/>
        <w:autoSpaceDE/>
        <w:autoSpaceDN/>
        <w:rPr>
          <w:rFonts w:eastAsia="Calibri"/>
          <w:sz w:val="24"/>
          <w:szCs w:val="24"/>
          <w:lang w:val="tt-RU"/>
        </w:rPr>
      </w:pPr>
    </w:p>
    <w:p w:rsidR="005B7C2B" w:rsidRPr="005B7C2B" w:rsidRDefault="005B7C2B" w:rsidP="005B7C2B">
      <w:pPr>
        <w:widowControl/>
        <w:autoSpaceDE/>
        <w:autoSpaceDN/>
        <w:rPr>
          <w:rFonts w:eastAsia="Calibri"/>
          <w:sz w:val="24"/>
          <w:szCs w:val="24"/>
          <w:lang w:val="tt-RU"/>
        </w:rPr>
      </w:pPr>
    </w:p>
    <w:p w:rsidR="005B7C2B" w:rsidRPr="005B7C2B" w:rsidRDefault="005B7C2B" w:rsidP="005B7C2B">
      <w:pPr>
        <w:widowControl/>
        <w:autoSpaceDE/>
        <w:autoSpaceDN/>
        <w:rPr>
          <w:rFonts w:eastAsia="Calibri"/>
          <w:sz w:val="24"/>
          <w:szCs w:val="24"/>
          <w:lang w:val="tt-RU"/>
        </w:rPr>
      </w:pPr>
    </w:p>
    <w:p w:rsidR="005B7C2B" w:rsidRPr="005B7C2B" w:rsidRDefault="005B7C2B" w:rsidP="005B7C2B">
      <w:pPr>
        <w:widowControl/>
        <w:autoSpaceDE/>
        <w:autoSpaceDN/>
        <w:rPr>
          <w:rFonts w:eastAsia="Calibri"/>
          <w:sz w:val="24"/>
          <w:szCs w:val="24"/>
          <w:lang w:val="tt-RU"/>
        </w:rPr>
      </w:pPr>
    </w:p>
    <w:p w:rsidR="005B7C2B" w:rsidRPr="005B7C2B" w:rsidRDefault="005B7C2B" w:rsidP="005B7C2B">
      <w:pPr>
        <w:widowControl/>
        <w:autoSpaceDE/>
        <w:autoSpaceDN/>
        <w:rPr>
          <w:rFonts w:eastAsia="Calibri"/>
          <w:sz w:val="24"/>
          <w:szCs w:val="24"/>
          <w:lang w:val="tt-RU"/>
        </w:rPr>
      </w:pPr>
    </w:p>
    <w:p w:rsidR="005B7C2B" w:rsidRPr="005B7C2B" w:rsidRDefault="005B7C2B" w:rsidP="005B7C2B">
      <w:pPr>
        <w:widowControl/>
        <w:autoSpaceDE/>
        <w:autoSpaceDN/>
        <w:rPr>
          <w:rFonts w:eastAsia="Calibri"/>
          <w:sz w:val="24"/>
          <w:szCs w:val="24"/>
        </w:rPr>
      </w:pPr>
    </w:p>
    <w:p w:rsidR="005B7C2B" w:rsidRPr="005B7C2B" w:rsidRDefault="005B7C2B" w:rsidP="005B7C2B">
      <w:pPr>
        <w:widowControl/>
        <w:tabs>
          <w:tab w:val="left" w:pos="240"/>
        </w:tabs>
        <w:autoSpaceDE/>
        <w:autoSpaceDN/>
        <w:spacing w:after="160" w:line="300" w:lineRule="auto"/>
        <w:rPr>
          <w:rFonts w:eastAsia="Tw Cen MT"/>
          <w:b/>
          <w:sz w:val="21"/>
          <w:szCs w:val="21"/>
          <w:lang w:val="tt-RU"/>
        </w:rPr>
      </w:pPr>
    </w:p>
    <w:p w:rsidR="005B7C2B" w:rsidRPr="005B7C2B" w:rsidRDefault="005B7C2B" w:rsidP="005B7C2B">
      <w:pPr>
        <w:widowControl/>
        <w:autoSpaceDE/>
        <w:autoSpaceDN/>
        <w:rPr>
          <w:rFonts w:eastAsia="Calibri"/>
          <w:sz w:val="24"/>
          <w:szCs w:val="24"/>
        </w:rPr>
      </w:pPr>
    </w:p>
    <w:p w:rsidR="005B7C2B" w:rsidRPr="005B7C2B" w:rsidRDefault="005B7C2B" w:rsidP="005B7C2B">
      <w:pPr>
        <w:widowControl/>
        <w:autoSpaceDE/>
        <w:autoSpaceDN/>
        <w:rPr>
          <w:rFonts w:eastAsia="Calibri"/>
          <w:sz w:val="24"/>
          <w:szCs w:val="24"/>
        </w:rPr>
      </w:pPr>
    </w:p>
    <w:p w:rsidR="005B7C2B" w:rsidRDefault="005B7C2B">
      <w:pPr>
        <w:spacing w:after="4"/>
        <w:ind w:left="490" w:right="2"/>
        <w:jc w:val="center"/>
        <w:rPr>
          <w:b/>
          <w:i/>
          <w:sz w:val="24"/>
        </w:rPr>
      </w:pPr>
    </w:p>
    <w:p w:rsidR="00BB0884" w:rsidRDefault="00BB0884">
      <w:pPr>
        <w:pStyle w:val="a8"/>
        <w:spacing w:before="312"/>
        <w:ind w:right="408" w:firstLine="707"/>
      </w:pPr>
    </w:p>
    <w:p w:rsidR="00FB1B94" w:rsidRDefault="00FB1B94">
      <w:pPr>
        <w:pStyle w:val="a8"/>
        <w:spacing w:before="312"/>
        <w:ind w:right="408" w:firstLine="707"/>
      </w:pPr>
    </w:p>
    <w:p w:rsidR="00C374AF" w:rsidRPr="00565C91" w:rsidRDefault="00506334">
      <w:pPr>
        <w:pStyle w:val="a8"/>
        <w:spacing w:before="312"/>
        <w:ind w:right="408" w:firstLine="707"/>
        <w:rPr>
          <w:sz w:val="28"/>
          <w:szCs w:val="28"/>
        </w:rPr>
      </w:pPr>
      <w:r w:rsidRPr="00565C91">
        <w:rPr>
          <w:sz w:val="28"/>
          <w:szCs w:val="28"/>
        </w:rPr>
        <w:lastRenderedPageBreak/>
        <w:t>Согласно пункту 2.10 СП 2.4.3648-20 в ДОО соблюдаются следующие требования к организации образовательного процесса и режима дня:</w:t>
      </w:r>
    </w:p>
    <w:p w:rsidR="00C374AF" w:rsidRPr="00FB1B94" w:rsidRDefault="00506334">
      <w:pPr>
        <w:pStyle w:val="aa"/>
        <w:numPr>
          <w:ilvl w:val="0"/>
          <w:numId w:val="44"/>
        </w:numPr>
        <w:tabs>
          <w:tab w:val="left" w:pos="1771"/>
        </w:tabs>
        <w:ind w:right="413" w:firstLine="707"/>
        <w:rPr>
          <w:rFonts w:ascii="Times New Roman" w:hAnsi="Times New Roman" w:cs="Times New Roman"/>
          <w:sz w:val="28"/>
        </w:rPr>
      </w:pPr>
      <w:r w:rsidRPr="00FB1B94">
        <w:rPr>
          <w:rFonts w:ascii="Times New Roman" w:hAnsi="Times New Roman" w:cs="Times New Roman"/>
          <w:sz w:val="28"/>
        </w:rPr>
        <w:t>режим двигательной активности детей в течение дня организуется с учётом возрастных особенностей и состояния здоровья;</w:t>
      </w:r>
    </w:p>
    <w:p w:rsidR="00C374AF" w:rsidRPr="00FB1B94" w:rsidRDefault="00506334">
      <w:pPr>
        <w:pStyle w:val="aa"/>
        <w:numPr>
          <w:ilvl w:val="0"/>
          <w:numId w:val="44"/>
        </w:numPr>
        <w:tabs>
          <w:tab w:val="left" w:pos="1771"/>
        </w:tabs>
        <w:ind w:right="412" w:firstLine="707"/>
        <w:rPr>
          <w:rFonts w:ascii="Times New Roman" w:hAnsi="Times New Roman" w:cs="Times New Roman"/>
          <w:sz w:val="28"/>
        </w:rPr>
      </w:pPr>
      <w:r w:rsidRPr="00FB1B94">
        <w:rPr>
          <w:rFonts w:ascii="Times New Roman" w:hAnsi="Times New Roman" w:cs="Times New Roman"/>
          <w:sz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C374AF" w:rsidRPr="00FB1B94" w:rsidRDefault="00506334">
      <w:pPr>
        <w:pStyle w:val="aa"/>
        <w:numPr>
          <w:ilvl w:val="0"/>
          <w:numId w:val="44"/>
        </w:numPr>
        <w:tabs>
          <w:tab w:val="left" w:pos="1771"/>
        </w:tabs>
        <w:ind w:right="408" w:firstLine="707"/>
        <w:rPr>
          <w:rFonts w:ascii="Times New Roman" w:hAnsi="Times New Roman" w:cs="Times New Roman"/>
          <w:sz w:val="28"/>
        </w:rPr>
      </w:pPr>
      <w:r w:rsidRPr="00FB1B94">
        <w:rPr>
          <w:rFonts w:ascii="Times New Roman" w:hAnsi="Times New Roman" w:cs="Times New Roman"/>
          <w:sz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w:t>
      </w:r>
      <w:r w:rsidRPr="00FB1B94">
        <w:rPr>
          <w:rFonts w:ascii="Times New Roman" w:hAnsi="Times New Roman" w:cs="Times New Roman"/>
          <w:spacing w:val="80"/>
          <w:sz w:val="28"/>
        </w:rPr>
        <w:t xml:space="preserve"> </w:t>
      </w:r>
      <w:r w:rsidRPr="00FB1B94">
        <w:rPr>
          <w:rFonts w:ascii="Times New Roman" w:hAnsi="Times New Roman" w:cs="Times New Roman"/>
          <w:sz w:val="28"/>
        </w:rPr>
        <w:t>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C374AF" w:rsidRPr="00FB1B94" w:rsidRDefault="00506334">
      <w:pPr>
        <w:pStyle w:val="aa"/>
        <w:numPr>
          <w:ilvl w:val="0"/>
          <w:numId w:val="44"/>
        </w:numPr>
        <w:tabs>
          <w:tab w:val="left" w:pos="1771"/>
        </w:tabs>
        <w:spacing w:before="1"/>
        <w:ind w:right="407" w:firstLine="707"/>
        <w:rPr>
          <w:rFonts w:ascii="Times New Roman" w:hAnsi="Times New Roman" w:cs="Times New Roman"/>
          <w:sz w:val="28"/>
        </w:rPr>
      </w:pPr>
      <w:r w:rsidRPr="00FB1B94">
        <w:rPr>
          <w:rFonts w:ascii="Times New Roman" w:hAnsi="Times New Roman" w:cs="Times New Roman"/>
          <w:sz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w:t>
      </w:r>
      <w:r w:rsidRPr="00FB1B94">
        <w:rPr>
          <w:rFonts w:ascii="Times New Roman" w:hAnsi="Times New Roman" w:cs="Times New Roman"/>
          <w:spacing w:val="80"/>
          <w:sz w:val="28"/>
        </w:rPr>
        <w:t xml:space="preserve"> </w:t>
      </w:r>
      <w:r w:rsidRPr="00FB1B94">
        <w:rPr>
          <w:rFonts w:ascii="Times New Roman" w:hAnsi="Times New Roman" w:cs="Times New Roman"/>
          <w:sz w:val="28"/>
        </w:rPr>
        <w:t>должны проводиться в зале.</w:t>
      </w:r>
    </w:p>
    <w:p w:rsidR="00C374AF" w:rsidRPr="00FB1B94" w:rsidRDefault="00C374AF">
      <w:pPr>
        <w:pStyle w:val="a8"/>
        <w:spacing w:before="251"/>
        <w:ind w:left="0"/>
        <w:jc w:val="left"/>
      </w:pPr>
    </w:p>
    <w:p w:rsidR="00C374AF" w:rsidRPr="00FB1B94" w:rsidRDefault="00506334" w:rsidP="00FB1B94">
      <w:pPr>
        <w:pStyle w:val="2"/>
        <w:spacing w:before="1" w:line="321" w:lineRule="exact"/>
        <w:ind w:left="3120"/>
      </w:pPr>
      <w:r w:rsidRPr="00FB1B94">
        <w:t>КРАТКАЯ</w:t>
      </w:r>
      <w:r w:rsidRPr="00FB1B94">
        <w:rPr>
          <w:spacing w:val="-11"/>
        </w:rPr>
        <w:t xml:space="preserve"> </w:t>
      </w:r>
      <w:r w:rsidRPr="00FB1B94">
        <w:t>ПРЕЗЕНТАЦИЯ</w:t>
      </w:r>
      <w:r w:rsidRPr="00FB1B94">
        <w:rPr>
          <w:spacing w:val="-10"/>
        </w:rPr>
        <w:t xml:space="preserve"> </w:t>
      </w:r>
      <w:r w:rsidRPr="00FB1B94">
        <w:rPr>
          <w:spacing w:val="-2"/>
        </w:rPr>
        <w:t>ПРОГРАММЫ</w:t>
      </w:r>
    </w:p>
    <w:p w:rsidR="00FB1B94" w:rsidRDefault="00FB1B94">
      <w:pPr>
        <w:pStyle w:val="a8"/>
        <w:ind w:right="404" w:firstLine="707"/>
      </w:pPr>
    </w:p>
    <w:p w:rsidR="00C374AF" w:rsidRPr="00565C91" w:rsidRDefault="00506334">
      <w:pPr>
        <w:pStyle w:val="a8"/>
        <w:ind w:right="404" w:firstLine="707"/>
        <w:rPr>
          <w:sz w:val="28"/>
          <w:szCs w:val="28"/>
        </w:rPr>
      </w:pPr>
      <w:r w:rsidRPr="00565C91">
        <w:rPr>
          <w:sz w:val="28"/>
          <w:szCs w:val="28"/>
        </w:rPr>
        <w:t>В соответствии с приказом Министерства просвещения Российской Федерации от 25.11.2022г. №1028. «Об утверждении федеральной образовательной программы дошкольного образования в МБДОУ «Детский сад №2</w:t>
      </w:r>
      <w:r w:rsidR="00FB1B94" w:rsidRPr="00565C91">
        <w:rPr>
          <w:sz w:val="28"/>
          <w:szCs w:val="28"/>
        </w:rPr>
        <w:t>6 «Лейсан</w:t>
      </w:r>
      <w:r w:rsidRPr="00565C91">
        <w:rPr>
          <w:sz w:val="28"/>
          <w:szCs w:val="28"/>
        </w:rPr>
        <w:t>» разработана «Федеральная образовательная программа дошкольного образования МБДОУ Детский сад № 26 «Лейсан</w:t>
      </w:r>
      <w:r w:rsidRPr="00565C91">
        <w:rPr>
          <w:spacing w:val="-2"/>
          <w:sz w:val="28"/>
          <w:szCs w:val="28"/>
        </w:rPr>
        <w:t>»</w:t>
      </w:r>
    </w:p>
    <w:p w:rsidR="00FB1B94" w:rsidRPr="00565C91" w:rsidRDefault="00FB1B94">
      <w:pPr>
        <w:pStyle w:val="2"/>
        <w:tabs>
          <w:tab w:val="left" w:pos="2818"/>
          <w:tab w:val="left" w:pos="3183"/>
          <w:tab w:val="left" w:pos="4049"/>
          <w:tab w:val="left" w:pos="5562"/>
          <w:tab w:val="left" w:pos="6524"/>
          <w:tab w:val="left" w:pos="7030"/>
          <w:tab w:val="left" w:pos="8323"/>
        </w:tabs>
        <w:spacing w:before="4"/>
        <w:ind w:left="902" w:right="411"/>
        <w:rPr>
          <w:spacing w:val="-2"/>
        </w:rPr>
      </w:pPr>
    </w:p>
    <w:p w:rsidR="00FB1B94" w:rsidRPr="00565C91" w:rsidRDefault="00506334">
      <w:pPr>
        <w:pStyle w:val="2"/>
        <w:tabs>
          <w:tab w:val="left" w:pos="2818"/>
          <w:tab w:val="left" w:pos="3183"/>
          <w:tab w:val="left" w:pos="4049"/>
          <w:tab w:val="left" w:pos="5562"/>
          <w:tab w:val="left" w:pos="6524"/>
          <w:tab w:val="left" w:pos="7030"/>
          <w:tab w:val="left" w:pos="8323"/>
        </w:tabs>
        <w:spacing w:before="4"/>
        <w:ind w:left="902" w:right="411"/>
        <w:rPr>
          <w:spacing w:val="-2"/>
        </w:rPr>
      </w:pPr>
      <w:r w:rsidRPr="00565C91">
        <w:rPr>
          <w:spacing w:val="-2"/>
        </w:rPr>
        <w:t>1.Возрастные</w:t>
      </w:r>
      <w:r w:rsidRPr="00565C91">
        <w:tab/>
      </w:r>
      <w:r w:rsidRPr="00565C91">
        <w:rPr>
          <w:spacing w:val="-10"/>
        </w:rPr>
        <w:t>и</w:t>
      </w:r>
      <w:r w:rsidRPr="00565C91">
        <w:tab/>
      </w:r>
      <w:r w:rsidRPr="00565C91">
        <w:rPr>
          <w:spacing w:val="-4"/>
        </w:rPr>
        <w:t>иные</w:t>
      </w:r>
      <w:r w:rsidRPr="00565C91">
        <w:tab/>
      </w:r>
      <w:r w:rsidRPr="00565C91">
        <w:rPr>
          <w:spacing w:val="-2"/>
        </w:rPr>
        <w:t>категории</w:t>
      </w:r>
      <w:r w:rsidRPr="00565C91">
        <w:tab/>
      </w:r>
      <w:r w:rsidRPr="00565C91">
        <w:rPr>
          <w:spacing w:val="-2"/>
        </w:rPr>
        <w:t>детей,</w:t>
      </w:r>
      <w:r w:rsidRPr="00565C91">
        <w:tab/>
      </w:r>
      <w:r w:rsidRPr="00565C91">
        <w:rPr>
          <w:spacing w:val="-6"/>
        </w:rPr>
        <w:t>на</w:t>
      </w:r>
      <w:r w:rsidRPr="00565C91">
        <w:tab/>
      </w:r>
      <w:r w:rsidRPr="00565C91">
        <w:rPr>
          <w:spacing w:val="-2"/>
        </w:rPr>
        <w:t>которых</w:t>
      </w:r>
      <w:r w:rsidRPr="00565C91">
        <w:tab/>
      </w:r>
      <w:r w:rsidRPr="00565C91">
        <w:rPr>
          <w:spacing w:val="-2"/>
        </w:rPr>
        <w:t xml:space="preserve">ориентирована </w:t>
      </w:r>
      <w:r w:rsidR="00FB1B94" w:rsidRPr="00565C91">
        <w:rPr>
          <w:spacing w:val="-2"/>
        </w:rPr>
        <w:t xml:space="preserve">                                 </w:t>
      </w:r>
    </w:p>
    <w:p w:rsidR="00C374AF" w:rsidRPr="00565C91" w:rsidRDefault="00FB1B94">
      <w:pPr>
        <w:pStyle w:val="2"/>
        <w:tabs>
          <w:tab w:val="left" w:pos="2818"/>
          <w:tab w:val="left" w:pos="3183"/>
          <w:tab w:val="left" w:pos="4049"/>
          <w:tab w:val="left" w:pos="5562"/>
          <w:tab w:val="left" w:pos="6524"/>
          <w:tab w:val="left" w:pos="7030"/>
          <w:tab w:val="left" w:pos="8323"/>
        </w:tabs>
        <w:spacing w:before="4"/>
        <w:ind w:left="902" w:right="411"/>
      </w:pPr>
      <w:r w:rsidRPr="00565C91">
        <w:rPr>
          <w:spacing w:val="-2"/>
        </w:rPr>
        <w:t xml:space="preserve">                                       </w:t>
      </w:r>
      <w:r w:rsidR="00506334" w:rsidRPr="00565C91">
        <w:rPr>
          <w:spacing w:val="-2"/>
        </w:rPr>
        <w:t>Программа</w:t>
      </w:r>
    </w:p>
    <w:p w:rsidR="00C374AF" w:rsidRPr="00565C91" w:rsidRDefault="00506334">
      <w:pPr>
        <w:pStyle w:val="a8"/>
        <w:tabs>
          <w:tab w:val="left" w:pos="1520"/>
          <w:tab w:val="left" w:pos="2130"/>
          <w:tab w:val="left" w:pos="3699"/>
          <w:tab w:val="left" w:pos="5272"/>
          <w:tab w:val="left" w:pos="6524"/>
          <w:tab w:val="left" w:pos="8248"/>
          <w:tab w:val="left" w:pos="8615"/>
        </w:tabs>
        <w:ind w:right="407"/>
        <w:jc w:val="left"/>
        <w:rPr>
          <w:sz w:val="28"/>
          <w:szCs w:val="28"/>
        </w:rPr>
      </w:pPr>
      <w:r w:rsidRPr="00565C91">
        <w:rPr>
          <w:spacing w:val="-6"/>
          <w:sz w:val="28"/>
          <w:szCs w:val="28"/>
        </w:rPr>
        <w:t>ОП</w:t>
      </w:r>
      <w:r w:rsidRPr="00565C91">
        <w:rPr>
          <w:sz w:val="28"/>
          <w:szCs w:val="28"/>
        </w:rPr>
        <w:tab/>
      </w:r>
      <w:r w:rsidRPr="00565C91">
        <w:rPr>
          <w:spacing w:val="-6"/>
          <w:sz w:val="28"/>
          <w:szCs w:val="28"/>
        </w:rPr>
        <w:t>ДО</w:t>
      </w:r>
      <w:r w:rsidRPr="00565C91">
        <w:rPr>
          <w:sz w:val="28"/>
          <w:szCs w:val="28"/>
        </w:rPr>
        <w:tab/>
      </w:r>
      <w:r w:rsidRPr="00565C91">
        <w:rPr>
          <w:spacing w:val="-2"/>
          <w:sz w:val="28"/>
          <w:szCs w:val="28"/>
        </w:rPr>
        <w:t>охватывает</w:t>
      </w:r>
      <w:r w:rsidRPr="00565C91">
        <w:rPr>
          <w:sz w:val="28"/>
          <w:szCs w:val="28"/>
        </w:rPr>
        <w:tab/>
      </w:r>
      <w:r w:rsidRPr="00565C91">
        <w:rPr>
          <w:spacing w:val="-2"/>
          <w:sz w:val="28"/>
          <w:szCs w:val="28"/>
        </w:rPr>
        <w:t>возрастные</w:t>
      </w:r>
      <w:r w:rsidRPr="00565C91">
        <w:rPr>
          <w:sz w:val="28"/>
          <w:szCs w:val="28"/>
        </w:rPr>
        <w:tab/>
      </w:r>
      <w:r w:rsidRPr="00565C91">
        <w:rPr>
          <w:spacing w:val="-2"/>
          <w:sz w:val="28"/>
          <w:szCs w:val="28"/>
        </w:rPr>
        <w:t>периоды</w:t>
      </w:r>
      <w:r w:rsidRPr="00565C91">
        <w:rPr>
          <w:sz w:val="28"/>
          <w:szCs w:val="28"/>
        </w:rPr>
        <w:tab/>
      </w:r>
      <w:r w:rsidRPr="00565C91">
        <w:rPr>
          <w:spacing w:val="-2"/>
          <w:sz w:val="28"/>
          <w:szCs w:val="28"/>
        </w:rPr>
        <w:t>физического</w:t>
      </w:r>
      <w:r w:rsidRPr="00565C91">
        <w:rPr>
          <w:sz w:val="28"/>
          <w:szCs w:val="28"/>
        </w:rPr>
        <w:tab/>
      </w:r>
      <w:r w:rsidRPr="00565C91">
        <w:rPr>
          <w:spacing w:val="-10"/>
          <w:sz w:val="28"/>
          <w:szCs w:val="28"/>
        </w:rPr>
        <w:t>и</w:t>
      </w:r>
      <w:r w:rsidRPr="00565C91">
        <w:rPr>
          <w:sz w:val="28"/>
          <w:szCs w:val="28"/>
        </w:rPr>
        <w:tab/>
      </w:r>
      <w:r w:rsidRPr="00565C91">
        <w:rPr>
          <w:spacing w:val="-2"/>
          <w:sz w:val="28"/>
          <w:szCs w:val="28"/>
        </w:rPr>
        <w:t xml:space="preserve">психического </w:t>
      </w:r>
      <w:r w:rsidRPr="00565C91">
        <w:rPr>
          <w:sz w:val="28"/>
          <w:szCs w:val="28"/>
        </w:rPr>
        <w:t>развития детей с 1 года до 7-ми лет.</w:t>
      </w:r>
    </w:p>
    <w:p w:rsidR="00C374AF" w:rsidRPr="00565C91" w:rsidRDefault="00506334" w:rsidP="00FB1B94">
      <w:pPr>
        <w:pStyle w:val="a8"/>
        <w:spacing w:line="321" w:lineRule="exact"/>
        <w:jc w:val="left"/>
        <w:rPr>
          <w:sz w:val="28"/>
          <w:szCs w:val="28"/>
        </w:rPr>
        <w:sectPr w:rsidR="00C374AF" w:rsidRPr="00565C91">
          <w:pgSz w:w="11910" w:h="16840"/>
          <w:pgMar w:top="1140" w:right="440" w:bottom="280" w:left="800" w:header="749" w:footer="0" w:gutter="0"/>
          <w:cols w:space="720"/>
        </w:sectPr>
      </w:pPr>
      <w:r w:rsidRPr="00565C91">
        <w:rPr>
          <w:sz w:val="28"/>
          <w:szCs w:val="28"/>
        </w:rPr>
        <w:t>Образовательная</w:t>
      </w:r>
      <w:r w:rsidRPr="00565C91">
        <w:rPr>
          <w:spacing w:val="-8"/>
          <w:sz w:val="28"/>
          <w:szCs w:val="28"/>
        </w:rPr>
        <w:t xml:space="preserve"> </w:t>
      </w:r>
      <w:r w:rsidR="00565C91">
        <w:rPr>
          <w:sz w:val="28"/>
          <w:szCs w:val="28"/>
        </w:rPr>
        <w:t>программ</w:t>
      </w:r>
      <w:r w:rsidR="00923DE3">
        <w:rPr>
          <w:sz w:val="28"/>
          <w:szCs w:val="28"/>
        </w:rPr>
        <w:t>а</w:t>
      </w:r>
    </w:p>
    <w:p w:rsidR="00C374AF" w:rsidRPr="00565C91" w:rsidRDefault="00506334" w:rsidP="00FB1B94">
      <w:pPr>
        <w:spacing w:before="91"/>
        <w:ind w:right="405"/>
        <w:rPr>
          <w:sz w:val="28"/>
          <w:szCs w:val="28"/>
        </w:rPr>
      </w:pPr>
      <w:r w:rsidRPr="00565C91">
        <w:rPr>
          <w:sz w:val="28"/>
          <w:szCs w:val="28"/>
        </w:rPr>
        <w:lastRenderedPageBreak/>
        <w:t>-обеспечивает</w:t>
      </w:r>
      <w:r w:rsidRPr="00565C91">
        <w:rPr>
          <w:spacing w:val="-1"/>
          <w:sz w:val="28"/>
          <w:szCs w:val="28"/>
        </w:rPr>
        <w:t xml:space="preserve"> </w:t>
      </w:r>
      <w:r w:rsidRPr="00565C91">
        <w:rPr>
          <w:sz w:val="28"/>
          <w:szCs w:val="28"/>
        </w:rPr>
        <w:t>всестороннее</w:t>
      </w:r>
      <w:r w:rsidRPr="00565C91">
        <w:rPr>
          <w:spacing w:val="-1"/>
          <w:sz w:val="28"/>
          <w:szCs w:val="28"/>
        </w:rPr>
        <w:t xml:space="preserve"> </w:t>
      </w:r>
      <w:r w:rsidRPr="00565C91">
        <w:rPr>
          <w:sz w:val="28"/>
          <w:szCs w:val="28"/>
        </w:rPr>
        <w:t>развитие</w:t>
      </w:r>
      <w:r w:rsidRPr="00565C91">
        <w:rPr>
          <w:spacing w:val="-1"/>
          <w:sz w:val="28"/>
          <w:szCs w:val="28"/>
        </w:rPr>
        <w:t xml:space="preserve"> </w:t>
      </w:r>
      <w:r w:rsidRPr="00565C91">
        <w:rPr>
          <w:sz w:val="28"/>
          <w:szCs w:val="28"/>
        </w:rPr>
        <w:t>детей в</w:t>
      </w:r>
      <w:r w:rsidRPr="00565C91">
        <w:rPr>
          <w:spacing w:val="-1"/>
          <w:sz w:val="28"/>
          <w:szCs w:val="28"/>
        </w:rPr>
        <w:t xml:space="preserve"> </w:t>
      </w:r>
      <w:r w:rsidRPr="00565C91">
        <w:rPr>
          <w:sz w:val="28"/>
          <w:szCs w:val="28"/>
        </w:rPr>
        <w:t>возрасте</w:t>
      </w:r>
      <w:r w:rsidRPr="00565C91">
        <w:rPr>
          <w:spacing w:val="-2"/>
          <w:sz w:val="28"/>
          <w:szCs w:val="28"/>
        </w:rPr>
        <w:t xml:space="preserve"> </w:t>
      </w:r>
      <w:r w:rsidRPr="00565C91">
        <w:rPr>
          <w:sz w:val="28"/>
          <w:szCs w:val="28"/>
        </w:rPr>
        <w:t>от 1 года</w:t>
      </w:r>
      <w:r w:rsidRPr="00565C91">
        <w:rPr>
          <w:spacing w:val="-1"/>
          <w:sz w:val="28"/>
          <w:szCs w:val="28"/>
        </w:rPr>
        <w:t xml:space="preserve"> </w:t>
      </w:r>
      <w:r w:rsidRPr="00565C91">
        <w:rPr>
          <w:sz w:val="28"/>
          <w:szCs w:val="28"/>
        </w:rPr>
        <w:t>до 7-ми лет , в том числе одарённым детям и детям с ограниченными возможностями здоровья,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p>
    <w:p w:rsidR="00C374AF" w:rsidRPr="00565C91" w:rsidRDefault="00506334">
      <w:pPr>
        <w:pStyle w:val="a8"/>
        <w:spacing w:before="1" w:line="322" w:lineRule="exact"/>
        <w:rPr>
          <w:sz w:val="28"/>
          <w:szCs w:val="28"/>
        </w:rPr>
      </w:pPr>
      <w:r w:rsidRPr="00565C91">
        <w:rPr>
          <w:sz w:val="28"/>
          <w:szCs w:val="28"/>
        </w:rPr>
        <w:t>Для</w:t>
      </w:r>
      <w:r w:rsidRPr="00565C91">
        <w:rPr>
          <w:spacing w:val="-3"/>
          <w:sz w:val="28"/>
          <w:szCs w:val="28"/>
        </w:rPr>
        <w:t xml:space="preserve"> </w:t>
      </w:r>
      <w:r w:rsidRPr="00565C91">
        <w:rPr>
          <w:sz w:val="28"/>
          <w:szCs w:val="28"/>
        </w:rPr>
        <w:t>детей</w:t>
      </w:r>
      <w:r w:rsidRPr="00565C91">
        <w:rPr>
          <w:spacing w:val="-2"/>
          <w:sz w:val="28"/>
          <w:szCs w:val="28"/>
        </w:rPr>
        <w:t xml:space="preserve"> </w:t>
      </w:r>
      <w:r w:rsidRPr="00565C91">
        <w:rPr>
          <w:sz w:val="28"/>
          <w:szCs w:val="28"/>
        </w:rPr>
        <w:t>–</w:t>
      </w:r>
      <w:r w:rsidRPr="00565C91">
        <w:rPr>
          <w:spacing w:val="-4"/>
          <w:sz w:val="28"/>
          <w:szCs w:val="28"/>
        </w:rPr>
        <w:t xml:space="preserve"> </w:t>
      </w:r>
      <w:r w:rsidRPr="00565C91">
        <w:rPr>
          <w:sz w:val="28"/>
          <w:szCs w:val="28"/>
        </w:rPr>
        <w:t>инвалидов</w:t>
      </w:r>
      <w:r w:rsidRPr="00565C91">
        <w:rPr>
          <w:spacing w:val="-5"/>
          <w:sz w:val="28"/>
          <w:szCs w:val="28"/>
        </w:rPr>
        <w:t xml:space="preserve"> </w:t>
      </w:r>
      <w:r w:rsidRPr="00565C91">
        <w:rPr>
          <w:sz w:val="28"/>
          <w:szCs w:val="28"/>
        </w:rPr>
        <w:t>и</w:t>
      </w:r>
      <w:r w:rsidRPr="00565C91">
        <w:rPr>
          <w:spacing w:val="-2"/>
          <w:sz w:val="28"/>
          <w:szCs w:val="28"/>
        </w:rPr>
        <w:t xml:space="preserve"> </w:t>
      </w:r>
      <w:r w:rsidRPr="00565C91">
        <w:rPr>
          <w:sz w:val="28"/>
          <w:szCs w:val="28"/>
        </w:rPr>
        <w:t>детей</w:t>
      </w:r>
      <w:r w:rsidRPr="00565C91">
        <w:rPr>
          <w:spacing w:val="-1"/>
          <w:sz w:val="28"/>
          <w:szCs w:val="28"/>
        </w:rPr>
        <w:t xml:space="preserve"> </w:t>
      </w:r>
      <w:r w:rsidRPr="00565C91">
        <w:rPr>
          <w:sz w:val="28"/>
          <w:szCs w:val="28"/>
        </w:rPr>
        <w:t>с</w:t>
      </w:r>
      <w:r w:rsidRPr="00565C91">
        <w:rPr>
          <w:spacing w:val="-3"/>
          <w:sz w:val="28"/>
          <w:szCs w:val="28"/>
        </w:rPr>
        <w:t xml:space="preserve"> </w:t>
      </w:r>
      <w:r w:rsidRPr="00565C91">
        <w:rPr>
          <w:spacing w:val="-4"/>
          <w:sz w:val="28"/>
          <w:szCs w:val="28"/>
        </w:rPr>
        <w:t>ОВЗ.</w:t>
      </w:r>
    </w:p>
    <w:p w:rsidR="00C374AF" w:rsidRPr="00FB1B94" w:rsidRDefault="00506334">
      <w:pPr>
        <w:pStyle w:val="aa"/>
        <w:numPr>
          <w:ilvl w:val="0"/>
          <w:numId w:val="45"/>
        </w:numPr>
        <w:tabs>
          <w:tab w:val="left" w:pos="1167"/>
        </w:tabs>
        <w:ind w:right="405" w:firstLine="69"/>
        <w:rPr>
          <w:rFonts w:ascii="Times New Roman" w:hAnsi="Times New Roman" w:cs="Times New Roman"/>
          <w:sz w:val="28"/>
        </w:rPr>
      </w:pPr>
      <w:r w:rsidRPr="00FB1B94">
        <w:rPr>
          <w:rFonts w:ascii="Times New Roman" w:hAnsi="Times New Roman" w:cs="Times New Roman"/>
          <w:sz w:val="28"/>
        </w:rPr>
        <w:t>Обеспечение индивидуального подхода к каждому воспитаннику с ОВЗ с учетом рекомендаций специалистов (учителя-логопеда, педагога -</w:t>
      </w:r>
      <w:r w:rsidRPr="00FB1B94">
        <w:rPr>
          <w:rFonts w:ascii="Times New Roman" w:hAnsi="Times New Roman" w:cs="Times New Roman"/>
          <w:spacing w:val="40"/>
          <w:sz w:val="28"/>
        </w:rPr>
        <w:t xml:space="preserve"> </w:t>
      </w:r>
      <w:r w:rsidRPr="00FB1B94">
        <w:rPr>
          <w:rFonts w:ascii="Times New Roman" w:hAnsi="Times New Roman" w:cs="Times New Roman"/>
          <w:spacing w:val="-2"/>
          <w:sz w:val="28"/>
        </w:rPr>
        <w:t>психолога);</w:t>
      </w:r>
    </w:p>
    <w:p w:rsidR="00C374AF" w:rsidRPr="00FB1B94" w:rsidRDefault="00506334">
      <w:pPr>
        <w:pStyle w:val="aa"/>
        <w:numPr>
          <w:ilvl w:val="0"/>
          <w:numId w:val="45"/>
        </w:numPr>
        <w:tabs>
          <w:tab w:val="left" w:pos="1124"/>
        </w:tabs>
        <w:ind w:right="411" w:firstLine="0"/>
        <w:rPr>
          <w:rFonts w:ascii="Times New Roman" w:hAnsi="Times New Roman" w:cs="Times New Roman"/>
          <w:sz w:val="28"/>
        </w:rPr>
      </w:pPr>
      <w:r w:rsidRPr="00FB1B94">
        <w:rPr>
          <w:rFonts w:ascii="Times New Roman" w:hAnsi="Times New Roman" w:cs="Times New Roman"/>
          <w:sz w:val="28"/>
        </w:rPr>
        <w:t>консультирование родителей (законных представителей) детей с ОВЗ по вопросам воспитания ребенка в семье.</w:t>
      </w:r>
    </w:p>
    <w:p w:rsidR="00C374AF" w:rsidRPr="00FB1B94" w:rsidRDefault="00506334">
      <w:pPr>
        <w:pStyle w:val="a8"/>
        <w:spacing w:before="1"/>
      </w:pPr>
      <w:r w:rsidRPr="00FB1B94">
        <w:t>Для</w:t>
      </w:r>
      <w:r w:rsidRPr="00FB1B94">
        <w:rPr>
          <w:spacing w:val="-6"/>
        </w:rPr>
        <w:t xml:space="preserve"> </w:t>
      </w:r>
      <w:r w:rsidRPr="00FB1B94">
        <w:t>одарённых</w:t>
      </w:r>
      <w:r w:rsidRPr="00FB1B94">
        <w:rPr>
          <w:spacing w:val="-7"/>
        </w:rPr>
        <w:t xml:space="preserve"> </w:t>
      </w:r>
      <w:r w:rsidRPr="00FB1B94">
        <w:rPr>
          <w:spacing w:val="-2"/>
        </w:rPr>
        <w:t>детей.</w:t>
      </w:r>
    </w:p>
    <w:p w:rsidR="00C374AF" w:rsidRPr="00FB1B94" w:rsidRDefault="00506334">
      <w:pPr>
        <w:pStyle w:val="aa"/>
        <w:numPr>
          <w:ilvl w:val="0"/>
          <w:numId w:val="45"/>
        </w:numPr>
        <w:tabs>
          <w:tab w:val="left" w:pos="1112"/>
        </w:tabs>
        <w:ind w:right="404" w:firstLine="0"/>
        <w:rPr>
          <w:rFonts w:ascii="Times New Roman" w:hAnsi="Times New Roman" w:cs="Times New Roman"/>
          <w:sz w:val="28"/>
        </w:rPr>
      </w:pPr>
      <w:r w:rsidRPr="00FB1B94">
        <w:rPr>
          <w:rFonts w:ascii="Times New Roman" w:hAnsi="Times New Roman" w:cs="Times New Roman"/>
          <w:sz w:val="28"/>
        </w:rPr>
        <w:t>Обеспечение индивидуального подхода к каждому одарённому ребёнку с учетом рекомендаций специалистов (воспитателя, музыкального руководителя, инструктора по физической культуре, педагога-психолога);</w:t>
      </w:r>
    </w:p>
    <w:p w:rsidR="00C374AF" w:rsidRPr="00FB1B94" w:rsidRDefault="00506334">
      <w:pPr>
        <w:pStyle w:val="aa"/>
        <w:numPr>
          <w:ilvl w:val="0"/>
          <w:numId w:val="45"/>
        </w:numPr>
        <w:tabs>
          <w:tab w:val="left" w:pos="1107"/>
        </w:tabs>
        <w:ind w:right="414" w:firstLine="0"/>
        <w:rPr>
          <w:rFonts w:ascii="Times New Roman" w:hAnsi="Times New Roman" w:cs="Times New Roman"/>
          <w:sz w:val="28"/>
        </w:rPr>
      </w:pPr>
      <w:r w:rsidRPr="00FB1B94">
        <w:rPr>
          <w:rFonts w:ascii="Times New Roman" w:hAnsi="Times New Roman" w:cs="Times New Roman"/>
          <w:sz w:val="28"/>
        </w:rPr>
        <w:t>консультирование родителей (законных представителей) одарённых детей по вопросам воспитания ребенка в семье.</w:t>
      </w:r>
    </w:p>
    <w:p w:rsidR="00C374AF" w:rsidRPr="00923DE3" w:rsidRDefault="00506334">
      <w:pPr>
        <w:pStyle w:val="a8"/>
        <w:spacing w:line="242" w:lineRule="auto"/>
        <w:ind w:right="3922"/>
        <w:jc w:val="left"/>
        <w:rPr>
          <w:sz w:val="28"/>
          <w:szCs w:val="28"/>
        </w:rPr>
      </w:pPr>
      <w:r w:rsidRPr="00923DE3">
        <w:rPr>
          <w:sz w:val="28"/>
          <w:szCs w:val="28"/>
        </w:rPr>
        <w:t>От</w:t>
      </w:r>
      <w:r w:rsidRPr="00923DE3">
        <w:rPr>
          <w:spacing w:val="-5"/>
          <w:sz w:val="28"/>
          <w:szCs w:val="28"/>
        </w:rPr>
        <w:t xml:space="preserve"> 1</w:t>
      </w:r>
      <w:r w:rsidRPr="00923DE3">
        <w:rPr>
          <w:spacing w:val="-3"/>
          <w:sz w:val="28"/>
          <w:szCs w:val="28"/>
        </w:rPr>
        <w:t xml:space="preserve"> года</w:t>
      </w:r>
      <w:r w:rsidRPr="00923DE3">
        <w:rPr>
          <w:spacing w:val="-5"/>
          <w:sz w:val="28"/>
          <w:szCs w:val="28"/>
        </w:rPr>
        <w:t xml:space="preserve"> </w:t>
      </w:r>
      <w:r w:rsidRPr="00923DE3">
        <w:rPr>
          <w:sz w:val="28"/>
          <w:szCs w:val="28"/>
        </w:rPr>
        <w:t>–</w:t>
      </w:r>
      <w:r w:rsidRPr="00923DE3">
        <w:rPr>
          <w:spacing w:val="-4"/>
          <w:sz w:val="28"/>
          <w:szCs w:val="28"/>
        </w:rPr>
        <w:t xml:space="preserve"> </w:t>
      </w:r>
      <w:r w:rsidRPr="00923DE3">
        <w:rPr>
          <w:sz w:val="28"/>
          <w:szCs w:val="28"/>
        </w:rPr>
        <w:t>до</w:t>
      </w:r>
      <w:r w:rsidRPr="00923DE3">
        <w:rPr>
          <w:spacing w:val="-3"/>
          <w:sz w:val="28"/>
          <w:szCs w:val="28"/>
        </w:rPr>
        <w:t xml:space="preserve"> </w:t>
      </w:r>
      <w:r w:rsidR="00923DE3" w:rsidRPr="00923DE3">
        <w:rPr>
          <w:sz w:val="28"/>
          <w:szCs w:val="28"/>
        </w:rPr>
        <w:t>2</w:t>
      </w:r>
      <w:r w:rsidRPr="00923DE3">
        <w:rPr>
          <w:sz w:val="28"/>
          <w:szCs w:val="28"/>
        </w:rPr>
        <w:t>лет</w:t>
      </w:r>
      <w:r w:rsidRPr="00923DE3">
        <w:rPr>
          <w:spacing w:val="-6"/>
          <w:sz w:val="28"/>
          <w:szCs w:val="28"/>
        </w:rPr>
        <w:t xml:space="preserve"> </w:t>
      </w:r>
      <w:r w:rsidRPr="00923DE3">
        <w:rPr>
          <w:sz w:val="28"/>
          <w:szCs w:val="28"/>
        </w:rPr>
        <w:t>–</w:t>
      </w:r>
      <w:r w:rsidRPr="00923DE3">
        <w:rPr>
          <w:spacing w:val="-6"/>
          <w:sz w:val="28"/>
          <w:szCs w:val="28"/>
        </w:rPr>
        <w:t xml:space="preserve"> </w:t>
      </w:r>
      <w:r w:rsidRPr="00923DE3">
        <w:rPr>
          <w:sz w:val="28"/>
          <w:szCs w:val="28"/>
        </w:rPr>
        <w:t>ранний</w:t>
      </w:r>
      <w:r w:rsidRPr="00923DE3">
        <w:rPr>
          <w:spacing w:val="-4"/>
          <w:sz w:val="28"/>
          <w:szCs w:val="28"/>
        </w:rPr>
        <w:t xml:space="preserve"> </w:t>
      </w:r>
      <w:r w:rsidR="00923DE3" w:rsidRPr="00923DE3">
        <w:rPr>
          <w:sz w:val="28"/>
          <w:szCs w:val="28"/>
        </w:rPr>
        <w:t>возраст</w:t>
      </w:r>
    </w:p>
    <w:p w:rsidR="00923DE3" w:rsidRPr="00923DE3" w:rsidRDefault="00923DE3">
      <w:pPr>
        <w:pStyle w:val="a8"/>
        <w:spacing w:line="242" w:lineRule="auto"/>
        <w:ind w:right="3922"/>
        <w:jc w:val="left"/>
        <w:rPr>
          <w:sz w:val="28"/>
          <w:szCs w:val="28"/>
        </w:rPr>
      </w:pPr>
      <w:r w:rsidRPr="00923DE3">
        <w:rPr>
          <w:sz w:val="28"/>
          <w:szCs w:val="28"/>
        </w:rPr>
        <w:t>От  2 лет до 3 лет</w:t>
      </w:r>
    </w:p>
    <w:p w:rsidR="00C374AF" w:rsidRPr="00923DE3" w:rsidRDefault="00506334">
      <w:pPr>
        <w:pStyle w:val="a8"/>
        <w:spacing w:line="317" w:lineRule="exact"/>
        <w:jc w:val="left"/>
        <w:rPr>
          <w:sz w:val="28"/>
          <w:szCs w:val="28"/>
        </w:rPr>
      </w:pPr>
      <w:r w:rsidRPr="00923DE3">
        <w:rPr>
          <w:sz w:val="28"/>
          <w:szCs w:val="28"/>
        </w:rPr>
        <w:t>От</w:t>
      </w:r>
      <w:r w:rsidRPr="00923DE3">
        <w:rPr>
          <w:spacing w:val="-2"/>
          <w:sz w:val="28"/>
          <w:szCs w:val="28"/>
        </w:rPr>
        <w:t xml:space="preserve"> </w:t>
      </w:r>
      <w:r w:rsidRPr="00923DE3">
        <w:rPr>
          <w:sz w:val="28"/>
          <w:szCs w:val="28"/>
        </w:rPr>
        <w:t>3 лет</w:t>
      </w:r>
      <w:r w:rsidRPr="00923DE3">
        <w:rPr>
          <w:spacing w:val="-1"/>
          <w:sz w:val="28"/>
          <w:szCs w:val="28"/>
        </w:rPr>
        <w:t xml:space="preserve"> </w:t>
      </w:r>
      <w:r w:rsidRPr="00923DE3">
        <w:rPr>
          <w:sz w:val="28"/>
          <w:szCs w:val="28"/>
        </w:rPr>
        <w:t>до</w:t>
      </w:r>
      <w:r w:rsidRPr="00923DE3">
        <w:rPr>
          <w:spacing w:val="-4"/>
          <w:sz w:val="28"/>
          <w:szCs w:val="28"/>
        </w:rPr>
        <w:t xml:space="preserve"> </w:t>
      </w:r>
      <w:r w:rsidRPr="00923DE3">
        <w:rPr>
          <w:sz w:val="28"/>
          <w:szCs w:val="28"/>
        </w:rPr>
        <w:t>4</w:t>
      </w:r>
      <w:r w:rsidRPr="00923DE3">
        <w:rPr>
          <w:spacing w:val="1"/>
          <w:sz w:val="28"/>
          <w:szCs w:val="28"/>
        </w:rPr>
        <w:t xml:space="preserve"> </w:t>
      </w:r>
      <w:r w:rsidRPr="00923DE3">
        <w:rPr>
          <w:spacing w:val="-5"/>
          <w:sz w:val="28"/>
          <w:szCs w:val="28"/>
        </w:rPr>
        <w:t>лет</w:t>
      </w:r>
    </w:p>
    <w:p w:rsidR="00C374AF" w:rsidRPr="00923DE3" w:rsidRDefault="00506334">
      <w:pPr>
        <w:pStyle w:val="a8"/>
        <w:spacing w:line="322" w:lineRule="exact"/>
        <w:jc w:val="left"/>
        <w:rPr>
          <w:sz w:val="28"/>
          <w:szCs w:val="28"/>
        </w:rPr>
      </w:pPr>
      <w:r w:rsidRPr="00923DE3">
        <w:rPr>
          <w:sz w:val="28"/>
          <w:szCs w:val="28"/>
        </w:rPr>
        <w:t>От</w:t>
      </w:r>
      <w:r w:rsidRPr="00923DE3">
        <w:rPr>
          <w:spacing w:val="-2"/>
          <w:sz w:val="28"/>
          <w:szCs w:val="28"/>
        </w:rPr>
        <w:t xml:space="preserve"> </w:t>
      </w:r>
      <w:r w:rsidRPr="00923DE3">
        <w:rPr>
          <w:sz w:val="28"/>
          <w:szCs w:val="28"/>
        </w:rPr>
        <w:t>4 лет</w:t>
      </w:r>
      <w:r w:rsidRPr="00923DE3">
        <w:rPr>
          <w:spacing w:val="-1"/>
          <w:sz w:val="28"/>
          <w:szCs w:val="28"/>
        </w:rPr>
        <w:t xml:space="preserve"> </w:t>
      </w:r>
      <w:r w:rsidRPr="00923DE3">
        <w:rPr>
          <w:sz w:val="28"/>
          <w:szCs w:val="28"/>
        </w:rPr>
        <w:t>до</w:t>
      </w:r>
      <w:r w:rsidRPr="00923DE3">
        <w:rPr>
          <w:spacing w:val="-3"/>
          <w:sz w:val="28"/>
          <w:szCs w:val="28"/>
        </w:rPr>
        <w:t xml:space="preserve"> </w:t>
      </w:r>
      <w:r w:rsidRPr="00923DE3">
        <w:rPr>
          <w:sz w:val="28"/>
          <w:szCs w:val="28"/>
        </w:rPr>
        <w:t>5</w:t>
      </w:r>
      <w:r w:rsidRPr="00923DE3">
        <w:rPr>
          <w:spacing w:val="1"/>
          <w:sz w:val="28"/>
          <w:szCs w:val="28"/>
        </w:rPr>
        <w:t xml:space="preserve"> </w:t>
      </w:r>
      <w:r w:rsidRPr="00923DE3">
        <w:rPr>
          <w:spacing w:val="-5"/>
          <w:sz w:val="28"/>
          <w:szCs w:val="28"/>
        </w:rPr>
        <w:t>лет</w:t>
      </w:r>
    </w:p>
    <w:p w:rsidR="00C374AF" w:rsidRPr="00923DE3" w:rsidRDefault="00506334">
      <w:pPr>
        <w:pStyle w:val="a8"/>
        <w:spacing w:line="322" w:lineRule="exact"/>
        <w:jc w:val="left"/>
        <w:rPr>
          <w:sz w:val="28"/>
          <w:szCs w:val="28"/>
        </w:rPr>
      </w:pPr>
      <w:r w:rsidRPr="00923DE3">
        <w:rPr>
          <w:sz w:val="28"/>
          <w:szCs w:val="28"/>
        </w:rPr>
        <w:t>От</w:t>
      </w:r>
      <w:r w:rsidRPr="00923DE3">
        <w:rPr>
          <w:spacing w:val="-2"/>
          <w:sz w:val="28"/>
          <w:szCs w:val="28"/>
        </w:rPr>
        <w:t xml:space="preserve"> </w:t>
      </w:r>
      <w:r w:rsidRPr="00923DE3">
        <w:rPr>
          <w:sz w:val="28"/>
          <w:szCs w:val="28"/>
        </w:rPr>
        <w:t>5 лет</w:t>
      </w:r>
      <w:r w:rsidRPr="00923DE3">
        <w:rPr>
          <w:spacing w:val="-1"/>
          <w:sz w:val="28"/>
          <w:szCs w:val="28"/>
        </w:rPr>
        <w:t xml:space="preserve"> </w:t>
      </w:r>
      <w:r w:rsidRPr="00923DE3">
        <w:rPr>
          <w:sz w:val="28"/>
          <w:szCs w:val="28"/>
        </w:rPr>
        <w:t>до</w:t>
      </w:r>
      <w:r w:rsidRPr="00923DE3">
        <w:rPr>
          <w:spacing w:val="-3"/>
          <w:sz w:val="28"/>
          <w:szCs w:val="28"/>
        </w:rPr>
        <w:t xml:space="preserve"> </w:t>
      </w:r>
      <w:r w:rsidRPr="00923DE3">
        <w:rPr>
          <w:sz w:val="28"/>
          <w:szCs w:val="28"/>
        </w:rPr>
        <w:t>6</w:t>
      </w:r>
      <w:r w:rsidRPr="00923DE3">
        <w:rPr>
          <w:spacing w:val="1"/>
          <w:sz w:val="28"/>
          <w:szCs w:val="28"/>
        </w:rPr>
        <w:t xml:space="preserve"> </w:t>
      </w:r>
      <w:r w:rsidRPr="00923DE3">
        <w:rPr>
          <w:spacing w:val="-5"/>
          <w:sz w:val="28"/>
          <w:szCs w:val="28"/>
        </w:rPr>
        <w:t>лет</w:t>
      </w:r>
    </w:p>
    <w:p w:rsidR="00C374AF" w:rsidRPr="00923DE3" w:rsidRDefault="00506334">
      <w:pPr>
        <w:pStyle w:val="a8"/>
        <w:jc w:val="left"/>
        <w:rPr>
          <w:sz w:val="28"/>
          <w:szCs w:val="28"/>
        </w:rPr>
      </w:pPr>
      <w:r w:rsidRPr="00923DE3">
        <w:rPr>
          <w:sz w:val="28"/>
          <w:szCs w:val="28"/>
        </w:rPr>
        <w:t>От</w:t>
      </w:r>
      <w:r w:rsidRPr="00923DE3">
        <w:rPr>
          <w:spacing w:val="-2"/>
          <w:sz w:val="28"/>
          <w:szCs w:val="28"/>
        </w:rPr>
        <w:t xml:space="preserve"> </w:t>
      </w:r>
      <w:r w:rsidRPr="00923DE3">
        <w:rPr>
          <w:sz w:val="28"/>
          <w:szCs w:val="28"/>
        </w:rPr>
        <w:t>7 лет</w:t>
      </w:r>
      <w:r w:rsidRPr="00923DE3">
        <w:rPr>
          <w:spacing w:val="-1"/>
          <w:sz w:val="28"/>
          <w:szCs w:val="28"/>
        </w:rPr>
        <w:t xml:space="preserve"> </w:t>
      </w:r>
      <w:r w:rsidRPr="00923DE3">
        <w:rPr>
          <w:sz w:val="28"/>
          <w:szCs w:val="28"/>
        </w:rPr>
        <w:t>до</w:t>
      </w:r>
      <w:r w:rsidRPr="00923DE3">
        <w:rPr>
          <w:spacing w:val="-3"/>
          <w:sz w:val="28"/>
          <w:szCs w:val="28"/>
        </w:rPr>
        <w:t xml:space="preserve"> </w:t>
      </w:r>
      <w:r w:rsidRPr="00923DE3">
        <w:rPr>
          <w:sz w:val="28"/>
          <w:szCs w:val="28"/>
        </w:rPr>
        <w:t>8 лет</w:t>
      </w:r>
      <w:r w:rsidRPr="00923DE3">
        <w:rPr>
          <w:spacing w:val="-1"/>
          <w:sz w:val="28"/>
          <w:szCs w:val="28"/>
        </w:rPr>
        <w:t xml:space="preserve"> </w:t>
      </w:r>
    </w:p>
    <w:p w:rsidR="00C374AF" w:rsidRPr="00923DE3" w:rsidRDefault="00506334">
      <w:pPr>
        <w:pStyle w:val="a8"/>
        <w:ind w:right="405" w:firstLine="707"/>
        <w:rPr>
          <w:sz w:val="28"/>
          <w:szCs w:val="28"/>
        </w:rPr>
      </w:pPr>
      <w:r w:rsidRPr="00923DE3">
        <w:rPr>
          <w:sz w:val="28"/>
          <w:szCs w:val="28"/>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rsidR="00C374AF" w:rsidRPr="00FB1B94" w:rsidRDefault="00506334">
      <w:pPr>
        <w:pStyle w:val="aa"/>
        <w:numPr>
          <w:ilvl w:val="0"/>
          <w:numId w:val="46"/>
        </w:numPr>
        <w:tabs>
          <w:tab w:val="left" w:pos="2173"/>
        </w:tabs>
        <w:ind w:right="407" w:firstLine="707"/>
        <w:rPr>
          <w:rFonts w:ascii="Times New Roman" w:hAnsi="Times New Roman" w:cs="Times New Roman"/>
          <w:sz w:val="28"/>
        </w:rPr>
      </w:pPr>
      <w:r w:rsidRPr="00FB1B94">
        <w:rPr>
          <w:rFonts w:ascii="Times New Roman" w:hAnsi="Times New Roman" w:cs="Times New Roman"/>
          <w:sz w:val="28"/>
        </w:rPr>
        <w:t>Используемые Примерные программы Обязательная часть Программы построена на содержании Федеральной образовательной программы дошкольного образования, утвержденной приказом</w:t>
      </w:r>
      <w:r w:rsidRPr="00FB1B94">
        <w:rPr>
          <w:rFonts w:ascii="Times New Roman" w:hAnsi="Times New Roman" w:cs="Times New Roman"/>
          <w:spacing w:val="40"/>
          <w:sz w:val="28"/>
        </w:rPr>
        <w:t xml:space="preserve"> </w:t>
      </w:r>
      <w:r w:rsidRPr="00FB1B94">
        <w:rPr>
          <w:rFonts w:ascii="Times New Roman" w:hAnsi="Times New Roman" w:cs="Times New Roman"/>
          <w:sz w:val="28"/>
        </w:rPr>
        <w:t xml:space="preserve">Министерства просвещения Российской Федерации от 25 ноября 2022 г. N </w:t>
      </w:r>
      <w:r w:rsidRPr="00FB1B94">
        <w:rPr>
          <w:rFonts w:ascii="Times New Roman" w:hAnsi="Times New Roman" w:cs="Times New Roman"/>
          <w:spacing w:val="-4"/>
          <w:sz w:val="28"/>
        </w:rPr>
        <w:t>1028.</w:t>
      </w:r>
    </w:p>
    <w:p w:rsidR="00C374AF" w:rsidRPr="00923DE3" w:rsidRDefault="00506334">
      <w:pPr>
        <w:pStyle w:val="a8"/>
        <w:ind w:right="413" w:firstLine="707"/>
        <w:rPr>
          <w:sz w:val="28"/>
          <w:szCs w:val="28"/>
        </w:rPr>
      </w:pPr>
      <w:r w:rsidRPr="00923DE3">
        <w:rPr>
          <w:sz w:val="28"/>
          <w:szCs w:val="28"/>
        </w:rPr>
        <w:t>В части Программы, формируемой участниками образовательных отношений представлены следующие парциальные программы/технологии:</w:t>
      </w:r>
    </w:p>
    <w:p w:rsidR="00C374AF" w:rsidRPr="00FB1B94" w:rsidRDefault="00506334">
      <w:pPr>
        <w:spacing w:line="321" w:lineRule="exact"/>
        <w:ind w:left="1610"/>
        <w:jc w:val="both"/>
        <w:rPr>
          <w:i/>
          <w:sz w:val="28"/>
        </w:rPr>
      </w:pPr>
      <w:r w:rsidRPr="00FB1B94">
        <w:rPr>
          <w:i/>
          <w:sz w:val="28"/>
        </w:rPr>
        <w:t>Социально</w:t>
      </w:r>
      <w:r w:rsidRPr="00FB1B94">
        <w:rPr>
          <w:i/>
          <w:spacing w:val="-7"/>
          <w:sz w:val="28"/>
        </w:rPr>
        <w:t xml:space="preserve"> </w:t>
      </w:r>
      <w:r w:rsidRPr="00FB1B94">
        <w:rPr>
          <w:i/>
          <w:sz w:val="28"/>
        </w:rPr>
        <w:t>–</w:t>
      </w:r>
      <w:r w:rsidRPr="00FB1B94">
        <w:rPr>
          <w:i/>
          <w:spacing w:val="-7"/>
          <w:sz w:val="28"/>
        </w:rPr>
        <w:t xml:space="preserve"> </w:t>
      </w:r>
      <w:r w:rsidRPr="00FB1B94">
        <w:rPr>
          <w:i/>
          <w:sz w:val="28"/>
        </w:rPr>
        <w:t>коммуникативное</w:t>
      </w:r>
      <w:r w:rsidRPr="00FB1B94">
        <w:rPr>
          <w:i/>
          <w:spacing w:val="-10"/>
          <w:sz w:val="28"/>
        </w:rPr>
        <w:t xml:space="preserve"> </w:t>
      </w:r>
      <w:r w:rsidRPr="00FB1B94">
        <w:rPr>
          <w:i/>
          <w:spacing w:val="-2"/>
          <w:sz w:val="28"/>
        </w:rPr>
        <w:t>развитие</w:t>
      </w:r>
    </w:p>
    <w:p w:rsidR="00C374AF" w:rsidRPr="00FB1B94" w:rsidRDefault="00506334">
      <w:pPr>
        <w:pStyle w:val="aa"/>
        <w:numPr>
          <w:ilvl w:val="1"/>
          <w:numId w:val="46"/>
        </w:numPr>
        <w:tabs>
          <w:tab w:val="left" w:pos="1836"/>
        </w:tabs>
        <w:ind w:right="404" w:firstLine="707"/>
        <w:rPr>
          <w:rFonts w:ascii="Times New Roman" w:hAnsi="Times New Roman" w:cs="Times New Roman"/>
          <w:sz w:val="28"/>
        </w:rPr>
      </w:pPr>
      <w:r w:rsidRPr="00FB1B94">
        <w:rPr>
          <w:rFonts w:ascii="Times New Roman" w:hAnsi="Times New Roman" w:cs="Times New Roman"/>
          <w:sz w:val="28"/>
        </w:rPr>
        <w:t xml:space="preserve">Авдеева Н.Н., Князева О.Л., Стеркина Р.Б. «Безопасность»: Учебное пособие по основам безопасности жизнедеятельности детей старшего дошкольного возраста. – М.: Детство – СПб.: «ДЕТСТВО – ПРЕСС», 2009. – </w:t>
      </w:r>
      <w:r w:rsidRPr="00FB1B94">
        <w:rPr>
          <w:rFonts w:ascii="Times New Roman" w:hAnsi="Times New Roman" w:cs="Times New Roman"/>
          <w:spacing w:val="-2"/>
          <w:sz w:val="28"/>
        </w:rPr>
        <w:t>144с.</w:t>
      </w:r>
    </w:p>
    <w:p w:rsidR="00C374AF" w:rsidRPr="00FB1B94" w:rsidRDefault="00506334">
      <w:pPr>
        <w:pStyle w:val="aa"/>
        <w:numPr>
          <w:ilvl w:val="1"/>
          <w:numId w:val="46"/>
        </w:numPr>
        <w:tabs>
          <w:tab w:val="left" w:pos="1986"/>
        </w:tabs>
        <w:ind w:right="408" w:firstLine="777"/>
        <w:rPr>
          <w:rFonts w:ascii="Times New Roman" w:hAnsi="Times New Roman" w:cs="Times New Roman"/>
          <w:sz w:val="28"/>
        </w:rPr>
      </w:pPr>
      <w:r w:rsidRPr="00FB1B94">
        <w:rPr>
          <w:rFonts w:ascii="Times New Roman" w:hAnsi="Times New Roman" w:cs="Times New Roman"/>
          <w:sz w:val="28"/>
        </w:rPr>
        <w:t>Козлова</w:t>
      </w:r>
      <w:r w:rsidRPr="00FB1B94">
        <w:rPr>
          <w:rFonts w:ascii="Times New Roman" w:hAnsi="Times New Roman" w:cs="Times New Roman"/>
          <w:spacing w:val="80"/>
          <w:sz w:val="28"/>
        </w:rPr>
        <w:t xml:space="preserve"> </w:t>
      </w:r>
      <w:r w:rsidRPr="00FB1B94">
        <w:rPr>
          <w:rFonts w:ascii="Times New Roman" w:hAnsi="Times New Roman" w:cs="Times New Roman"/>
          <w:sz w:val="28"/>
        </w:rPr>
        <w:t>С.А.</w:t>
      </w:r>
      <w:r w:rsidRPr="00FB1B94">
        <w:rPr>
          <w:rFonts w:ascii="Times New Roman" w:hAnsi="Times New Roman" w:cs="Times New Roman"/>
          <w:spacing w:val="80"/>
          <w:sz w:val="28"/>
        </w:rPr>
        <w:t xml:space="preserve"> </w:t>
      </w:r>
      <w:r w:rsidRPr="00FB1B94">
        <w:rPr>
          <w:rFonts w:ascii="Times New Roman" w:hAnsi="Times New Roman" w:cs="Times New Roman"/>
          <w:sz w:val="28"/>
        </w:rPr>
        <w:t>«Я</w:t>
      </w:r>
      <w:r w:rsidRPr="00FB1B94">
        <w:rPr>
          <w:rFonts w:ascii="Times New Roman" w:hAnsi="Times New Roman" w:cs="Times New Roman"/>
          <w:spacing w:val="80"/>
          <w:sz w:val="28"/>
        </w:rPr>
        <w:t xml:space="preserve"> </w:t>
      </w:r>
      <w:r w:rsidRPr="00FB1B94">
        <w:rPr>
          <w:rFonts w:ascii="Times New Roman" w:hAnsi="Times New Roman" w:cs="Times New Roman"/>
          <w:sz w:val="28"/>
        </w:rPr>
        <w:t>–</w:t>
      </w:r>
      <w:r w:rsidRPr="00FB1B94">
        <w:rPr>
          <w:rFonts w:ascii="Times New Roman" w:hAnsi="Times New Roman" w:cs="Times New Roman"/>
          <w:spacing w:val="80"/>
          <w:sz w:val="28"/>
        </w:rPr>
        <w:t xml:space="preserve"> </w:t>
      </w:r>
      <w:r w:rsidRPr="00FB1B94">
        <w:rPr>
          <w:rFonts w:ascii="Times New Roman" w:hAnsi="Times New Roman" w:cs="Times New Roman"/>
          <w:sz w:val="28"/>
        </w:rPr>
        <w:t>человек».</w:t>
      </w:r>
      <w:r w:rsidRPr="00FB1B94">
        <w:rPr>
          <w:rFonts w:ascii="Times New Roman" w:hAnsi="Times New Roman" w:cs="Times New Roman"/>
          <w:spacing w:val="80"/>
          <w:sz w:val="28"/>
        </w:rPr>
        <w:t xml:space="preserve"> </w:t>
      </w:r>
      <w:r w:rsidRPr="00FB1B94">
        <w:rPr>
          <w:rFonts w:ascii="Times New Roman" w:hAnsi="Times New Roman" w:cs="Times New Roman"/>
          <w:sz w:val="28"/>
        </w:rPr>
        <w:t>Программа</w:t>
      </w:r>
      <w:r w:rsidRPr="00FB1B94">
        <w:rPr>
          <w:rFonts w:ascii="Times New Roman" w:hAnsi="Times New Roman" w:cs="Times New Roman"/>
          <w:spacing w:val="80"/>
          <w:sz w:val="28"/>
        </w:rPr>
        <w:t xml:space="preserve"> </w:t>
      </w:r>
      <w:r w:rsidRPr="00FB1B94">
        <w:rPr>
          <w:rFonts w:ascii="Times New Roman" w:hAnsi="Times New Roman" w:cs="Times New Roman"/>
          <w:sz w:val="28"/>
        </w:rPr>
        <w:t>социального</w:t>
      </w:r>
      <w:r w:rsidRPr="00FB1B94">
        <w:rPr>
          <w:rFonts w:ascii="Times New Roman" w:hAnsi="Times New Roman" w:cs="Times New Roman"/>
          <w:spacing w:val="80"/>
          <w:sz w:val="28"/>
        </w:rPr>
        <w:t xml:space="preserve"> </w:t>
      </w:r>
      <w:r w:rsidRPr="00FB1B94">
        <w:rPr>
          <w:rFonts w:ascii="Times New Roman" w:hAnsi="Times New Roman" w:cs="Times New Roman"/>
          <w:sz w:val="28"/>
        </w:rPr>
        <w:t>развития ребёнка,2010 год.</w:t>
      </w:r>
    </w:p>
    <w:p w:rsidR="00FB1B94" w:rsidRDefault="00FB1B94">
      <w:pPr>
        <w:ind w:left="1610"/>
        <w:rPr>
          <w:i/>
          <w:sz w:val="28"/>
        </w:rPr>
      </w:pPr>
    </w:p>
    <w:p w:rsidR="00FB1B94" w:rsidRDefault="00FB1B94">
      <w:pPr>
        <w:ind w:left="1610"/>
        <w:rPr>
          <w:i/>
          <w:sz w:val="28"/>
        </w:rPr>
      </w:pPr>
    </w:p>
    <w:p w:rsidR="00FB1B94" w:rsidRDefault="00FB1B94">
      <w:pPr>
        <w:ind w:left="1610"/>
        <w:rPr>
          <w:i/>
          <w:sz w:val="28"/>
        </w:rPr>
      </w:pPr>
    </w:p>
    <w:p w:rsidR="00FB1B94" w:rsidRDefault="00FB1B94">
      <w:pPr>
        <w:ind w:left="1610"/>
        <w:rPr>
          <w:i/>
          <w:sz w:val="28"/>
        </w:rPr>
      </w:pPr>
    </w:p>
    <w:p w:rsidR="00C374AF" w:rsidRPr="00923DE3" w:rsidRDefault="00923DE3" w:rsidP="00923DE3">
      <w:pPr>
        <w:rPr>
          <w:i/>
          <w:sz w:val="28"/>
        </w:rPr>
        <w:sectPr w:rsidR="00C374AF" w:rsidRPr="00923DE3">
          <w:pgSz w:w="11910" w:h="16840"/>
          <w:pgMar w:top="1140" w:right="440" w:bottom="280" w:left="800" w:header="749" w:footer="0" w:gutter="0"/>
          <w:cols w:space="720"/>
        </w:sectPr>
      </w:pPr>
      <w:r>
        <w:rPr>
          <w:i/>
          <w:sz w:val="28"/>
        </w:rPr>
        <w:t xml:space="preserve">     </w:t>
      </w:r>
      <w:r w:rsidR="00506334" w:rsidRPr="00FB1B94">
        <w:rPr>
          <w:i/>
          <w:sz w:val="28"/>
        </w:rPr>
        <w:t>Познавательное</w:t>
      </w:r>
      <w:r w:rsidR="00506334" w:rsidRPr="00FB1B94">
        <w:rPr>
          <w:i/>
          <w:spacing w:val="-11"/>
          <w:sz w:val="28"/>
        </w:rPr>
        <w:t xml:space="preserve"> </w:t>
      </w:r>
      <w:r>
        <w:rPr>
          <w:i/>
          <w:spacing w:val="-2"/>
          <w:sz w:val="28"/>
        </w:rPr>
        <w:t>развитие</w:t>
      </w:r>
    </w:p>
    <w:p w:rsidR="00C374AF" w:rsidRPr="00FB1B94" w:rsidRDefault="00506334" w:rsidP="00923DE3">
      <w:pPr>
        <w:pStyle w:val="aa"/>
        <w:tabs>
          <w:tab w:val="left" w:pos="1820"/>
        </w:tabs>
        <w:spacing w:before="91"/>
        <w:ind w:right="410"/>
        <w:rPr>
          <w:rFonts w:ascii="Times New Roman" w:hAnsi="Times New Roman" w:cs="Times New Roman"/>
          <w:sz w:val="28"/>
        </w:rPr>
      </w:pPr>
      <w:r w:rsidRPr="00FB1B94">
        <w:rPr>
          <w:rFonts w:ascii="Times New Roman" w:hAnsi="Times New Roman" w:cs="Times New Roman"/>
          <w:sz w:val="28"/>
        </w:rPr>
        <w:lastRenderedPageBreak/>
        <w:t>Николаева С.Н. «Юный эколог»: Программа и условия её реализации в детском саду (для детей 2 – 7 лет). - М.: «Мозаика-Синтез», 2002 – 128 с.</w:t>
      </w:r>
    </w:p>
    <w:p w:rsidR="00C374AF" w:rsidRPr="00FB1B94" w:rsidRDefault="00506334">
      <w:pPr>
        <w:pStyle w:val="aa"/>
        <w:numPr>
          <w:ilvl w:val="1"/>
          <w:numId w:val="46"/>
        </w:numPr>
        <w:tabs>
          <w:tab w:val="left" w:pos="1957"/>
        </w:tabs>
        <w:ind w:right="412" w:firstLine="777"/>
        <w:rPr>
          <w:rFonts w:ascii="Times New Roman" w:hAnsi="Times New Roman" w:cs="Times New Roman"/>
          <w:sz w:val="28"/>
        </w:rPr>
      </w:pPr>
      <w:r w:rsidRPr="00FB1B94">
        <w:rPr>
          <w:rFonts w:ascii="Times New Roman" w:hAnsi="Times New Roman" w:cs="Times New Roman"/>
          <w:sz w:val="28"/>
        </w:rPr>
        <w:t>Новикова В.П. «Математика в детском саду» (по возрастам, для детей 3 – 7 лет) – М.: Мозаика – Синтез, 2010. – 88 с.</w:t>
      </w:r>
    </w:p>
    <w:p w:rsidR="00C374AF" w:rsidRPr="00FB1B94" w:rsidRDefault="00506334">
      <w:pPr>
        <w:spacing w:line="321" w:lineRule="exact"/>
        <w:ind w:left="1610"/>
        <w:jc w:val="both"/>
        <w:rPr>
          <w:i/>
          <w:sz w:val="28"/>
        </w:rPr>
      </w:pPr>
      <w:r w:rsidRPr="00FB1B94">
        <w:rPr>
          <w:i/>
          <w:sz w:val="28"/>
        </w:rPr>
        <w:t>Речевое</w:t>
      </w:r>
      <w:r w:rsidRPr="00FB1B94">
        <w:rPr>
          <w:i/>
          <w:spacing w:val="-7"/>
          <w:sz w:val="28"/>
        </w:rPr>
        <w:t xml:space="preserve"> </w:t>
      </w:r>
      <w:r w:rsidRPr="00FB1B94">
        <w:rPr>
          <w:i/>
          <w:spacing w:val="-2"/>
          <w:sz w:val="28"/>
        </w:rPr>
        <w:t>развитие</w:t>
      </w:r>
    </w:p>
    <w:p w:rsidR="00C374AF" w:rsidRPr="00FB1B94" w:rsidRDefault="00506334">
      <w:pPr>
        <w:pStyle w:val="aa"/>
        <w:numPr>
          <w:ilvl w:val="1"/>
          <w:numId w:val="46"/>
        </w:numPr>
        <w:tabs>
          <w:tab w:val="left" w:pos="1913"/>
        </w:tabs>
        <w:ind w:right="409" w:firstLine="707"/>
        <w:rPr>
          <w:rFonts w:ascii="Times New Roman" w:hAnsi="Times New Roman" w:cs="Times New Roman"/>
          <w:sz w:val="28"/>
        </w:rPr>
      </w:pPr>
      <w:r w:rsidRPr="00FB1B94">
        <w:rPr>
          <w:rFonts w:ascii="Times New Roman" w:hAnsi="Times New Roman" w:cs="Times New Roman"/>
          <w:sz w:val="28"/>
        </w:rPr>
        <w:t>Ушакова О.С., Струнина Е.М. Развитие речи детей: программа, методические рекомендации, конспекты занятий, игры и упражнения для детей 3 – 7 лет / авт. – сост.: – М.: Вентана – Граф, 2009. – 288 с.</w:t>
      </w:r>
    </w:p>
    <w:p w:rsidR="00C374AF" w:rsidRPr="00FB1B94" w:rsidRDefault="00506334">
      <w:pPr>
        <w:pStyle w:val="aa"/>
        <w:numPr>
          <w:ilvl w:val="1"/>
          <w:numId w:val="46"/>
        </w:numPr>
        <w:tabs>
          <w:tab w:val="left" w:pos="2014"/>
        </w:tabs>
        <w:ind w:right="404" w:firstLine="777"/>
        <w:rPr>
          <w:rFonts w:ascii="Times New Roman" w:hAnsi="Times New Roman" w:cs="Times New Roman"/>
          <w:sz w:val="28"/>
        </w:rPr>
      </w:pPr>
      <w:r w:rsidRPr="00FB1B94">
        <w:rPr>
          <w:rFonts w:ascii="Times New Roman" w:hAnsi="Times New Roman" w:cs="Times New Roman"/>
          <w:sz w:val="28"/>
        </w:rPr>
        <w:t>Парамонова Л.А. Развивающие занятия с детьми 2 – 7 лет: Методическое пособие / под. ред.– М.: ОЛМА Медиа Групп, 2009. – 782 с.</w:t>
      </w:r>
    </w:p>
    <w:p w:rsidR="00C374AF" w:rsidRPr="00FB1B94" w:rsidRDefault="00506334">
      <w:pPr>
        <w:ind w:left="1610"/>
        <w:jc w:val="both"/>
        <w:rPr>
          <w:i/>
          <w:sz w:val="28"/>
        </w:rPr>
      </w:pPr>
      <w:r w:rsidRPr="00FB1B94">
        <w:rPr>
          <w:i/>
          <w:sz w:val="28"/>
        </w:rPr>
        <w:t>Художественно</w:t>
      </w:r>
      <w:r w:rsidRPr="00FB1B94">
        <w:rPr>
          <w:i/>
          <w:spacing w:val="-7"/>
          <w:sz w:val="28"/>
        </w:rPr>
        <w:t xml:space="preserve"> </w:t>
      </w:r>
      <w:r w:rsidRPr="00FB1B94">
        <w:rPr>
          <w:i/>
          <w:sz w:val="28"/>
        </w:rPr>
        <w:t>–</w:t>
      </w:r>
      <w:r w:rsidRPr="00FB1B94">
        <w:rPr>
          <w:i/>
          <w:spacing w:val="-10"/>
          <w:sz w:val="28"/>
        </w:rPr>
        <w:t xml:space="preserve"> </w:t>
      </w:r>
      <w:r w:rsidRPr="00FB1B94">
        <w:rPr>
          <w:i/>
          <w:sz w:val="28"/>
        </w:rPr>
        <w:t>эстетическое</w:t>
      </w:r>
      <w:r w:rsidRPr="00FB1B94">
        <w:rPr>
          <w:i/>
          <w:spacing w:val="-9"/>
          <w:sz w:val="28"/>
        </w:rPr>
        <w:t xml:space="preserve"> </w:t>
      </w:r>
      <w:r w:rsidRPr="00FB1B94">
        <w:rPr>
          <w:i/>
          <w:spacing w:val="-2"/>
          <w:sz w:val="28"/>
        </w:rPr>
        <w:t>развитие</w:t>
      </w:r>
    </w:p>
    <w:p w:rsidR="00C374AF" w:rsidRPr="00FB1B94" w:rsidRDefault="00506334">
      <w:pPr>
        <w:pStyle w:val="aa"/>
        <w:numPr>
          <w:ilvl w:val="1"/>
          <w:numId w:val="46"/>
        </w:numPr>
        <w:tabs>
          <w:tab w:val="left" w:pos="1976"/>
        </w:tabs>
        <w:spacing w:before="1"/>
        <w:ind w:right="407" w:firstLine="707"/>
        <w:rPr>
          <w:rFonts w:ascii="Times New Roman" w:hAnsi="Times New Roman" w:cs="Times New Roman"/>
          <w:sz w:val="28"/>
        </w:rPr>
      </w:pPr>
      <w:r w:rsidRPr="00FB1B94">
        <w:rPr>
          <w:rFonts w:ascii="Times New Roman" w:hAnsi="Times New Roman" w:cs="Times New Roman"/>
          <w:sz w:val="28"/>
        </w:rPr>
        <w:t>Каплунова И.М., Новоскольцева И.А. Программа «Ладушки». Конспекты музыкальных занятий, пособие для музыкальных руководителей для детей 2 – 7 лет. – Санкт – Петербург, Издательство «Композитор», 2009.</w:t>
      </w:r>
      <w:r w:rsidRPr="00FB1B94">
        <w:rPr>
          <w:rFonts w:ascii="Times New Roman" w:hAnsi="Times New Roman" w:cs="Times New Roman"/>
          <w:spacing w:val="40"/>
          <w:sz w:val="28"/>
        </w:rPr>
        <w:t xml:space="preserve"> </w:t>
      </w:r>
      <w:r w:rsidRPr="00FB1B94">
        <w:rPr>
          <w:rFonts w:ascii="Times New Roman" w:hAnsi="Times New Roman" w:cs="Times New Roman"/>
          <w:sz w:val="28"/>
        </w:rPr>
        <w:t>– 176 с.</w:t>
      </w:r>
    </w:p>
    <w:p w:rsidR="00C374AF" w:rsidRPr="00FB1B94" w:rsidRDefault="00506334">
      <w:pPr>
        <w:pStyle w:val="aa"/>
        <w:numPr>
          <w:ilvl w:val="1"/>
          <w:numId w:val="46"/>
        </w:numPr>
        <w:tabs>
          <w:tab w:val="left" w:pos="2025"/>
        </w:tabs>
        <w:spacing w:line="343" w:lineRule="exact"/>
        <w:ind w:left="2025" w:hanging="415"/>
        <w:rPr>
          <w:rFonts w:ascii="Times New Roman" w:hAnsi="Times New Roman" w:cs="Times New Roman"/>
          <w:sz w:val="28"/>
        </w:rPr>
      </w:pPr>
      <w:r w:rsidRPr="00FB1B94">
        <w:rPr>
          <w:rFonts w:ascii="Times New Roman" w:hAnsi="Times New Roman" w:cs="Times New Roman"/>
          <w:sz w:val="28"/>
        </w:rPr>
        <w:t>Костина</w:t>
      </w:r>
      <w:r w:rsidRPr="00FB1B94">
        <w:rPr>
          <w:rFonts w:ascii="Times New Roman" w:hAnsi="Times New Roman" w:cs="Times New Roman"/>
          <w:spacing w:val="71"/>
          <w:sz w:val="28"/>
        </w:rPr>
        <w:t xml:space="preserve">  </w:t>
      </w:r>
      <w:r w:rsidRPr="00FB1B94">
        <w:rPr>
          <w:rFonts w:ascii="Times New Roman" w:hAnsi="Times New Roman" w:cs="Times New Roman"/>
          <w:sz w:val="28"/>
        </w:rPr>
        <w:t>Л.В.,</w:t>
      </w:r>
      <w:r w:rsidRPr="00FB1B94">
        <w:rPr>
          <w:rFonts w:ascii="Times New Roman" w:hAnsi="Times New Roman" w:cs="Times New Roman"/>
          <w:spacing w:val="70"/>
          <w:sz w:val="28"/>
        </w:rPr>
        <w:t xml:space="preserve">  </w:t>
      </w:r>
      <w:r w:rsidRPr="00FB1B94">
        <w:rPr>
          <w:rFonts w:ascii="Times New Roman" w:hAnsi="Times New Roman" w:cs="Times New Roman"/>
          <w:sz w:val="28"/>
        </w:rPr>
        <w:t>Горявина</w:t>
      </w:r>
      <w:r w:rsidRPr="00FB1B94">
        <w:rPr>
          <w:rFonts w:ascii="Times New Roman" w:hAnsi="Times New Roman" w:cs="Times New Roman"/>
          <w:spacing w:val="71"/>
          <w:sz w:val="28"/>
        </w:rPr>
        <w:t xml:space="preserve">  </w:t>
      </w:r>
      <w:r w:rsidRPr="00FB1B94">
        <w:rPr>
          <w:rFonts w:ascii="Times New Roman" w:hAnsi="Times New Roman" w:cs="Times New Roman"/>
          <w:sz w:val="28"/>
        </w:rPr>
        <w:t>С.В.</w:t>
      </w:r>
      <w:r w:rsidRPr="00FB1B94">
        <w:rPr>
          <w:rFonts w:ascii="Times New Roman" w:hAnsi="Times New Roman" w:cs="Times New Roman"/>
          <w:spacing w:val="70"/>
          <w:sz w:val="28"/>
        </w:rPr>
        <w:t xml:space="preserve">  </w:t>
      </w:r>
      <w:r w:rsidRPr="00FB1B94">
        <w:rPr>
          <w:rFonts w:ascii="Times New Roman" w:hAnsi="Times New Roman" w:cs="Times New Roman"/>
          <w:sz w:val="28"/>
        </w:rPr>
        <w:t>«Жемчужинка»</w:t>
      </w:r>
      <w:r w:rsidRPr="00FB1B94">
        <w:rPr>
          <w:rFonts w:ascii="Times New Roman" w:hAnsi="Times New Roman" w:cs="Times New Roman"/>
          <w:spacing w:val="70"/>
          <w:sz w:val="28"/>
        </w:rPr>
        <w:t xml:space="preserve">  </w:t>
      </w:r>
      <w:r w:rsidRPr="00FB1B94">
        <w:rPr>
          <w:rFonts w:ascii="Times New Roman" w:hAnsi="Times New Roman" w:cs="Times New Roman"/>
          <w:sz w:val="28"/>
        </w:rPr>
        <w:t>/</w:t>
      </w:r>
      <w:r w:rsidRPr="00FB1B94">
        <w:rPr>
          <w:rFonts w:ascii="Times New Roman" w:hAnsi="Times New Roman" w:cs="Times New Roman"/>
          <w:spacing w:val="72"/>
          <w:sz w:val="28"/>
        </w:rPr>
        <w:t xml:space="preserve">  </w:t>
      </w:r>
      <w:r w:rsidRPr="00FB1B94">
        <w:rPr>
          <w:rFonts w:ascii="Times New Roman" w:hAnsi="Times New Roman" w:cs="Times New Roman"/>
          <w:spacing w:val="-2"/>
          <w:sz w:val="28"/>
        </w:rPr>
        <w:t>Программа</w:t>
      </w:r>
    </w:p>
    <w:p w:rsidR="00C374AF" w:rsidRPr="00923DE3" w:rsidRDefault="00506334">
      <w:pPr>
        <w:pStyle w:val="a8"/>
        <w:spacing w:before="1"/>
        <w:ind w:right="410"/>
        <w:rPr>
          <w:sz w:val="28"/>
          <w:szCs w:val="28"/>
        </w:rPr>
      </w:pPr>
      <w:r w:rsidRPr="00923DE3">
        <w:rPr>
          <w:sz w:val="28"/>
          <w:szCs w:val="28"/>
        </w:rPr>
        <w:t>«Жемчужинка» для детей 5 – 7 лет: Пособие для педагогов дошкольных образовательных учреждений. Тюмень, 1998 г. – 40 с.</w:t>
      </w:r>
    </w:p>
    <w:p w:rsidR="00C374AF" w:rsidRPr="00FB1B94" w:rsidRDefault="00506334">
      <w:pPr>
        <w:pStyle w:val="aa"/>
        <w:numPr>
          <w:ilvl w:val="0"/>
          <w:numId w:val="46"/>
        </w:numPr>
        <w:tabs>
          <w:tab w:val="left" w:pos="2069"/>
          <w:tab w:val="left" w:pos="4622"/>
        </w:tabs>
        <w:ind w:right="406" w:firstLine="707"/>
        <w:rPr>
          <w:rFonts w:ascii="Times New Roman" w:hAnsi="Times New Roman" w:cs="Times New Roman"/>
          <w:sz w:val="28"/>
        </w:rPr>
      </w:pPr>
      <w:r w:rsidRPr="00FB1B94">
        <w:rPr>
          <w:rFonts w:ascii="Times New Roman" w:hAnsi="Times New Roman" w:cs="Times New Roman"/>
          <w:sz w:val="28"/>
        </w:rPr>
        <w:t>Характеристика взаимодействия педагогического коллектива с семьями</w:t>
      </w:r>
      <w:r w:rsidRPr="00FB1B94">
        <w:rPr>
          <w:rFonts w:ascii="Times New Roman" w:hAnsi="Times New Roman" w:cs="Times New Roman"/>
          <w:spacing w:val="40"/>
          <w:sz w:val="28"/>
        </w:rPr>
        <w:t xml:space="preserve"> </w:t>
      </w:r>
      <w:r w:rsidRPr="00FB1B94">
        <w:rPr>
          <w:rFonts w:ascii="Times New Roman" w:hAnsi="Times New Roman" w:cs="Times New Roman"/>
          <w:sz w:val="28"/>
        </w:rPr>
        <w:t>детей</w:t>
      </w:r>
      <w:r w:rsidRPr="00FB1B94">
        <w:rPr>
          <w:rFonts w:ascii="Times New Roman" w:hAnsi="Times New Roman" w:cs="Times New Roman"/>
          <w:sz w:val="28"/>
        </w:rPr>
        <w:tab/>
        <w:t>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C374AF" w:rsidRPr="00923DE3" w:rsidRDefault="00506334">
      <w:pPr>
        <w:pStyle w:val="a8"/>
        <w:spacing w:line="322" w:lineRule="exact"/>
        <w:ind w:left="1610"/>
        <w:rPr>
          <w:b/>
          <w:bCs/>
          <w:sz w:val="28"/>
          <w:szCs w:val="28"/>
        </w:rPr>
      </w:pPr>
      <w:r w:rsidRPr="00923DE3">
        <w:rPr>
          <w:b/>
          <w:bCs/>
          <w:sz w:val="28"/>
          <w:szCs w:val="28"/>
        </w:rPr>
        <w:t>Задачи</w:t>
      </w:r>
      <w:r w:rsidRPr="00923DE3">
        <w:rPr>
          <w:b/>
          <w:bCs/>
          <w:spacing w:val="-7"/>
          <w:sz w:val="28"/>
          <w:szCs w:val="28"/>
        </w:rPr>
        <w:t xml:space="preserve"> </w:t>
      </w:r>
      <w:r w:rsidRPr="00923DE3">
        <w:rPr>
          <w:b/>
          <w:bCs/>
          <w:sz w:val="28"/>
          <w:szCs w:val="28"/>
        </w:rPr>
        <w:t>взаимодействия</w:t>
      </w:r>
      <w:r w:rsidRPr="00923DE3">
        <w:rPr>
          <w:b/>
          <w:bCs/>
          <w:spacing w:val="-5"/>
          <w:sz w:val="28"/>
          <w:szCs w:val="28"/>
        </w:rPr>
        <w:t xml:space="preserve"> </w:t>
      </w:r>
      <w:r w:rsidRPr="00923DE3">
        <w:rPr>
          <w:b/>
          <w:bCs/>
          <w:sz w:val="28"/>
          <w:szCs w:val="28"/>
        </w:rPr>
        <w:t>детского</w:t>
      </w:r>
      <w:r w:rsidRPr="00923DE3">
        <w:rPr>
          <w:b/>
          <w:bCs/>
          <w:spacing w:val="-7"/>
          <w:sz w:val="28"/>
          <w:szCs w:val="28"/>
        </w:rPr>
        <w:t xml:space="preserve"> </w:t>
      </w:r>
      <w:r w:rsidRPr="00923DE3">
        <w:rPr>
          <w:b/>
          <w:bCs/>
          <w:sz w:val="28"/>
          <w:szCs w:val="28"/>
        </w:rPr>
        <w:t>сада</w:t>
      </w:r>
      <w:r w:rsidRPr="00923DE3">
        <w:rPr>
          <w:b/>
          <w:bCs/>
          <w:spacing w:val="-5"/>
          <w:sz w:val="28"/>
          <w:szCs w:val="28"/>
        </w:rPr>
        <w:t xml:space="preserve"> </w:t>
      </w:r>
      <w:r w:rsidRPr="00923DE3">
        <w:rPr>
          <w:b/>
          <w:bCs/>
          <w:sz w:val="28"/>
          <w:szCs w:val="28"/>
        </w:rPr>
        <w:t>с</w:t>
      </w:r>
      <w:r w:rsidRPr="00923DE3">
        <w:rPr>
          <w:b/>
          <w:bCs/>
          <w:spacing w:val="-5"/>
          <w:sz w:val="28"/>
          <w:szCs w:val="28"/>
        </w:rPr>
        <w:t xml:space="preserve"> </w:t>
      </w:r>
      <w:r w:rsidRPr="00923DE3">
        <w:rPr>
          <w:b/>
          <w:bCs/>
          <w:spacing w:val="-2"/>
          <w:sz w:val="28"/>
          <w:szCs w:val="28"/>
        </w:rPr>
        <w:t>семьей:</w:t>
      </w:r>
    </w:p>
    <w:p w:rsidR="00C374AF" w:rsidRPr="00FB1B94" w:rsidRDefault="00506334">
      <w:pPr>
        <w:pStyle w:val="aa"/>
        <w:numPr>
          <w:ilvl w:val="0"/>
          <w:numId w:val="47"/>
        </w:numPr>
        <w:tabs>
          <w:tab w:val="left" w:pos="1829"/>
        </w:tabs>
        <w:ind w:right="406" w:firstLine="707"/>
        <w:rPr>
          <w:rFonts w:ascii="Times New Roman" w:hAnsi="Times New Roman" w:cs="Times New Roman"/>
          <w:sz w:val="28"/>
        </w:rPr>
      </w:pPr>
      <w:r w:rsidRPr="00FB1B94">
        <w:rPr>
          <w:rFonts w:ascii="Times New Roman" w:hAnsi="Times New Roman" w:cs="Times New Roman"/>
          <w:sz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C374AF" w:rsidRPr="00FB1B94" w:rsidRDefault="00506334">
      <w:pPr>
        <w:pStyle w:val="aa"/>
        <w:numPr>
          <w:ilvl w:val="0"/>
          <w:numId w:val="47"/>
        </w:numPr>
        <w:tabs>
          <w:tab w:val="left" w:pos="1831"/>
        </w:tabs>
        <w:spacing w:before="1"/>
        <w:ind w:right="405" w:firstLine="707"/>
        <w:rPr>
          <w:rFonts w:ascii="Times New Roman" w:hAnsi="Times New Roman" w:cs="Times New Roman"/>
          <w:sz w:val="28"/>
        </w:rPr>
      </w:pPr>
      <w:r w:rsidRPr="00FB1B94">
        <w:rPr>
          <w:rFonts w:ascii="Times New Roman" w:hAnsi="Times New Roman" w:cs="Times New Roman"/>
          <w:sz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C374AF" w:rsidRPr="00FB1B94" w:rsidRDefault="00506334">
      <w:pPr>
        <w:pStyle w:val="aa"/>
        <w:numPr>
          <w:ilvl w:val="0"/>
          <w:numId w:val="47"/>
        </w:numPr>
        <w:tabs>
          <w:tab w:val="left" w:pos="1855"/>
        </w:tabs>
        <w:ind w:right="414" w:firstLine="707"/>
        <w:rPr>
          <w:rFonts w:ascii="Times New Roman" w:hAnsi="Times New Roman" w:cs="Times New Roman"/>
          <w:sz w:val="28"/>
        </w:rPr>
      </w:pPr>
      <w:r w:rsidRPr="00FB1B94">
        <w:rPr>
          <w:rFonts w:ascii="Times New Roman" w:hAnsi="Times New Roman" w:cs="Times New Roman"/>
          <w:sz w:val="28"/>
        </w:rPr>
        <w:t xml:space="preserve">информирование друг друга об актуальных задачах воспитания и обучения детей и о возможностях детского сада и семьи в решении данных </w:t>
      </w:r>
      <w:r w:rsidRPr="00FB1B94">
        <w:rPr>
          <w:rFonts w:ascii="Times New Roman" w:hAnsi="Times New Roman" w:cs="Times New Roman"/>
          <w:spacing w:val="-2"/>
          <w:sz w:val="28"/>
        </w:rPr>
        <w:t>задач;</w:t>
      </w:r>
    </w:p>
    <w:p w:rsidR="00C374AF" w:rsidRPr="00FB1B94" w:rsidRDefault="00506334">
      <w:pPr>
        <w:pStyle w:val="aa"/>
        <w:numPr>
          <w:ilvl w:val="0"/>
          <w:numId w:val="48"/>
        </w:numPr>
        <w:tabs>
          <w:tab w:val="left" w:pos="1887"/>
        </w:tabs>
        <w:ind w:right="402" w:firstLine="777"/>
        <w:rPr>
          <w:rFonts w:ascii="Times New Roman" w:hAnsi="Times New Roman" w:cs="Times New Roman"/>
          <w:sz w:val="28"/>
        </w:rPr>
      </w:pPr>
      <w:r w:rsidRPr="00FB1B94">
        <w:rPr>
          <w:rFonts w:ascii="Times New Roman" w:hAnsi="Times New Roman" w:cs="Times New Roman"/>
          <w:sz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374AF" w:rsidRPr="00FB1B94" w:rsidRDefault="00506334">
      <w:pPr>
        <w:pStyle w:val="aa"/>
        <w:numPr>
          <w:ilvl w:val="0"/>
          <w:numId w:val="47"/>
        </w:numPr>
        <w:tabs>
          <w:tab w:val="left" w:pos="1918"/>
        </w:tabs>
        <w:ind w:right="411" w:firstLine="707"/>
        <w:rPr>
          <w:rFonts w:ascii="Times New Roman" w:hAnsi="Times New Roman" w:cs="Times New Roman"/>
          <w:sz w:val="28"/>
        </w:rPr>
      </w:pPr>
      <w:r w:rsidRPr="00FB1B94">
        <w:rPr>
          <w:rFonts w:ascii="Times New Roman" w:hAnsi="Times New Roman" w:cs="Times New Roman"/>
          <w:sz w:val="28"/>
        </w:rPr>
        <w:t>привлечение семей воспитанников к участию в совместных с педагогами мероприятиях, организуемых в районе (городе, области);</w:t>
      </w:r>
    </w:p>
    <w:p w:rsidR="00C374AF" w:rsidRPr="00FB1B94" w:rsidRDefault="00506334">
      <w:pPr>
        <w:pStyle w:val="aa"/>
        <w:numPr>
          <w:ilvl w:val="0"/>
          <w:numId w:val="47"/>
        </w:numPr>
        <w:tabs>
          <w:tab w:val="left" w:pos="1819"/>
        </w:tabs>
        <w:ind w:right="411" w:firstLine="707"/>
        <w:rPr>
          <w:rFonts w:ascii="Times New Roman" w:hAnsi="Times New Roman" w:cs="Times New Roman"/>
          <w:sz w:val="28"/>
        </w:rPr>
      </w:pPr>
      <w:r w:rsidRPr="00FB1B94">
        <w:rPr>
          <w:rFonts w:ascii="Times New Roman" w:hAnsi="Times New Roman" w:cs="Times New Roman"/>
          <w:sz w:val="28"/>
        </w:rPr>
        <w:t>поощрение родителей за внимательное отношение к разнообразным стремлениям и</w:t>
      </w:r>
      <w:r w:rsidRPr="00FB1B94">
        <w:rPr>
          <w:rFonts w:ascii="Times New Roman" w:hAnsi="Times New Roman" w:cs="Times New Roman"/>
          <w:spacing w:val="-2"/>
          <w:sz w:val="28"/>
        </w:rPr>
        <w:t xml:space="preserve"> </w:t>
      </w:r>
      <w:r w:rsidRPr="00FB1B94">
        <w:rPr>
          <w:rFonts w:ascii="Times New Roman" w:hAnsi="Times New Roman" w:cs="Times New Roman"/>
          <w:sz w:val="28"/>
        </w:rPr>
        <w:t>потребностям ребенка,</w:t>
      </w:r>
      <w:r w:rsidRPr="00FB1B94">
        <w:rPr>
          <w:rFonts w:ascii="Times New Roman" w:hAnsi="Times New Roman" w:cs="Times New Roman"/>
          <w:spacing w:val="-1"/>
          <w:sz w:val="28"/>
        </w:rPr>
        <w:t xml:space="preserve"> </w:t>
      </w:r>
      <w:r w:rsidRPr="00FB1B94">
        <w:rPr>
          <w:rFonts w:ascii="Times New Roman" w:hAnsi="Times New Roman" w:cs="Times New Roman"/>
          <w:sz w:val="28"/>
        </w:rPr>
        <w:t>создание необходимых условий</w:t>
      </w:r>
      <w:r w:rsidRPr="00FB1B94">
        <w:rPr>
          <w:rFonts w:ascii="Times New Roman" w:hAnsi="Times New Roman" w:cs="Times New Roman"/>
          <w:spacing w:val="-2"/>
          <w:sz w:val="28"/>
        </w:rPr>
        <w:t xml:space="preserve"> </w:t>
      </w:r>
      <w:r w:rsidRPr="00FB1B94">
        <w:rPr>
          <w:rFonts w:ascii="Times New Roman" w:hAnsi="Times New Roman" w:cs="Times New Roman"/>
          <w:sz w:val="28"/>
        </w:rPr>
        <w:t>для их удовлетворения в семье.</w:t>
      </w:r>
    </w:p>
    <w:p w:rsidR="00C374AF" w:rsidRPr="00923DE3" w:rsidRDefault="00506334">
      <w:pPr>
        <w:pStyle w:val="a8"/>
        <w:ind w:left="1610"/>
        <w:rPr>
          <w:sz w:val="28"/>
          <w:szCs w:val="28"/>
        </w:rPr>
      </w:pPr>
      <w:r w:rsidRPr="00923DE3">
        <w:rPr>
          <w:sz w:val="28"/>
          <w:szCs w:val="28"/>
        </w:rPr>
        <w:t>Принципы</w:t>
      </w:r>
      <w:r w:rsidRPr="00923DE3">
        <w:rPr>
          <w:spacing w:val="-4"/>
          <w:sz w:val="28"/>
          <w:szCs w:val="28"/>
        </w:rPr>
        <w:t xml:space="preserve"> </w:t>
      </w:r>
      <w:r w:rsidRPr="00923DE3">
        <w:rPr>
          <w:sz w:val="28"/>
          <w:szCs w:val="28"/>
        </w:rPr>
        <w:t>в</w:t>
      </w:r>
      <w:r w:rsidRPr="00923DE3">
        <w:rPr>
          <w:spacing w:val="-5"/>
          <w:sz w:val="28"/>
          <w:szCs w:val="28"/>
        </w:rPr>
        <w:t xml:space="preserve"> </w:t>
      </w:r>
      <w:r w:rsidRPr="00923DE3">
        <w:rPr>
          <w:sz w:val="28"/>
          <w:szCs w:val="28"/>
        </w:rPr>
        <w:t>работе</w:t>
      </w:r>
      <w:r w:rsidRPr="00923DE3">
        <w:rPr>
          <w:spacing w:val="-7"/>
          <w:sz w:val="28"/>
          <w:szCs w:val="28"/>
        </w:rPr>
        <w:t xml:space="preserve"> </w:t>
      </w:r>
      <w:r w:rsidRPr="00923DE3">
        <w:rPr>
          <w:sz w:val="28"/>
          <w:szCs w:val="28"/>
        </w:rPr>
        <w:t>с</w:t>
      </w:r>
      <w:r w:rsidRPr="00923DE3">
        <w:rPr>
          <w:spacing w:val="-4"/>
          <w:sz w:val="28"/>
          <w:szCs w:val="28"/>
        </w:rPr>
        <w:t xml:space="preserve"> </w:t>
      </w:r>
      <w:r w:rsidRPr="00923DE3">
        <w:rPr>
          <w:sz w:val="28"/>
          <w:szCs w:val="28"/>
        </w:rPr>
        <w:t>семьями</w:t>
      </w:r>
      <w:r w:rsidRPr="00923DE3">
        <w:rPr>
          <w:spacing w:val="-2"/>
          <w:sz w:val="28"/>
          <w:szCs w:val="28"/>
        </w:rPr>
        <w:t xml:space="preserve"> воспитанников:</w:t>
      </w:r>
    </w:p>
    <w:p w:rsidR="00C374AF" w:rsidRPr="00FB1B94" w:rsidRDefault="00C374AF">
      <w:pPr>
        <w:sectPr w:rsidR="00C374AF" w:rsidRPr="00FB1B94">
          <w:pgSz w:w="11910" w:h="16840"/>
          <w:pgMar w:top="1140" w:right="440" w:bottom="280" w:left="800" w:header="749" w:footer="0" w:gutter="0"/>
          <w:cols w:space="720"/>
        </w:sectPr>
      </w:pPr>
    </w:p>
    <w:p w:rsidR="00C374AF" w:rsidRPr="00923DE3" w:rsidRDefault="00506334">
      <w:pPr>
        <w:pStyle w:val="a8"/>
        <w:spacing w:before="91"/>
        <w:ind w:left="1610"/>
        <w:rPr>
          <w:sz w:val="28"/>
          <w:szCs w:val="28"/>
        </w:rPr>
      </w:pPr>
      <w:r w:rsidRPr="00923DE3">
        <w:rPr>
          <w:sz w:val="28"/>
          <w:szCs w:val="28"/>
        </w:rPr>
        <w:lastRenderedPageBreak/>
        <w:t>-открытость</w:t>
      </w:r>
      <w:r w:rsidRPr="00923DE3">
        <w:rPr>
          <w:spacing w:val="-11"/>
          <w:sz w:val="28"/>
          <w:szCs w:val="28"/>
        </w:rPr>
        <w:t xml:space="preserve"> </w:t>
      </w:r>
      <w:r w:rsidRPr="00923DE3">
        <w:rPr>
          <w:sz w:val="28"/>
          <w:szCs w:val="28"/>
        </w:rPr>
        <w:t>детского</w:t>
      </w:r>
      <w:r w:rsidRPr="00923DE3">
        <w:rPr>
          <w:spacing w:val="-4"/>
          <w:sz w:val="28"/>
          <w:szCs w:val="28"/>
        </w:rPr>
        <w:t xml:space="preserve"> </w:t>
      </w:r>
      <w:r w:rsidRPr="00923DE3">
        <w:rPr>
          <w:sz w:val="28"/>
          <w:szCs w:val="28"/>
        </w:rPr>
        <w:t>сада</w:t>
      </w:r>
      <w:r w:rsidRPr="00923DE3">
        <w:rPr>
          <w:spacing w:val="-4"/>
          <w:sz w:val="28"/>
          <w:szCs w:val="28"/>
        </w:rPr>
        <w:t xml:space="preserve"> </w:t>
      </w:r>
      <w:r w:rsidRPr="00923DE3">
        <w:rPr>
          <w:sz w:val="28"/>
          <w:szCs w:val="28"/>
        </w:rPr>
        <w:t>для</w:t>
      </w:r>
      <w:r w:rsidRPr="00923DE3">
        <w:rPr>
          <w:spacing w:val="-4"/>
          <w:sz w:val="28"/>
          <w:szCs w:val="28"/>
        </w:rPr>
        <w:t xml:space="preserve"> </w:t>
      </w:r>
      <w:r w:rsidRPr="00923DE3">
        <w:rPr>
          <w:spacing w:val="-2"/>
          <w:sz w:val="28"/>
          <w:szCs w:val="28"/>
        </w:rPr>
        <w:t>семьи;</w:t>
      </w:r>
    </w:p>
    <w:p w:rsidR="00C374AF" w:rsidRPr="00923DE3" w:rsidRDefault="00506334">
      <w:pPr>
        <w:pStyle w:val="a8"/>
        <w:spacing w:line="322" w:lineRule="exact"/>
        <w:ind w:left="1610"/>
        <w:rPr>
          <w:sz w:val="28"/>
          <w:szCs w:val="28"/>
        </w:rPr>
      </w:pPr>
      <w:r w:rsidRPr="00923DE3">
        <w:rPr>
          <w:sz w:val="28"/>
          <w:szCs w:val="28"/>
        </w:rPr>
        <w:t>-сотрудничество</w:t>
      </w:r>
      <w:r w:rsidRPr="00923DE3">
        <w:rPr>
          <w:spacing w:val="-11"/>
          <w:sz w:val="28"/>
          <w:szCs w:val="28"/>
        </w:rPr>
        <w:t xml:space="preserve"> </w:t>
      </w:r>
      <w:r w:rsidRPr="00923DE3">
        <w:rPr>
          <w:sz w:val="28"/>
          <w:szCs w:val="28"/>
        </w:rPr>
        <w:t>педагогов</w:t>
      </w:r>
      <w:r w:rsidRPr="00923DE3">
        <w:rPr>
          <w:spacing w:val="-9"/>
          <w:sz w:val="28"/>
          <w:szCs w:val="28"/>
        </w:rPr>
        <w:t xml:space="preserve"> </w:t>
      </w:r>
      <w:r w:rsidRPr="00923DE3">
        <w:rPr>
          <w:sz w:val="28"/>
          <w:szCs w:val="28"/>
        </w:rPr>
        <w:t>и</w:t>
      </w:r>
      <w:r w:rsidRPr="00923DE3">
        <w:rPr>
          <w:spacing w:val="-5"/>
          <w:sz w:val="28"/>
          <w:szCs w:val="28"/>
        </w:rPr>
        <w:t xml:space="preserve"> </w:t>
      </w:r>
      <w:r w:rsidRPr="00923DE3">
        <w:rPr>
          <w:sz w:val="28"/>
          <w:szCs w:val="28"/>
        </w:rPr>
        <w:t>родителей</w:t>
      </w:r>
      <w:r w:rsidRPr="00923DE3">
        <w:rPr>
          <w:spacing w:val="-8"/>
          <w:sz w:val="28"/>
          <w:szCs w:val="28"/>
        </w:rPr>
        <w:t xml:space="preserve"> </w:t>
      </w:r>
      <w:r w:rsidRPr="00923DE3">
        <w:rPr>
          <w:sz w:val="28"/>
          <w:szCs w:val="28"/>
        </w:rPr>
        <w:t>в</w:t>
      </w:r>
      <w:r w:rsidRPr="00923DE3">
        <w:rPr>
          <w:spacing w:val="-6"/>
          <w:sz w:val="28"/>
          <w:szCs w:val="28"/>
        </w:rPr>
        <w:t xml:space="preserve"> </w:t>
      </w:r>
      <w:r w:rsidRPr="00923DE3">
        <w:rPr>
          <w:sz w:val="28"/>
          <w:szCs w:val="28"/>
        </w:rPr>
        <w:t>воспитании</w:t>
      </w:r>
      <w:r w:rsidRPr="00923DE3">
        <w:rPr>
          <w:spacing w:val="-8"/>
          <w:sz w:val="28"/>
          <w:szCs w:val="28"/>
        </w:rPr>
        <w:t xml:space="preserve"> </w:t>
      </w:r>
      <w:r w:rsidRPr="00923DE3">
        <w:rPr>
          <w:spacing w:val="-2"/>
          <w:sz w:val="28"/>
          <w:szCs w:val="28"/>
        </w:rPr>
        <w:t>детей;</w:t>
      </w:r>
    </w:p>
    <w:p w:rsidR="00C374AF" w:rsidRPr="00923DE3" w:rsidRDefault="00506334">
      <w:pPr>
        <w:pStyle w:val="a8"/>
        <w:ind w:right="406" w:firstLine="707"/>
        <w:rPr>
          <w:sz w:val="28"/>
          <w:szCs w:val="28"/>
        </w:rPr>
      </w:pPr>
      <w:r w:rsidRPr="00923DE3">
        <w:rPr>
          <w:sz w:val="28"/>
          <w:szCs w:val="28"/>
        </w:rPr>
        <w:t xml:space="preserve">-создание единой развивающей предметно – пространственной среды, обеспечивающей единые подходы к развитию личности в семье и детском </w:t>
      </w:r>
      <w:r w:rsidRPr="00923DE3">
        <w:rPr>
          <w:spacing w:val="-2"/>
          <w:sz w:val="28"/>
          <w:szCs w:val="28"/>
        </w:rPr>
        <w:t>коллективе</w:t>
      </w:r>
    </w:p>
    <w:p w:rsidR="00C374AF" w:rsidRPr="00923DE3" w:rsidRDefault="00506334">
      <w:pPr>
        <w:pStyle w:val="a8"/>
        <w:spacing w:before="2"/>
        <w:ind w:left="1610" w:right="3922"/>
        <w:jc w:val="left"/>
        <w:rPr>
          <w:sz w:val="28"/>
          <w:szCs w:val="28"/>
        </w:rPr>
      </w:pPr>
      <w:r w:rsidRPr="00923DE3">
        <w:rPr>
          <w:sz w:val="28"/>
          <w:szCs w:val="28"/>
        </w:rPr>
        <w:t>Формы</w:t>
      </w:r>
      <w:r w:rsidRPr="00923DE3">
        <w:rPr>
          <w:spacing w:val="-11"/>
          <w:sz w:val="28"/>
          <w:szCs w:val="28"/>
        </w:rPr>
        <w:t xml:space="preserve"> </w:t>
      </w:r>
      <w:r w:rsidRPr="00923DE3">
        <w:rPr>
          <w:sz w:val="28"/>
          <w:szCs w:val="28"/>
        </w:rPr>
        <w:t>сотрудничества</w:t>
      </w:r>
      <w:r w:rsidRPr="00923DE3">
        <w:rPr>
          <w:spacing w:val="-11"/>
          <w:sz w:val="28"/>
          <w:szCs w:val="28"/>
        </w:rPr>
        <w:t xml:space="preserve"> </w:t>
      </w:r>
      <w:r w:rsidRPr="00923DE3">
        <w:rPr>
          <w:sz w:val="28"/>
          <w:szCs w:val="28"/>
        </w:rPr>
        <w:t>с</w:t>
      </w:r>
      <w:r w:rsidRPr="00923DE3">
        <w:rPr>
          <w:spacing w:val="-12"/>
          <w:sz w:val="28"/>
          <w:szCs w:val="28"/>
        </w:rPr>
        <w:t xml:space="preserve"> </w:t>
      </w:r>
      <w:r w:rsidRPr="00923DE3">
        <w:rPr>
          <w:sz w:val="28"/>
          <w:szCs w:val="28"/>
        </w:rPr>
        <w:t>семьёй Консультирование родителей, индивидуальные беседы.</w:t>
      </w:r>
    </w:p>
    <w:p w:rsidR="00C374AF" w:rsidRPr="00923DE3" w:rsidRDefault="00506334">
      <w:pPr>
        <w:pStyle w:val="a8"/>
        <w:spacing w:line="321" w:lineRule="exact"/>
        <w:ind w:left="1610"/>
        <w:jc w:val="left"/>
        <w:rPr>
          <w:sz w:val="28"/>
          <w:szCs w:val="28"/>
        </w:rPr>
      </w:pPr>
      <w:r w:rsidRPr="00923DE3">
        <w:rPr>
          <w:sz w:val="28"/>
          <w:szCs w:val="28"/>
        </w:rPr>
        <w:t>Общие</w:t>
      </w:r>
      <w:r w:rsidRPr="00923DE3">
        <w:rPr>
          <w:spacing w:val="-8"/>
          <w:sz w:val="28"/>
          <w:szCs w:val="28"/>
        </w:rPr>
        <w:t xml:space="preserve"> </w:t>
      </w:r>
      <w:r w:rsidRPr="00923DE3">
        <w:rPr>
          <w:sz w:val="28"/>
          <w:szCs w:val="28"/>
        </w:rPr>
        <w:t>и</w:t>
      </w:r>
      <w:r w:rsidRPr="00923DE3">
        <w:rPr>
          <w:spacing w:val="-5"/>
          <w:sz w:val="28"/>
          <w:szCs w:val="28"/>
        </w:rPr>
        <w:t xml:space="preserve"> </w:t>
      </w:r>
      <w:r w:rsidRPr="00923DE3">
        <w:rPr>
          <w:sz w:val="28"/>
          <w:szCs w:val="28"/>
        </w:rPr>
        <w:t>групповые</w:t>
      </w:r>
      <w:r w:rsidRPr="00923DE3">
        <w:rPr>
          <w:spacing w:val="-7"/>
          <w:sz w:val="28"/>
          <w:szCs w:val="28"/>
        </w:rPr>
        <w:t xml:space="preserve"> </w:t>
      </w:r>
      <w:r w:rsidRPr="00923DE3">
        <w:rPr>
          <w:sz w:val="28"/>
          <w:szCs w:val="28"/>
        </w:rPr>
        <w:t>родительские</w:t>
      </w:r>
      <w:r w:rsidRPr="00923DE3">
        <w:rPr>
          <w:spacing w:val="-4"/>
          <w:sz w:val="28"/>
          <w:szCs w:val="28"/>
        </w:rPr>
        <w:t xml:space="preserve"> </w:t>
      </w:r>
      <w:r w:rsidRPr="00923DE3">
        <w:rPr>
          <w:spacing w:val="-2"/>
          <w:sz w:val="28"/>
          <w:szCs w:val="28"/>
        </w:rPr>
        <w:t>собрания.</w:t>
      </w:r>
    </w:p>
    <w:p w:rsidR="00C374AF" w:rsidRPr="00923DE3" w:rsidRDefault="00506334">
      <w:pPr>
        <w:pStyle w:val="a8"/>
        <w:spacing w:line="322" w:lineRule="exact"/>
        <w:ind w:left="1610"/>
        <w:jc w:val="left"/>
        <w:rPr>
          <w:sz w:val="28"/>
          <w:szCs w:val="28"/>
        </w:rPr>
      </w:pPr>
      <w:r w:rsidRPr="00923DE3">
        <w:rPr>
          <w:sz w:val="28"/>
          <w:szCs w:val="28"/>
        </w:rPr>
        <w:t>Приобщение</w:t>
      </w:r>
      <w:r w:rsidRPr="00923DE3">
        <w:rPr>
          <w:spacing w:val="-10"/>
          <w:sz w:val="28"/>
          <w:szCs w:val="28"/>
        </w:rPr>
        <w:t xml:space="preserve"> </w:t>
      </w:r>
      <w:r w:rsidRPr="00923DE3">
        <w:rPr>
          <w:sz w:val="28"/>
          <w:szCs w:val="28"/>
        </w:rPr>
        <w:t>родителей</w:t>
      </w:r>
      <w:r w:rsidRPr="00923DE3">
        <w:rPr>
          <w:spacing w:val="-7"/>
          <w:sz w:val="28"/>
          <w:szCs w:val="28"/>
        </w:rPr>
        <w:t xml:space="preserve"> </w:t>
      </w:r>
      <w:r w:rsidRPr="00923DE3">
        <w:rPr>
          <w:sz w:val="28"/>
          <w:szCs w:val="28"/>
        </w:rPr>
        <w:t>к</w:t>
      </w:r>
      <w:r w:rsidRPr="00923DE3">
        <w:rPr>
          <w:spacing w:val="-9"/>
          <w:sz w:val="28"/>
          <w:szCs w:val="28"/>
        </w:rPr>
        <w:t xml:space="preserve"> </w:t>
      </w:r>
      <w:r w:rsidRPr="00923DE3">
        <w:rPr>
          <w:sz w:val="28"/>
          <w:szCs w:val="28"/>
        </w:rPr>
        <w:t>реализации</w:t>
      </w:r>
      <w:r w:rsidRPr="00923DE3">
        <w:rPr>
          <w:spacing w:val="-8"/>
          <w:sz w:val="28"/>
          <w:szCs w:val="28"/>
        </w:rPr>
        <w:t xml:space="preserve"> </w:t>
      </w:r>
      <w:r w:rsidRPr="00923DE3">
        <w:rPr>
          <w:sz w:val="28"/>
          <w:szCs w:val="28"/>
        </w:rPr>
        <w:t>тематического</w:t>
      </w:r>
      <w:r w:rsidRPr="00923DE3">
        <w:rPr>
          <w:spacing w:val="-9"/>
          <w:sz w:val="28"/>
          <w:szCs w:val="28"/>
        </w:rPr>
        <w:t xml:space="preserve"> </w:t>
      </w:r>
      <w:r w:rsidRPr="00923DE3">
        <w:rPr>
          <w:spacing w:val="-2"/>
          <w:sz w:val="28"/>
          <w:szCs w:val="28"/>
        </w:rPr>
        <w:t>периода.</w:t>
      </w:r>
    </w:p>
    <w:p w:rsidR="00C374AF" w:rsidRPr="00923DE3" w:rsidRDefault="00506334">
      <w:pPr>
        <w:pStyle w:val="a8"/>
        <w:tabs>
          <w:tab w:val="left" w:pos="2422"/>
          <w:tab w:val="left" w:pos="3918"/>
          <w:tab w:val="left" w:pos="5122"/>
          <w:tab w:val="left" w:pos="6602"/>
          <w:tab w:val="left" w:pos="8244"/>
        </w:tabs>
        <w:spacing w:line="242" w:lineRule="auto"/>
        <w:ind w:right="412" w:firstLine="707"/>
        <w:jc w:val="left"/>
        <w:rPr>
          <w:sz w:val="28"/>
          <w:szCs w:val="28"/>
        </w:rPr>
      </w:pPr>
      <w:r w:rsidRPr="00923DE3">
        <w:rPr>
          <w:spacing w:val="-4"/>
          <w:sz w:val="28"/>
          <w:szCs w:val="28"/>
        </w:rPr>
        <w:t>Дни</w:t>
      </w:r>
      <w:r w:rsidRPr="00923DE3">
        <w:rPr>
          <w:sz w:val="28"/>
          <w:szCs w:val="28"/>
        </w:rPr>
        <w:tab/>
      </w:r>
      <w:r w:rsidRPr="00923DE3">
        <w:rPr>
          <w:spacing w:val="-2"/>
          <w:sz w:val="28"/>
          <w:szCs w:val="28"/>
        </w:rPr>
        <w:t>открытых</w:t>
      </w:r>
      <w:r w:rsidRPr="00923DE3">
        <w:rPr>
          <w:sz w:val="28"/>
          <w:szCs w:val="28"/>
        </w:rPr>
        <w:tab/>
      </w:r>
      <w:r w:rsidRPr="00923DE3">
        <w:rPr>
          <w:spacing w:val="-2"/>
          <w:sz w:val="28"/>
          <w:szCs w:val="28"/>
        </w:rPr>
        <w:t>дверей,</w:t>
      </w:r>
      <w:r w:rsidRPr="00923DE3">
        <w:rPr>
          <w:sz w:val="28"/>
          <w:szCs w:val="28"/>
        </w:rPr>
        <w:tab/>
      </w:r>
      <w:r w:rsidRPr="00923DE3">
        <w:rPr>
          <w:spacing w:val="-2"/>
          <w:sz w:val="28"/>
          <w:szCs w:val="28"/>
        </w:rPr>
        <w:t>открытые</w:t>
      </w:r>
      <w:r w:rsidRPr="00923DE3">
        <w:rPr>
          <w:sz w:val="28"/>
          <w:szCs w:val="28"/>
        </w:rPr>
        <w:tab/>
      </w:r>
      <w:r w:rsidRPr="00923DE3">
        <w:rPr>
          <w:spacing w:val="-2"/>
          <w:sz w:val="28"/>
          <w:szCs w:val="28"/>
        </w:rPr>
        <w:t>просмотры</w:t>
      </w:r>
      <w:r w:rsidRPr="00923DE3">
        <w:rPr>
          <w:sz w:val="28"/>
          <w:szCs w:val="28"/>
        </w:rPr>
        <w:tab/>
      </w:r>
      <w:r w:rsidRPr="00923DE3">
        <w:rPr>
          <w:spacing w:val="-2"/>
          <w:sz w:val="28"/>
          <w:szCs w:val="28"/>
        </w:rPr>
        <w:t xml:space="preserve">образовательной </w:t>
      </w:r>
      <w:r w:rsidRPr="00923DE3">
        <w:rPr>
          <w:sz w:val="28"/>
          <w:szCs w:val="28"/>
        </w:rPr>
        <w:t>деятельности. Анкетирование.</w:t>
      </w:r>
    </w:p>
    <w:p w:rsidR="00C374AF" w:rsidRPr="00923DE3" w:rsidRDefault="00506334">
      <w:pPr>
        <w:pStyle w:val="a8"/>
        <w:ind w:left="1610" w:right="690"/>
        <w:jc w:val="left"/>
        <w:rPr>
          <w:sz w:val="28"/>
          <w:szCs w:val="28"/>
        </w:rPr>
      </w:pPr>
      <w:r w:rsidRPr="00923DE3">
        <w:rPr>
          <w:sz w:val="28"/>
          <w:szCs w:val="28"/>
        </w:rPr>
        <w:t>Проведение</w:t>
      </w:r>
      <w:r w:rsidRPr="00923DE3">
        <w:rPr>
          <w:spacing w:val="-8"/>
          <w:sz w:val="28"/>
          <w:szCs w:val="28"/>
        </w:rPr>
        <w:t xml:space="preserve"> </w:t>
      </w:r>
      <w:r w:rsidRPr="00923DE3">
        <w:rPr>
          <w:sz w:val="28"/>
          <w:szCs w:val="28"/>
        </w:rPr>
        <w:t>круглых</w:t>
      </w:r>
      <w:r w:rsidRPr="00923DE3">
        <w:rPr>
          <w:spacing w:val="-4"/>
          <w:sz w:val="28"/>
          <w:szCs w:val="28"/>
        </w:rPr>
        <w:t xml:space="preserve"> </w:t>
      </w:r>
      <w:r w:rsidRPr="00923DE3">
        <w:rPr>
          <w:sz w:val="28"/>
          <w:szCs w:val="28"/>
        </w:rPr>
        <w:t>столов,</w:t>
      </w:r>
      <w:r w:rsidRPr="00923DE3">
        <w:rPr>
          <w:spacing w:val="-6"/>
          <w:sz w:val="28"/>
          <w:szCs w:val="28"/>
        </w:rPr>
        <w:t xml:space="preserve"> </w:t>
      </w:r>
      <w:r w:rsidRPr="00923DE3">
        <w:rPr>
          <w:sz w:val="28"/>
          <w:szCs w:val="28"/>
        </w:rPr>
        <w:t>мастер</w:t>
      </w:r>
      <w:r w:rsidRPr="00923DE3">
        <w:rPr>
          <w:spacing w:val="-2"/>
          <w:sz w:val="28"/>
          <w:szCs w:val="28"/>
        </w:rPr>
        <w:t xml:space="preserve"> </w:t>
      </w:r>
      <w:r w:rsidRPr="00923DE3">
        <w:rPr>
          <w:sz w:val="28"/>
          <w:szCs w:val="28"/>
        </w:rPr>
        <w:t>–</w:t>
      </w:r>
      <w:r w:rsidRPr="00923DE3">
        <w:rPr>
          <w:spacing w:val="-7"/>
          <w:sz w:val="28"/>
          <w:szCs w:val="28"/>
        </w:rPr>
        <w:t xml:space="preserve"> </w:t>
      </w:r>
      <w:r w:rsidRPr="00923DE3">
        <w:rPr>
          <w:sz w:val="28"/>
          <w:szCs w:val="28"/>
        </w:rPr>
        <w:t>классов,</w:t>
      </w:r>
      <w:r w:rsidRPr="00923DE3">
        <w:rPr>
          <w:spacing w:val="-6"/>
          <w:sz w:val="28"/>
          <w:szCs w:val="28"/>
        </w:rPr>
        <w:t xml:space="preserve"> </w:t>
      </w:r>
      <w:r w:rsidRPr="00923DE3">
        <w:rPr>
          <w:sz w:val="28"/>
          <w:szCs w:val="28"/>
        </w:rPr>
        <w:t>тренингов. Совместные с родителями выставки.</w:t>
      </w:r>
    </w:p>
    <w:p w:rsidR="00C374AF" w:rsidRPr="00923DE3" w:rsidRDefault="00506334">
      <w:pPr>
        <w:pStyle w:val="a8"/>
        <w:ind w:right="411" w:firstLine="777"/>
        <w:rPr>
          <w:sz w:val="28"/>
          <w:szCs w:val="28"/>
        </w:rPr>
      </w:pPr>
      <w:r w:rsidRPr="00923DE3">
        <w:rPr>
          <w:sz w:val="28"/>
          <w:szCs w:val="28"/>
        </w:rPr>
        <w:t>Издательская деятельность для родителей: выпуски раздаточной информации в форме брошюр; стендовая информация; новости на сайте детского сада.</w:t>
      </w:r>
    </w:p>
    <w:p w:rsidR="00C374AF" w:rsidRPr="00923DE3" w:rsidRDefault="00506334">
      <w:pPr>
        <w:pStyle w:val="a8"/>
        <w:spacing w:line="242" w:lineRule="auto"/>
        <w:ind w:right="404" w:firstLine="707"/>
        <w:rPr>
          <w:sz w:val="28"/>
          <w:szCs w:val="28"/>
        </w:rPr>
      </w:pPr>
      <w:r w:rsidRPr="00923DE3">
        <w:rPr>
          <w:sz w:val="28"/>
          <w:szCs w:val="28"/>
        </w:rPr>
        <w:t>Размещение</w:t>
      </w:r>
      <w:r w:rsidRPr="00923DE3">
        <w:rPr>
          <w:spacing w:val="-4"/>
          <w:sz w:val="28"/>
          <w:szCs w:val="28"/>
        </w:rPr>
        <w:t xml:space="preserve"> </w:t>
      </w:r>
      <w:r w:rsidRPr="00923DE3">
        <w:rPr>
          <w:sz w:val="28"/>
          <w:szCs w:val="28"/>
        </w:rPr>
        <w:t>ежедневной</w:t>
      </w:r>
      <w:r w:rsidRPr="00923DE3">
        <w:rPr>
          <w:spacing w:val="-4"/>
          <w:sz w:val="28"/>
          <w:szCs w:val="28"/>
        </w:rPr>
        <w:t xml:space="preserve"> </w:t>
      </w:r>
      <w:r w:rsidRPr="00923DE3">
        <w:rPr>
          <w:sz w:val="28"/>
          <w:szCs w:val="28"/>
        </w:rPr>
        <w:t>информации</w:t>
      </w:r>
      <w:r w:rsidRPr="00923DE3">
        <w:rPr>
          <w:spacing w:val="-5"/>
          <w:sz w:val="28"/>
          <w:szCs w:val="28"/>
        </w:rPr>
        <w:t xml:space="preserve"> </w:t>
      </w:r>
      <w:r w:rsidRPr="00923DE3">
        <w:rPr>
          <w:sz w:val="28"/>
          <w:szCs w:val="28"/>
        </w:rPr>
        <w:t>об</w:t>
      </w:r>
      <w:r w:rsidRPr="00923DE3">
        <w:rPr>
          <w:spacing w:val="-3"/>
          <w:sz w:val="28"/>
          <w:szCs w:val="28"/>
        </w:rPr>
        <w:t xml:space="preserve"> </w:t>
      </w:r>
      <w:r w:rsidRPr="00923DE3">
        <w:rPr>
          <w:sz w:val="28"/>
          <w:szCs w:val="28"/>
        </w:rPr>
        <w:t>образовательной</w:t>
      </w:r>
      <w:r w:rsidRPr="00923DE3">
        <w:rPr>
          <w:spacing w:val="-3"/>
          <w:sz w:val="28"/>
          <w:szCs w:val="28"/>
        </w:rPr>
        <w:t xml:space="preserve"> </w:t>
      </w:r>
      <w:r w:rsidRPr="00923DE3">
        <w:rPr>
          <w:sz w:val="28"/>
          <w:szCs w:val="28"/>
        </w:rPr>
        <w:t>деятельности с детьми «Как живёте, ребятишки?».</w:t>
      </w:r>
    </w:p>
    <w:p w:rsidR="00C374AF" w:rsidRPr="00923DE3" w:rsidRDefault="00506334">
      <w:pPr>
        <w:pStyle w:val="a8"/>
        <w:spacing w:line="317" w:lineRule="exact"/>
        <w:ind w:left="1610"/>
        <w:rPr>
          <w:sz w:val="28"/>
          <w:szCs w:val="28"/>
        </w:rPr>
      </w:pPr>
      <w:r w:rsidRPr="00923DE3">
        <w:rPr>
          <w:sz w:val="28"/>
          <w:szCs w:val="28"/>
        </w:rPr>
        <w:t>Совместная</w:t>
      </w:r>
      <w:r w:rsidRPr="00923DE3">
        <w:rPr>
          <w:spacing w:val="72"/>
          <w:w w:val="150"/>
          <w:sz w:val="28"/>
          <w:szCs w:val="28"/>
        </w:rPr>
        <w:t xml:space="preserve"> </w:t>
      </w:r>
      <w:r w:rsidRPr="00923DE3">
        <w:rPr>
          <w:sz w:val="28"/>
          <w:szCs w:val="28"/>
        </w:rPr>
        <w:t>деятельность:</w:t>
      </w:r>
      <w:r w:rsidRPr="00923DE3">
        <w:rPr>
          <w:spacing w:val="78"/>
          <w:w w:val="150"/>
          <w:sz w:val="28"/>
          <w:szCs w:val="28"/>
        </w:rPr>
        <w:t xml:space="preserve"> </w:t>
      </w:r>
      <w:r w:rsidRPr="00923DE3">
        <w:rPr>
          <w:sz w:val="28"/>
          <w:szCs w:val="28"/>
        </w:rPr>
        <w:t>проекты,</w:t>
      </w:r>
      <w:r w:rsidRPr="00923DE3">
        <w:rPr>
          <w:spacing w:val="75"/>
          <w:w w:val="150"/>
          <w:sz w:val="28"/>
          <w:szCs w:val="28"/>
        </w:rPr>
        <w:t xml:space="preserve"> </w:t>
      </w:r>
      <w:r w:rsidRPr="00923DE3">
        <w:rPr>
          <w:sz w:val="28"/>
          <w:szCs w:val="28"/>
        </w:rPr>
        <w:t>семейная</w:t>
      </w:r>
      <w:r w:rsidRPr="00923DE3">
        <w:rPr>
          <w:spacing w:val="75"/>
          <w:w w:val="150"/>
          <w:sz w:val="28"/>
          <w:szCs w:val="28"/>
        </w:rPr>
        <w:t xml:space="preserve"> </w:t>
      </w:r>
      <w:r w:rsidRPr="00923DE3">
        <w:rPr>
          <w:sz w:val="28"/>
          <w:szCs w:val="28"/>
        </w:rPr>
        <w:t>ассамблея,</w:t>
      </w:r>
      <w:r w:rsidRPr="00923DE3">
        <w:rPr>
          <w:spacing w:val="77"/>
          <w:w w:val="150"/>
          <w:sz w:val="28"/>
          <w:szCs w:val="28"/>
        </w:rPr>
        <w:t xml:space="preserve"> </w:t>
      </w:r>
      <w:r w:rsidRPr="00923DE3">
        <w:rPr>
          <w:spacing w:val="-2"/>
          <w:sz w:val="28"/>
          <w:szCs w:val="28"/>
        </w:rPr>
        <w:t>семейный</w:t>
      </w:r>
    </w:p>
    <w:p w:rsidR="00C374AF" w:rsidRPr="00923DE3" w:rsidRDefault="00C374AF">
      <w:pPr>
        <w:spacing w:line="317" w:lineRule="exact"/>
        <w:rPr>
          <w:sz w:val="28"/>
          <w:szCs w:val="28"/>
        </w:rPr>
        <w:sectPr w:rsidR="00C374AF" w:rsidRPr="00923DE3">
          <w:pgSz w:w="11910" w:h="16840"/>
          <w:pgMar w:top="1140" w:right="440" w:bottom="280" w:left="800" w:header="749" w:footer="0" w:gutter="0"/>
          <w:cols w:space="720"/>
        </w:sectPr>
      </w:pPr>
    </w:p>
    <w:p w:rsidR="00C374AF" w:rsidRPr="00923DE3" w:rsidRDefault="00506334">
      <w:pPr>
        <w:pStyle w:val="a8"/>
        <w:spacing w:line="315" w:lineRule="exact"/>
        <w:jc w:val="left"/>
        <w:rPr>
          <w:sz w:val="28"/>
          <w:szCs w:val="28"/>
        </w:rPr>
      </w:pPr>
      <w:r w:rsidRPr="00923DE3">
        <w:rPr>
          <w:spacing w:val="-2"/>
          <w:sz w:val="28"/>
          <w:szCs w:val="28"/>
        </w:rPr>
        <w:lastRenderedPageBreak/>
        <w:t>театр.</w:t>
      </w:r>
    </w:p>
    <w:p w:rsidR="00C374AF" w:rsidRPr="00923DE3" w:rsidRDefault="00506334">
      <w:pPr>
        <w:pStyle w:val="a8"/>
        <w:spacing w:before="315" w:line="322" w:lineRule="exact"/>
        <w:ind w:left="0"/>
        <w:jc w:val="left"/>
        <w:rPr>
          <w:sz w:val="28"/>
          <w:szCs w:val="28"/>
        </w:rPr>
      </w:pPr>
      <w:r w:rsidRPr="00923DE3">
        <w:rPr>
          <w:sz w:val="28"/>
          <w:szCs w:val="28"/>
        </w:rPr>
        <w:br w:type="column"/>
      </w:r>
      <w:r w:rsidRPr="00923DE3">
        <w:rPr>
          <w:sz w:val="28"/>
          <w:szCs w:val="28"/>
        </w:rPr>
        <w:lastRenderedPageBreak/>
        <w:t>В</w:t>
      </w:r>
      <w:r w:rsidRPr="00923DE3">
        <w:rPr>
          <w:spacing w:val="-8"/>
          <w:sz w:val="28"/>
          <w:szCs w:val="28"/>
        </w:rPr>
        <w:t xml:space="preserve"> </w:t>
      </w:r>
      <w:r w:rsidRPr="00923DE3">
        <w:rPr>
          <w:sz w:val="28"/>
          <w:szCs w:val="28"/>
        </w:rPr>
        <w:t>компонент</w:t>
      </w:r>
      <w:r w:rsidRPr="00923DE3">
        <w:rPr>
          <w:spacing w:val="-7"/>
          <w:sz w:val="28"/>
          <w:szCs w:val="28"/>
        </w:rPr>
        <w:t xml:space="preserve"> </w:t>
      </w:r>
      <w:r w:rsidRPr="00923DE3">
        <w:rPr>
          <w:sz w:val="28"/>
          <w:szCs w:val="28"/>
        </w:rPr>
        <w:t>ДОУ</w:t>
      </w:r>
      <w:r w:rsidRPr="00923DE3">
        <w:rPr>
          <w:spacing w:val="-7"/>
          <w:sz w:val="28"/>
          <w:szCs w:val="28"/>
        </w:rPr>
        <w:t xml:space="preserve"> </w:t>
      </w:r>
      <w:r w:rsidRPr="00923DE3">
        <w:rPr>
          <w:sz w:val="28"/>
          <w:szCs w:val="28"/>
        </w:rPr>
        <w:t>включены</w:t>
      </w:r>
      <w:r w:rsidRPr="00923DE3">
        <w:rPr>
          <w:spacing w:val="-6"/>
          <w:sz w:val="28"/>
          <w:szCs w:val="28"/>
        </w:rPr>
        <w:t xml:space="preserve"> </w:t>
      </w:r>
      <w:r w:rsidRPr="00923DE3">
        <w:rPr>
          <w:sz w:val="28"/>
          <w:szCs w:val="28"/>
        </w:rPr>
        <w:t>традиционные</w:t>
      </w:r>
      <w:r w:rsidRPr="00923DE3">
        <w:rPr>
          <w:spacing w:val="-5"/>
          <w:sz w:val="28"/>
          <w:szCs w:val="28"/>
        </w:rPr>
        <w:t xml:space="preserve"> </w:t>
      </w:r>
      <w:r w:rsidRPr="00923DE3">
        <w:rPr>
          <w:spacing w:val="-2"/>
          <w:sz w:val="28"/>
          <w:szCs w:val="28"/>
        </w:rPr>
        <w:t>мероприятия:</w:t>
      </w:r>
    </w:p>
    <w:p w:rsidR="00C374AF" w:rsidRPr="00FB1B94" w:rsidRDefault="00C374AF">
      <w:pPr>
        <w:pStyle w:val="aa"/>
        <w:tabs>
          <w:tab w:val="left" w:pos="319"/>
          <w:tab w:val="left" w:pos="1918"/>
          <w:tab w:val="left" w:pos="4151"/>
          <w:tab w:val="left" w:pos="5374"/>
          <w:tab w:val="left" w:pos="6009"/>
          <w:tab w:val="left" w:pos="7467"/>
        </w:tabs>
        <w:rPr>
          <w:rFonts w:ascii="Times New Roman" w:hAnsi="Times New Roman" w:cs="Times New Roman"/>
          <w:sz w:val="28"/>
        </w:rPr>
        <w:sectPr w:rsidR="00C374AF" w:rsidRPr="00FB1B94">
          <w:type w:val="continuous"/>
          <w:pgSz w:w="11910" w:h="16840"/>
          <w:pgMar w:top="120" w:right="440" w:bottom="280" w:left="800" w:header="749" w:footer="0" w:gutter="0"/>
          <w:cols w:num="2" w:space="720" w:equalWidth="0">
            <w:col w:w="1608" w:space="2"/>
            <w:col w:w="9060"/>
          </w:cols>
        </w:sectPr>
      </w:pPr>
    </w:p>
    <w:p w:rsidR="00C374AF" w:rsidRPr="00FB1B94" w:rsidRDefault="00C374AF">
      <w:pPr>
        <w:pStyle w:val="a8"/>
        <w:spacing w:line="322" w:lineRule="exact"/>
        <w:ind w:left="0"/>
      </w:pPr>
    </w:p>
    <w:p w:rsidR="00C374AF" w:rsidRPr="00FB1B94" w:rsidRDefault="00506334">
      <w:pPr>
        <w:pStyle w:val="aa"/>
        <w:numPr>
          <w:ilvl w:val="1"/>
          <w:numId w:val="49"/>
        </w:numPr>
        <w:tabs>
          <w:tab w:val="left" w:pos="1790"/>
        </w:tabs>
        <w:spacing w:before="2"/>
        <w:ind w:right="415" w:firstLine="707"/>
        <w:rPr>
          <w:rFonts w:ascii="Times New Roman" w:hAnsi="Times New Roman" w:cs="Times New Roman"/>
          <w:sz w:val="28"/>
        </w:rPr>
      </w:pPr>
      <w:r w:rsidRPr="00FB1B94">
        <w:rPr>
          <w:rFonts w:ascii="Times New Roman" w:hAnsi="Times New Roman" w:cs="Times New Roman"/>
          <w:sz w:val="28"/>
        </w:rPr>
        <w:t>круглый стол для родителей выпускных групп «Детский сад и школа</w:t>
      </w:r>
      <w:r w:rsidRPr="00FB1B94">
        <w:rPr>
          <w:rFonts w:ascii="Times New Roman" w:hAnsi="Times New Roman" w:cs="Times New Roman"/>
          <w:spacing w:val="40"/>
          <w:sz w:val="28"/>
        </w:rPr>
        <w:t xml:space="preserve"> </w:t>
      </w:r>
      <w:r w:rsidRPr="00FB1B94">
        <w:rPr>
          <w:rFonts w:ascii="Times New Roman" w:hAnsi="Times New Roman" w:cs="Times New Roman"/>
          <w:sz w:val="28"/>
        </w:rPr>
        <w:t>– два мира одного детства» -1 раз в год;</w:t>
      </w:r>
    </w:p>
    <w:p w:rsidR="00C374AF" w:rsidRPr="00FB1B94" w:rsidRDefault="00506334">
      <w:pPr>
        <w:pStyle w:val="aa"/>
        <w:numPr>
          <w:ilvl w:val="1"/>
          <w:numId w:val="49"/>
        </w:numPr>
        <w:tabs>
          <w:tab w:val="left" w:pos="2033"/>
        </w:tabs>
        <w:ind w:right="412" w:firstLine="707"/>
        <w:rPr>
          <w:rFonts w:ascii="Times New Roman" w:hAnsi="Times New Roman" w:cs="Times New Roman"/>
          <w:sz w:val="28"/>
        </w:rPr>
      </w:pPr>
      <w:r w:rsidRPr="00FB1B94">
        <w:rPr>
          <w:rFonts w:ascii="Times New Roman" w:hAnsi="Times New Roman" w:cs="Times New Roman"/>
          <w:sz w:val="28"/>
        </w:rPr>
        <w:t>ежегодное социологическое исследование удовлетворенности родителей (законных представителей) качеством образовательных услуг.</w:t>
      </w:r>
    </w:p>
    <w:p w:rsidR="00C374AF" w:rsidRPr="00923DE3" w:rsidRDefault="00506334">
      <w:pPr>
        <w:pStyle w:val="a8"/>
        <w:ind w:right="408" w:firstLine="707"/>
        <w:rPr>
          <w:sz w:val="28"/>
          <w:szCs w:val="28"/>
        </w:rPr>
      </w:pPr>
      <w:r w:rsidRPr="00923DE3">
        <w:rPr>
          <w:sz w:val="28"/>
          <w:szCs w:val="28"/>
        </w:rPr>
        <w:t>С учётом мнения родителей выстраивается стратегия взаимодействия по педагогическому треугольнику.</w:t>
      </w:r>
    </w:p>
    <w:p w:rsidR="00C374AF" w:rsidRPr="00923DE3" w:rsidRDefault="00506334">
      <w:pPr>
        <w:pStyle w:val="a8"/>
        <w:spacing w:line="321" w:lineRule="exact"/>
        <w:ind w:left="1610"/>
        <w:rPr>
          <w:sz w:val="28"/>
          <w:szCs w:val="28"/>
        </w:rPr>
      </w:pPr>
      <w:r w:rsidRPr="00923DE3">
        <w:rPr>
          <w:sz w:val="28"/>
          <w:szCs w:val="28"/>
        </w:rPr>
        <w:t>Исследование</w:t>
      </w:r>
      <w:r w:rsidRPr="00923DE3">
        <w:rPr>
          <w:spacing w:val="-9"/>
          <w:sz w:val="28"/>
          <w:szCs w:val="28"/>
        </w:rPr>
        <w:t xml:space="preserve"> </w:t>
      </w:r>
      <w:r w:rsidRPr="00923DE3">
        <w:rPr>
          <w:sz w:val="28"/>
          <w:szCs w:val="28"/>
        </w:rPr>
        <w:t>социального</w:t>
      </w:r>
      <w:r w:rsidRPr="00923DE3">
        <w:rPr>
          <w:spacing w:val="-7"/>
          <w:sz w:val="28"/>
          <w:szCs w:val="28"/>
        </w:rPr>
        <w:t xml:space="preserve"> </w:t>
      </w:r>
      <w:r w:rsidRPr="00923DE3">
        <w:rPr>
          <w:sz w:val="28"/>
          <w:szCs w:val="28"/>
        </w:rPr>
        <w:t>статуса</w:t>
      </w:r>
      <w:r w:rsidRPr="00923DE3">
        <w:rPr>
          <w:spacing w:val="-7"/>
          <w:sz w:val="28"/>
          <w:szCs w:val="28"/>
        </w:rPr>
        <w:t xml:space="preserve"> </w:t>
      </w:r>
      <w:r w:rsidRPr="00923DE3">
        <w:rPr>
          <w:sz w:val="28"/>
          <w:szCs w:val="28"/>
        </w:rPr>
        <w:t>семей</w:t>
      </w:r>
      <w:r w:rsidRPr="00923DE3">
        <w:rPr>
          <w:spacing w:val="-6"/>
          <w:sz w:val="28"/>
          <w:szCs w:val="28"/>
        </w:rPr>
        <w:t xml:space="preserve"> </w:t>
      </w:r>
      <w:r w:rsidRPr="00923DE3">
        <w:rPr>
          <w:spacing w:val="-2"/>
          <w:sz w:val="28"/>
          <w:szCs w:val="28"/>
        </w:rPr>
        <w:t>воспитанников</w:t>
      </w:r>
    </w:p>
    <w:p w:rsidR="00C374AF" w:rsidRPr="00923DE3" w:rsidRDefault="00506334">
      <w:pPr>
        <w:pStyle w:val="a8"/>
        <w:ind w:right="403" w:firstLine="707"/>
        <w:rPr>
          <w:sz w:val="28"/>
          <w:szCs w:val="28"/>
        </w:rPr>
      </w:pPr>
      <w:r w:rsidRPr="00923DE3">
        <w:rPr>
          <w:sz w:val="28"/>
          <w:szCs w:val="28"/>
        </w:rPr>
        <w:t>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rsidR="00C374AF" w:rsidRDefault="00C374AF">
      <w:pPr>
        <w:sectPr w:rsidR="00C374AF">
          <w:type w:val="continuous"/>
          <w:pgSz w:w="11910" w:h="16840"/>
          <w:pgMar w:top="120" w:right="440" w:bottom="280" w:left="800" w:header="749" w:footer="0" w:gutter="0"/>
          <w:cols w:space="720"/>
        </w:sectPr>
      </w:pPr>
    </w:p>
    <w:p w:rsidR="00C374AF" w:rsidRDefault="00506334">
      <w:pPr>
        <w:pStyle w:val="a8"/>
        <w:spacing w:before="4"/>
        <w:ind w:left="0"/>
        <w:jc w:val="left"/>
        <w:rPr>
          <w:sz w:val="17"/>
        </w:rPr>
      </w:pPr>
      <w:r>
        <w:rPr>
          <w:noProof/>
          <w:lang w:eastAsia="ru-RU"/>
        </w:rPr>
        <w:lastRenderedPageBreak/>
        <w:drawing>
          <wp:anchor distT="0" distB="0" distL="0" distR="0" simplePos="0" relativeHeight="251660288" behindDoc="0" locked="0" layoutInCell="1" allowOverlap="1" wp14:anchorId="18170EE2" wp14:editId="47A2A5DB">
            <wp:simplePos x="0" y="0"/>
            <wp:positionH relativeFrom="page">
              <wp:posOffset>257487</wp:posOffset>
            </wp:positionH>
            <wp:positionV relativeFrom="page">
              <wp:posOffset>310590</wp:posOffset>
            </wp:positionV>
            <wp:extent cx="7723505" cy="10641330"/>
            <wp:effectExtent l="0" t="0" r="0" b="762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7" cstate="print"/>
                    <a:stretch>
                      <a:fillRect/>
                    </a:stretch>
                  </pic:blipFill>
                  <pic:spPr>
                    <a:xfrm>
                      <a:off x="0" y="0"/>
                      <a:ext cx="7723505" cy="10641330"/>
                    </a:xfrm>
                    <a:prstGeom prst="rect">
                      <a:avLst/>
                    </a:prstGeom>
                  </pic:spPr>
                </pic:pic>
              </a:graphicData>
            </a:graphic>
          </wp:anchor>
        </w:drawing>
      </w:r>
    </w:p>
    <w:sectPr w:rsidR="00C374AF">
      <w:headerReference w:type="default" r:id="rId18"/>
      <w:pgSz w:w="12240" w:h="16820"/>
      <w:pgMar w:top="1940" w:right="1720" w:bottom="280" w:left="1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755" w:rsidRDefault="00BC1755">
      <w:r>
        <w:separator/>
      </w:r>
    </w:p>
  </w:endnote>
  <w:endnote w:type="continuationSeparator" w:id="0">
    <w:p w:rsidR="00BC1755" w:rsidRDefault="00BC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755" w:rsidRDefault="00BC1755">
      <w:r>
        <w:separator/>
      </w:r>
    </w:p>
  </w:footnote>
  <w:footnote w:type="continuationSeparator" w:id="0">
    <w:p w:rsidR="00BC1755" w:rsidRDefault="00BC1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2B" w:rsidRDefault="005B7C2B">
    <w:pPr>
      <w:pStyle w:val="a8"/>
      <w:spacing w:line="14" w:lineRule="auto"/>
      <w:ind w:left="0"/>
      <w:jc w:val="left"/>
      <w:rPr>
        <w:sz w:val="20"/>
      </w:rPr>
    </w:pPr>
    <w:r>
      <w:rPr>
        <w:noProof/>
        <w:lang w:eastAsia="ru-RU"/>
      </w:rPr>
      <mc:AlternateContent>
        <mc:Choice Requires="wps">
          <w:drawing>
            <wp:anchor distT="0" distB="0" distL="0" distR="0" simplePos="0" relativeHeight="251661312" behindDoc="1" locked="0" layoutInCell="1" allowOverlap="1">
              <wp:simplePos x="0" y="0"/>
              <wp:positionH relativeFrom="page">
                <wp:posOffset>3906520</wp:posOffset>
              </wp:positionH>
              <wp:positionV relativeFrom="page">
                <wp:posOffset>462280</wp:posOffset>
              </wp:positionV>
              <wp:extent cx="301625" cy="165735"/>
              <wp:effectExtent l="0" t="0" r="0" b="0"/>
              <wp:wrapNone/>
              <wp:docPr id="42" name="Textbox 42"/>
              <wp:cNvGraphicFramePr/>
              <a:graphic xmlns:a="http://schemas.openxmlformats.org/drawingml/2006/main">
                <a:graphicData uri="http://schemas.microsoft.com/office/word/2010/wordprocessingShape">
                  <wps:wsp>
                    <wps:cNvSpPr txBox="1"/>
                    <wps:spPr>
                      <a:xfrm>
                        <a:off x="0" y="0"/>
                        <a:ext cx="301625" cy="165735"/>
                      </a:xfrm>
                      <a:prstGeom prst="rect">
                        <a:avLst/>
                      </a:prstGeom>
                    </wps:spPr>
                    <wps:txbx>
                      <w:txbxContent>
                        <w:p w:rsidR="005B7C2B" w:rsidRDefault="005B7C2B">
                          <w:pPr>
                            <w:spacing w:line="233" w:lineRule="exact"/>
                            <w:ind w:left="60"/>
                          </w:pPr>
                          <w:r>
                            <w:rPr>
                              <w:spacing w:val="-5"/>
                            </w:rPr>
                            <w:fldChar w:fldCharType="begin"/>
                          </w:r>
                          <w:r>
                            <w:rPr>
                              <w:spacing w:val="-5"/>
                            </w:rPr>
                            <w:instrText xml:space="preserve"> PAGE </w:instrText>
                          </w:r>
                          <w:r>
                            <w:rPr>
                              <w:spacing w:val="-5"/>
                            </w:rPr>
                            <w:fldChar w:fldCharType="separate"/>
                          </w:r>
                          <w:r w:rsidR="00004B97">
                            <w:rPr>
                              <w:noProof/>
                              <w:spacing w:val="-5"/>
                            </w:rPr>
                            <w:t>112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29" type="#_x0000_t202" style="position:absolute;margin-left:307.6pt;margin-top:36.4pt;width:23.75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" filled="f" stroked="f">
              <v:textbox inset="0,0,0,0">
                <w:txbxContent>
                  <w:p w:rsidR="005B7C2B" w:rsidRDefault="005B7C2B">
                    <w:pPr>
                      <w:spacing w:line="233" w:lineRule="exact"/>
                      <w:ind w:left="60"/>
                    </w:pPr>
                    <w:r>
                      <w:rPr>
                        <w:spacing w:val="-5"/>
                      </w:rPr>
                      <w:fldChar w:fldCharType="begin"/>
                    </w:r>
                    <w:r>
                      <w:rPr>
                        <w:spacing w:val="-5"/>
                      </w:rPr>
                      <w:instrText xml:space="preserve"> PAGE </w:instrText>
                    </w:r>
                    <w:r>
                      <w:rPr>
                        <w:spacing w:val="-5"/>
                      </w:rPr>
                      <w:fldChar w:fldCharType="separate"/>
                    </w:r>
                    <w:r w:rsidR="00004B97">
                      <w:rPr>
                        <w:noProof/>
                        <w:spacing w:val="-5"/>
                      </w:rPr>
                      <w:t>112</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2B" w:rsidRDefault="005B7C2B">
    <w:pPr>
      <w:pStyle w:val="a8"/>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numFmt w:val="bullet"/>
      <w:lvlText w:val=""/>
      <w:lvlJc w:val="left"/>
      <w:pPr>
        <w:ind w:left="434" w:hanging="360"/>
      </w:pPr>
      <w:rPr>
        <w:rFonts w:ascii="Symbol" w:eastAsia="Symbol" w:hAnsi="Symbol" w:cs="Symbol" w:hint="default"/>
        <w:b w:val="0"/>
        <w:bCs w:val="0"/>
        <w:i w:val="0"/>
        <w:iCs w:val="0"/>
        <w:spacing w:val="0"/>
        <w:w w:val="100"/>
        <w:sz w:val="22"/>
        <w:szCs w:val="22"/>
        <w:lang w:val="ru-RU" w:eastAsia="en-US" w:bidi="ar-SA"/>
      </w:rPr>
    </w:lvl>
    <w:lvl w:ilvl="1">
      <w:numFmt w:val="bullet"/>
      <w:lvlText w:val="•"/>
      <w:lvlJc w:val="left"/>
      <w:pPr>
        <w:ind w:left="1189" w:hanging="360"/>
      </w:pPr>
      <w:rPr>
        <w:rFonts w:hint="default"/>
        <w:lang w:val="ru-RU" w:eastAsia="en-US" w:bidi="ar-SA"/>
      </w:rPr>
    </w:lvl>
    <w:lvl w:ilvl="2">
      <w:numFmt w:val="bullet"/>
      <w:lvlText w:val="•"/>
      <w:lvlJc w:val="left"/>
      <w:pPr>
        <w:ind w:left="1938" w:hanging="360"/>
      </w:pPr>
      <w:rPr>
        <w:rFonts w:hint="default"/>
        <w:lang w:val="ru-RU" w:eastAsia="en-US" w:bidi="ar-SA"/>
      </w:rPr>
    </w:lvl>
    <w:lvl w:ilvl="3">
      <w:numFmt w:val="bullet"/>
      <w:lvlText w:val="•"/>
      <w:lvlJc w:val="left"/>
      <w:pPr>
        <w:ind w:left="2687" w:hanging="360"/>
      </w:pPr>
      <w:rPr>
        <w:rFonts w:hint="default"/>
        <w:lang w:val="ru-RU" w:eastAsia="en-US" w:bidi="ar-SA"/>
      </w:rPr>
    </w:lvl>
    <w:lvl w:ilvl="4">
      <w:numFmt w:val="bullet"/>
      <w:lvlText w:val="•"/>
      <w:lvlJc w:val="left"/>
      <w:pPr>
        <w:ind w:left="3436" w:hanging="360"/>
      </w:pPr>
      <w:rPr>
        <w:rFonts w:hint="default"/>
        <w:lang w:val="ru-RU" w:eastAsia="en-US" w:bidi="ar-SA"/>
      </w:rPr>
    </w:lvl>
    <w:lvl w:ilvl="5">
      <w:numFmt w:val="bullet"/>
      <w:lvlText w:val="•"/>
      <w:lvlJc w:val="left"/>
      <w:pPr>
        <w:ind w:left="4185" w:hanging="360"/>
      </w:pPr>
      <w:rPr>
        <w:rFonts w:hint="default"/>
        <w:lang w:val="ru-RU" w:eastAsia="en-US" w:bidi="ar-SA"/>
      </w:rPr>
    </w:lvl>
    <w:lvl w:ilvl="6">
      <w:numFmt w:val="bullet"/>
      <w:lvlText w:val="•"/>
      <w:lvlJc w:val="left"/>
      <w:pPr>
        <w:ind w:left="4934" w:hanging="360"/>
      </w:pPr>
      <w:rPr>
        <w:rFonts w:hint="default"/>
        <w:lang w:val="ru-RU" w:eastAsia="en-US" w:bidi="ar-SA"/>
      </w:rPr>
    </w:lvl>
    <w:lvl w:ilvl="7">
      <w:numFmt w:val="bullet"/>
      <w:lvlText w:val="•"/>
      <w:lvlJc w:val="left"/>
      <w:pPr>
        <w:ind w:left="5683" w:hanging="360"/>
      </w:pPr>
      <w:rPr>
        <w:rFonts w:hint="default"/>
        <w:lang w:val="ru-RU" w:eastAsia="en-US" w:bidi="ar-SA"/>
      </w:rPr>
    </w:lvl>
    <w:lvl w:ilvl="8">
      <w:numFmt w:val="bullet"/>
      <w:lvlText w:val="•"/>
      <w:lvlJc w:val="left"/>
      <w:pPr>
        <w:ind w:left="6432" w:hanging="360"/>
      </w:pPr>
      <w:rPr>
        <w:rFonts w:hint="default"/>
        <w:lang w:val="ru-RU" w:eastAsia="en-US" w:bidi="ar-SA"/>
      </w:rPr>
    </w:lvl>
  </w:abstractNum>
  <w:abstractNum w:abstractNumId="1">
    <w:nsid w:val="845B5372"/>
    <w:multiLevelType w:val="multilevel"/>
    <w:tmpl w:val="845B5372"/>
    <w:lvl w:ilvl="0">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76" w:hanging="360"/>
      </w:pPr>
      <w:rPr>
        <w:rFonts w:hint="default"/>
        <w:lang w:val="ru-RU" w:eastAsia="en-US" w:bidi="ar-SA"/>
      </w:rPr>
    </w:lvl>
    <w:lvl w:ilvl="2">
      <w:numFmt w:val="bullet"/>
      <w:lvlText w:val="•"/>
      <w:lvlJc w:val="left"/>
      <w:pPr>
        <w:ind w:left="2853" w:hanging="360"/>
      </w:pPr>
      <w:rPr>
        <w:rFonts w:hint="default"/>
        <w:lang w:val="ru-RU" w:eastAsia="en-US" w:bidi="ar-SA"/>
      </w:rPr>
    </w:lvl>
    <w:lvl w:ilvl="3">
      <w:numFmt w:val="bullet"/>
      <w:lvlText w:val="•"/>
      <w:lvlJc w:val="left"/>
      <w:pPr>
        <w:ind w:left="3829" w:hanging="360"/>
      </w:pPr>
      <w:rPr>
        <w:rFonts w:hint="default"/>
        <w:lang w:val="ru-RU" w:eastAsia="en-US" w:bidi="ar-SA"/>
      </w:rPr>
    </w:lvl>
    <w:lvl w:ilvl="4">
      <w:numFmt w:val="bullet"/>
      <w:lvlText w:val="•"/>
      <w:lvlJc w:val="left"/>
      <w:pPr>
        <w:ind w:left="4806" w:hanging="360"/>
      </w:pPr>
      <w:rPr>
        <w:rFonts w:hint="default"/>
        <w:lang w:val="ru-RU" w:eastAsia="en-US" w:bidi="ar-SA"/>
      </w:rPr>
    </w:lvl>
    <w:lvl w:ilvl="5">
      <w:numFmt w:val="bullet"/>
      <w:lvlText w:val="•"/>
      <w:lvlJc w:val="left"/>
      <w:pPr>
        <w:ind w:left="5783" w:hanging="360"/>
      </w:pPr>
      <w:rPr>
        <w:rFonts w:hint="default"/>
        <w:lang w:val="ru-RU" w:eastAsia="en-US" w:bidi="ar-SA"/>
      </w:rPr>
    </w:lvl>
    <w:lvl w:ilvl="6">
      <w:numFmt w:val="bullet"/>
      <w:lvlText w:val="•"/>
      <w:lvlJc w:val="left"/>
      <w:pPr>
        <w:ind w:left="6759" w:hanging="360"/>
      </w:pPr>
      <w:rPr>
        <w:rFonts w:hint="default"/>
        <w:lang w:val="ru-RU" w:eastAsia="en-US" w:bidi="ar-SA"/>
      </w:rPr>
    </w:lvl>
    <w:lvl w:ilvl="7">
      <w:numFmt w:val="bullet"/>
      <w:lvlText w:val="•"/>
      <w:lvlJc w:val="left"/>
      <w:pPr>
        <w:ind w:left="7736" w:hanging="360"/>
      </w:pPr>
      <w:rPr>
        <w:rFonts w:hint="default"/>
        <w:lang w:val="ru-RU" w:eastAsia="en-US" w:bidi="ar-SA"/>
      </w:rPr>
    </w:lvl>
    <w:lvl w:ilvl="8">
      <w:numFmt w:val="bullet"/>
      <w:lvlText w:val="•"/>
      <w:lvlJc w:val="left"/>
      <w:pPr>
        <w:ind w:left="8713" w:hanging="360"/>
      </w:pPr>
      <w:rPr>
        <w:rFonts w:hint="default"/>
        <w:lang w:val="ru-RU" w:eastAsia="en-US" w:bidi="ar-SA"/>
      </w:rPr>
    </w:lvl>
  </w:abstractNum>
  <w:abstractNum w:abstractNumId="2">
    <w:nsid w:val="8461FADE"/>
    <w:multiLevelType w:val="multilevel"/>
    <w:tmpl w:val="8461FADE"/>
    <w:lvl w:ilvl="0">
      <w:numFmt w:val="bullet"/>
      <w:lvlText w:val=""/>
      <w:lvlJc w:val="left"/>
      <w:pPr>
        <w:ind w:left="1020" w:hanging="36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723" w:hanging="360"/>
      </w:pPr>
      <w:rPr>
        <w:rFonts w:hint="default"/>
        <w:lang w:val="ru-RU" w:eastAsia="en-US" w:bidi="ar-SA"/>
      </w:rPr>
    </w:lvl>
    <w:lvl w:ilvl="2">
      <w:numFmt w:val="bullet"/>
      <w:lvlText w:val="•"/>
      <w:lvlJc w:val="left"/>
      <w:pPr>
        <w:ind w:left="2422" w:hanging="360"/>
      </w:pPr>
      <w:rPr>
        <w:rFonts w:hint="default"/>
        <w:lang w:val="ru-RU" w:eastAsia="en-US" w:bidi="ar-SA"/>
      </w:rPr>
    </w:lvl>
    <w:lvl w:ilvl="3">
      <w:numFmt w:val="bullet"/>
      <w:lvlText w:val="•"/>
      <w:lvlJc w:val="left"/>
      <w:pPr>
        <w:ind w:left="3121" w:hanging="360"/>
      </w:pPr>
      <w:rPr>
        <w:rFonts w:hint="default"/>
        <w:lang w:val="ru-RU" w:eastAsia="en-US" w:bidi="ar-SA"/>
      </w:rPr>
    </w:lvl>
    <w:lvl w:ilvl="4">
      <w:numFmt w:val="bullet"/>
      <w:lvlText w:val="•"/>
      <w:lvlJc w:val="left"/>
      <w:pPr>
        <w:ind w:left="3820" w:hanging="360"/>
      </w:pPr>
      <w:rPr>
        <w:rFonts w:hint="default"/>
        <w:lang w:val="ru-RU" w:eastAsia="en-US" w:bidi="ar-SA"/>
      </w:rPr>
    </w:lvl>
    <w:lvl w:ilvl="5">
      <w:numFmt w:val="bullet"/>
      <w:lvlText w:val="•"/>
      <w:lvlJc w:val="left"/>
      <w:pPr>
        <w:ind w:left="4519" w:hanging="360"/>
      </w:pPr>
      <w:rPr>
        <w:rFonts w:hint="default"/>
        <w:lang w:val="ru-RU" w:eastAsia="en-US" w:bidi="ar-SA"/>
      </w:rPr>
    </w:lvl>
    <w:lvl w:ilvl="6">
      <w:numFmt w:val="bullet"/>
      <w:lvlText w:val="•"/>
      <w:lvlJc w:val="left"/>
      <w:pPr>
        <w:ind w:left="5218" w:hanging="360"/>
      </w:pPr>
      <w:rPr>
        <w:rFonts w:hint="default"/>
        <w:lang w:val="ru-RU" w:eastAsia="en-US" w:bidi="ar-SA"/>
      </w:rPr>
    </w:lvl>
    <w:lvl w:ilvl="7">
      <w:numFmt w:val="bullet"/>
      <w:lvlText w:val="•"/>
      <w:lvlJc w:val="left"/>
      <w:pPr>
        <w:ind w:left="5917" w:hanging="360"/>
      </w:pPr>
      <w:rPr>
        <w:rFonts w:hint="default"/>
        <w:lang w:val="ru-RU" w:eastAsia="en-US" w:bidi="ar-SA"/>
      </w:rPr>
    </w:lvl>
    <w:lvl w:ilvl="8">
      <w:numFmt w:val="bullet"/>
      <w:lvlText w:val="•"/>
      <w:lvlJc w:val="left"/>
      <w:pPr>
        <w:ind w:left="6616" w:hanging="360"/>
      </w:pPr>
      <w:rPr>
        <w:rFonts w:hint="default"/>
        <w:lang w:val="ru-RU" w:eastAsia="en-US" w:bidi="ar-SA"/>
      </w:rPr>
    </w:lvl>
  </w:abstractNum>
  <w:abstractNum w:abstractNumId="3">
    <w:nsid w:val="8CAEB125"/>
    <w:multiLevelType w:val="multilevel"/>
    <w:tmpl w:val="8CAEB125"/>
    <w:lvl w:ilvl="0">
      <w:numFmt w:val="bullet"/>
      <w:lvlText w:val="-"/>
      <w:lvlJc w:val="left"/>
      <w:pPr>
        <w:ind w:left="902"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76" w:hanging="197"/>
      </w:pPr>
      <w:rPr>
        <w:rFonts w:hint="default"/>
        <w:lang w:val="ru-RU" w:eastAsia="en-US" w:bidi="ar-SA"/>
      </w:rPr>
    </w:lvl>
    <w:lvl w:ilvl="2">
      <w:numFmt w:val="bullet"/>
      <w:lvlText w:val="•"/>
      <w:lvlJc w:val="left"/>
      <w:pPr>
        <w:ind w:left="2853" w:hanging="197"/>
      </w:pPr>
      <w:rPr>
        <w:rFonts w:hint="default"/>
        <w:lang w:val="ru-RU" w:eastAsia="en-US" w:bidi="ar-SA"/>
      </w:rPr>
    </w:lvl>
    <w:lvl w:ilvl="3">
      <w:numFmt w:val="bullet"/>
      <w:lvlText w:val="•"/>
      <w:lvlJc w:val="left"/>
      <w:pPr>
        <w:ind w:left="3829" w:hanging="197"/>
      </w:pPr>
      <w:rPr>
        <w:rFonts w:hint="default"/>
        <w:lang w:val="ru-RU" w:eastAsia="en-US" w:bidi="ar-SA"/>
      </w:rPr>
    </w:lvl>
    <w:lvl w:ilvl="4">
      <w:numFmt w:val="bullet"/>
      <w:lvlText w:val="•"/>
      <w:lvlJc w:val="left"/>
      <w:pPr>
        <w:ind w:left="4806" w:hanging="197"/>
      </w:pPr>
      <w:rPr>
        <w:rFonts w:hint="default"/>
        <w:lang w:val="ru-RU" w:eastAsia="en-US" w:bidi="ar-SA"/>
      </w:rPr>
    </w:lvl>
    <w:lvl w:ilvl="5">
      <w:numFmt w:val="bullet"/>
      <w:lvlText w:val="•"/>
      <w:lvlJc w:val="left"/>
      <w:pPr>
        <w:ind w:left="5783" w:hanging="197"/>
      </w:pPr>
      <w:rPr>
        <w:rFonts w:hint="default"/>
        <w:lang w:val="ru-RU" w:eastAsia="en-US" w:bidi="ar-SA"/>
      </w:rPr>
    </w:lvl>
    <w:lvl w:ilvl="6">
      <w:numFmt w:val="bullet"/>
      <w:lvlText w:val="•"/>
      <w:lvlJc w:val="left"/>
      <w:pPr>
        <w:ind w:left="6759" w:hanging="197"/>
      </w:pPr>
      <w:rPr>
        <w:rFonts w:hint="default"/>
        <w:lang w:val="ru-RU" w:eastAsia="en-US" w:bidi="ar-SA"/>
      </w:rPr>
    </w:lvl>
    <w:lvl w:ilvl="7">
      <w:numFmt w:val="bullet"/>
      <w:lvlText w:val="•"/>
      <w:lvlJc w:val="left"/>
      <w:pPr>
        <w:ind w:left="7736" w:hanging="197"/>
      </w:pPr>
      <w:rPr>
        <w:rFonts w:hint="default"/>
        <w:lang w:val="ru-RU" w:eastAsia="en-US" w:bidi="ar-SA"/>
      </w:rPr>
    </w:lvl>
    <w:lvl w:ilvl="8">
      <w:numFmt w:val="bullet"/>
      <w:lvlText w:val="•"/>
      <w:lvlJc w:val="left"/>
      <w:pPr>
        <w:ind w:left="8713" w:hanging="197"/>
      </w:pPr>
      <w:rPr>
        <w:rFonts w:hint="default"/>
        <w:lang w:val="ru-RU" w:eastAsia="en-US" w:bidi="ar-SA"/>
      </w:rPr>
    </w:lvl>
  </w:abstractNum>
  <w:abstractNum w:abstractNumId="4">
    <w:nsid w:val="91995D4F"/>
    <w:multiLevelType w:val="multilevel"/>
    <w:tmpl w:val="91995D4F"/>
    <w:lvl w:ilvl="0">
      <w:start w:val="1"/>
      <w:numFmt w:val="decimal"/>
      <w:lvlText w:val="%1)"/>
      <w:lvlJc w:val="left"/>
      <w:pPr>
        <w:ind w:left="90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76" w:hanging="305"/>
      </w:pPr>
      <w:rPr>
        <w:rFonts w:hint="default"/>
        <w:lang w:val="ru-RU" w:eastAsia="en-US" w:bidi="ar-SA"/>
      </w:rPr>
    </w:lvl>
    <w:lvl w:ilvl="2">
      <w:numFmt w:val="bullet"/>
      <w:lvlText w:val="•"/>
      <w:lvlJc w:val="left"/>
      <w:pPr>
        <w:ind w:left="2853" w:hanging="305"/>
      </w:pPr>
      <w:rPr>
        <w:rFonts w:hint="default"/>
        <w:lang w:val="ru-RU" w:eastAsia="en-US" w:bidi="ar-SA"/>
      </w:rPr>
    </w:lvl>
    <w:lvl w:ilvl="3">
      <w:numFmt w:val="bullet"/>
      <w:lvlText w:val="•"/>
      <w:lvlJc w:val="left"/>
      <w:pPr>
        <w:ind w:left="3829" w:hanging="305"/>
      </w:pPr>
      <w:rPr>
        <w:rFonts w:hint="default"/>
        <w:lang w:val="ru-RU" w:eastAsia="en-US" w:bidi="ar-SA"/>
      </w:rPr>
    </w:lvl>
    <w:lvl w:ilvl="4">
      <w:numFmt w:val="bullet"/>
      <w:lvlText w:val="•"/>
      <w:lvlJc w:val="left"/>
      <w:pPr>
        <w:ind w:left="4806" w:hanging="305"/>
      </w:pPr>
      <w:rPr>
        <w:rFonts w:hint="default"/>
        <w:lang w:val="ru-RU" w:eastAsia="en-US" w:bidi="ar-SA"/>
      </w:rPr>
    </w:lvl>
    <w:lvl w:ilvl="5">
      <w:numFmt w:val="bullet"/>
      <w:lvlText w:val="•"/>
      <w:lvlJc w:val="left"/>
      <w:pPr>
        <w:ind w:left="5783" w:hanging="305"/>
      </w:pPr>
      <w:rPr>
        <w:rFonts w:hint="default"/>
        <w:lang w:val="ru-RU" w:eastAsia="en-US" w:bidi="ar-SA"/>
      </w:rPr>
    </w:lvl>
    <w:lvl w:ilvl="6">
      <w:numFmt w:val="bullet"/>
      <w:lvlText w:val="•"/>
      <w:lvlJc w:val="left"/>
      <w:pPr>
        <w:ind w:left="6759" w:hanging="305"/>
      </w:pPr>
      <w:rPr>
        <w:rFonts w:hint="default"/>
        <w:lang w:val="ru-RU" w:eastAsia="en-US" w:bidi="ar-SA"/>
      </w:rPr>
    </w:lvl>
    <w:lvl w:ilvl="7">
      <w:numFmt w:val="bullet"/>
      <w:lvlText w:val="•"/>
      <w:lvlJc w:val="left"/>
      <w:pPr>
        <w:ind w:left="7736" w:hanging="305"/>
      </w:pPr>
      <w:rPr>
        <w:rFonts w:hint="default"/>
        <w:lang w:val="ru-RU" w:eastAsia="en-US" w:bidi="ar-SA"/>
      </w:rPr>
    </w:lvl>
    <w:lvl w:ilvl="8">
      <w:numFmt w:val="bullet"/>
      <w:lvlText w:val="•"/>
      <w:lvlJc w:val="left"/>
      <w:pPr>
        <w:ind w:left="8713" w:hanging="305"/>
      </w:pPr>
      <w:rPr>
        <w:rFonts w:hint="default"/>
        <w:lang w:val="ru-RU" w:eastAsia="en-US" w:bidi="ar-SA"/>
      </w:rPr>
    </w:lvl>
  </w:abstractNum>
  <w:abstractNum w:abstractNumId="5">
    <w:nsid w:val="9239341B"/>
    <w:multiLevelType w:val="multilevel"/>
    <w:tmpl w:val="9239341B"/>
    <w:lvl w:ilvl="0">
      <w:numFmt w:val="bullet"/>
      <w:lvlText w:val="-"/>
      <w:lvlJc w:val="left"/>
      <w:pPr>
        <w:ind w:left="3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525" w:hanging="200"/>
      </w:pPr>
      <w:rPr>
        <w:rFonts w:ascii="Symbol" w:eastAsia="Symbol" w:hAnsi="Symbol" w:cs="Symbol" w:hint="default"/>
        <w:b w:val="0"/>
        <w:bCs w:val="0"/>
        <w:i w:val="0"/>
        <w:iCs w:val="0"/>
        <w:spacing w:val="0"/>
        <w:w w:val="100"/>
        <w:sz w:val="28"/>
        <w:szCs w:val="28"/>
        <w:lang w:val="ru-RU" w:eastAsia="en-US" w:bidi="ar-SA"/>
      </w:rPr>
    </w:lvl>
    <w:lvl w:ilvl="2">
      <w:numFmt w:val="bullet"/>
      <w:lvlText w:val="•"/>
      <w:lvlJc w:val="left"/>
      <w:pPr>
        <w:ind w:left="2558" w:hanging="200"/>
      </w:pPr>
      <w:rPr>
        <w:rFonts w:hint="default"/>
        <w:lang w:val="ru-RU" w:eastAsia="en-US" w:bidi="ar-SA"/>
      </w:rPr>
    </w:lvl>
    <w:lvl w:ilvl="3">
      <w:numFmt w:val="bullet"/>
      <w:lvlText w:val="•"/>
      <w:lvlJc w:val="left"/>
      <w:pPr>
        <w:ind w:left="3596" w:hanging="200"/>
      </w:pPr>
      <w:rPr>
        <w:rFonts w:hint="default"/>
        <w:lang w:val="ru-RU" w:eastAsia="en-US" w:bidi="ar-SA"/>
      </w:rPr>
    </w:lvl>
    <w:lvl w:ilvl="4">
      <w:numFmt w:val="bullet"/>
      <w:lvlText w:val="•"/>
      <w:lvlJc w:val="left"/>
      <w:pPr>
        <w:ind w:left="4635" w:hanging="200"/>
      </w:pPr>
      <w:rPr>
        <w:rFonts w:hint="default"/>
        <w:lang w:val="ru-RU" w:eastAsia="en-US" w:bidi="ar-SA"/>
      </w:rPr>
    </w:lvl>
    <w:lvl w:ilvl="5">
      <w:numFmt w:val="bullet"/>
      <w:lvlText w:val="•"/>
      <w:lvlJc w:val="left"/>
      <w:pPr>
        <w:ind w:left="5673" w:hanging="200"/>
      </w:pPr>
      <w:rPr>
        <w:rFonts w:hint="default"/>
        <w:lang w:val="ru-RU" w:eastAsia="en-US" w:bidi="ar-SA"/>
      </w:rPr>
    </w:lvl>
    <w:lvl w:ilvl="6">
      <w:numFmt w:val="bullet"/>
      <w:lvlText w:val="•"/>
      <w:lvlJc w:val="left"/>
      <w:pPr>
        <w:ind w:left="6712" w:hanging="200"/>
      </w:pPr>
      <w:rPr>
        <w:rFonts w:hint="default"/>
        <w:lang w:val="ru-RU" w:eastAsia="en-US" w:bidi="ar-SA"/>
      </w:rPr>
    </w:lvl>
    <w:lvl w:ilvl="7">
      <w:numFmt w:val="bullet"/>
      <w:lvlText w:val="•"/>
      <w:lvlJc w:val="left"/>
      <w:pPr>
        <w:ind w:left="7750" w:hanging="200"/>
      </w:pPr>
      <w:rPr>
        <w:rFonts w:hint="default"/>
        <w:lang w:val="ru-RU" w:eastAsia="en-US" w:bidi="ar-SA"/>
      </w:rPr>
    </w:lvl>
    <w:lvl w:ilvl="8">
      <w:numFmt w:val="bullet"/>
      <w:lvlText w:val="•"/>
      <w:lvlJc w:val="left"/>
      <w:pPr>
        <w:ind w:left="8789" w:hanging="200"/>
      </w:pPr>
      <w:rPr>
        <w:rFonts w:hint="default"/>
        <w:lang w:val="ru-RU" w:eastAsia="en-US" w:bidi="ar-SA"/>
      </w:rPr>
    </w:lvl>
  </w:abstractNum>
  <w:abstractNum w:abstractNumId="6">
    <w:nsid w:val="9288B902"/>
    <w:multiLevelType w:val="multilevel"/>
    <w:tmpl w:val="9288B902"/>
    <w:lvl w:ilvl="0">
      <w:numFmt w:val="bullet"/>
      <w:lvlText w:val=""/>
      <w:lvlJc w:val="left"/>
      <w:pPr>
        <w:ind w:left="1020" w:hanging="36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38" w:hanging="360"/>
      </w:pPr>
      <w:rPr>
        <w:rFonts w:hint="default"/>
        <w:lang w:val="ru-RU" w:eastAsia="en-US" w:bidi="ar-SA"/>
      </w:rPr>
    </w:lvl>
    <w:lvl w:ilvl="2">
      <w:numFmt w:val="bullet"/>
      <w:lvlText w:val="•"/>
      <w:lvlJc w:val="left"/>
      <w:pPr>
        <w:ind w:left="2337" w:hanging="360"/>
      </w:pPr>
      <w:rPr>
        <w:rFonts w:hint="default"/>
        <w:lang w:val="ru-RU" w:eastAsia="en-US" w:bidi="ar-SA"/>
      </w:rPr>
    </w:lvl>
    <w:lvl w:ilvl="3">
      <w:numFmt w:val="bullet"/>
      <w:lvlText w:val="•"/>
      <w:lvlJc w:val="left"/>
      <w:pPr>
        <w:ind w:left="3036" w:hanging="360"/>
      </w:pPr>
      <w:rPr>
        <w:rFonts w:hint="default"/>
        <w:lang w:val="ru-RU" w:eastAsia="en-US" w:bidi="ar-SA"/>
      </w:rPr>
    </w:lvl>
    <w:lvl w:ilvl="4">
      <w:numFmt w:val="bullet"/>
      <w:lvlText w:val="•"/>
      <w:lvlJc w:val="left"/>
      <w:pPr>
        <w:ind w:left="3735" w:hanging="360"/>
      </w:pPr>
      <w:rPr>
        <w:rFonts w:hint="default"/>
        <w:lang w:val="ru-RU" w:eastAsia="en-US" w:bidi="ar-SA"/>
      </w:rPr>
    </w:lvl>
    <w:lvl w:ilvl="5">
      <w:numFmt w:val="bullet"/>
      <w:lvlText w:val="•"/>
      <w:lvlJc w:val="left"/>
      <w:pPr>
        <w:ind w:left="4434" w:hanging="360"/>
      </w:pPr>
      <w:rPr>
        <w:rFonts w:hint="default"/>
        <w:lang w:val="ru-RU" w:eastAsia="en-US" w:bidi="ar-SA"/>
      </w:rPr>
    </w:lvl>
    <w:lvl w:ilvl="6">
      <w:numFmt w:val="bullet"/>
      <w:lvlText w:val="•"/>
      <w:lvlJc w:val="left"/>
      <w:pPr>
        <w:ind w:left="5133" w:hanging="360"/>
      </w:pPr>
      <w:rPr>
        <w:rFonts w:hint="default"/>
        <w:lang w:val="ru-RU" w:eastAsia="en-US" w:bidi="ar-SA"/>
      </w:rPr>
    </w:lvl>
    <w:lvl w:ilvl="7">
      <w:numFmt w:val="bullet"/>
      <w:lvlText w:val="•"/>
      <w:lvlJc w:val="left"/>
      <w:pPr>
        <w:ind w:left="5832" w:hanging="360"/>
      </w:pPr>
      <w:rPr>
        <w:rFonts w:hint="default"/>
        <w:lang w:val="ru-RU" w:eastAsia="en-US" w:bidi="ar-SA"/>
      </w:rPr>
    </w:lvl>
    <w:lvl w:ilvl="8">
      <w:numFmt w:val="bullet"/>
      <w:lvlText w:val="•"/>
      <w:lvlJc w:val="left"/>
      <w:pPr>
        <w:ind w:left="6531" w:hanging="360"/>
      </w:pPr>
      <w:rPr>
        <w:rFonts w:hint="default"/>
        <w:lang w:val="ru-RU" w:eastAsia="en-US" w:bidi="ar-SA"/>
      </w:rPr>
    </w:lvl>
  </w:abstractNum>
  <w:abstractNum w:abstractNumId="7">
    <w:nsid w:val="9C8AC8EF"/>
    <w:multiLevelType w:val="multilevel"/>
    <w:tmpl w:val="9C8AC8EF"/>
    <w:lvl w:ilvl="0">
      <w:numFmt w:val="bullet"/>
      <w:lvlText w:val="-"/>
      <w:lvlJc w:val="left"/>
      <w:pPr>
        <w:ind w:left="105" w:hanging="459"/>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33" w:hanging="459"/>
      </w:pPr>
      <w:rPr>
        <w:rFonts w:hint="default"/>
        <w:lang w:val="ru-RU" w:eastAsia="en-US" w:bidi="ar-SA"/>
      </w:rPr>
    </w:lvl>
    <w:lvl w:ilvl="2">
      <w:numFmt w:val="bullet"/>
      <w:lvlText w:val="•"/>
      <w:lvlJc w:val="left"/>
      <w:pPr>
        <w:ind w:left="766" w:hanging="459"/>
      </w:pPr>
      <w:rPr>
        <w:rFonts w:hint="default"/>
        <w:lang w:val="ru-RU" w:eastAsia="en-US" w:bidi="ar-SA"/>
      </w:rPr>
    </w:lvl>
    <w:lvl w:ilvl="3">
      <w:numFmt w:val="bullet"/>
      <w:lvlText w:val="•"/>
      <w:lvlJc w:val="left"/>
      <w:pPr>
        <w:ind w:left="1099" w:hanging="459"/>
      </w:pPr>
      <w:rPr>
        <w:rFonts w:hint="default"/>
        <w:lang w:val="ru-RU" w:eastAsia="en-US" w:bidi="ar-SA"/>
      </w:rPr>
    </w:lvl>
    <w:lvl w:ilvl="4">
      <w:numFmt w:val="bullet"/>
      <w:lvlText w:val="•"/>
      <w:lvlJc w:val="left"/>
      <w:pPr>
        <w:ind w:left="1432" w:hanging="459"/>
      </w:pPr>
      <w:rPr>
        <w:rFonts w:hint="default"/>
        <w:lang w:val="ru-RU" w:eastAsia="en-US" w:bidi="ar-SA"/>
      </w:rPr>
    </w:lvl>
    <w:lvl w:ilvl="5">
      <w:numFmt w:val="bullet"/>
      <w:lvlText w:val="•"/>
      <w:lvlJc w:val="left"/>
      <w:pPr>
        <w:ind w:left="1766" w:hanging="459"/>
      </w:pPr>
      <w:rPr>
        <w:rFonts w:hint="default"/>
        <w:lang w:val="ru-RU" w:eastAsia="en-US" w:bidi="ar-SA"/>
      </w:rPr>
    </w:lvl>
    <w:lvl w:ilvl="6">
      <w:numFmt w:val="bullet"/>
      <w:lvlText w:val="•"/>
      <w:lvlJc w:val="left"/>
      <w:pPr>
        <w:ind w:left="2099" w:hanging="459"/>
      </w:pPr>
      <w:rPr>
        <w:rFonts w:hint="default"/>
        <w:lang w:val="ru-RU" w:eastAsia="en-US" w:bidi="ar-SA"/>
      </w:rPr>
    </w:lvl>
    <w:lvl w:ilvl="7">
      <w:numFmt w:val="bullet"/>
      <w:lvlText w:val="•"/>
      <w:lvlJc w:val="left"/>
      <w:pPr>
        <w:ind w:left="2432" w:hanging="459"/>
      </w:pPr>
      <w:rPr>
        <w:rFonts w:hint="default"/>
        <w:lang w:val="ru-RU" w:eastAsia="en-US" w:bidi="ar-SA"/>
      </w:rPr>
    </w:lvl>
    <w:lvl w:ilvl="8">
      <w:numFmt w:val="bullet"/>
      <w:lvlText w:val="•"/>
      <w:lvlJc w:val="left"/>
      <w:pPr>
        <w:ind w:left="2765" w:hanging="459"/>
      </w:pPr>
      <w:rPr>
        <w:rFonts w:hint="default"/>
        <w:lang w:val="ru-RU" w:eastAsia="en-US" w:bidi="ar-SA"/>
      </w:rPr>
    </w:lvl>
  </w:abstractNum>
  <w:abstractNum w:abstractNumId="8">
    <w:nsid w:val="A8C47221"/>
    <w:multiLevelType w:val="singleLevel"/>
    <w:tmpl w:val="A8C47221"/>
    <w:lvl w:ilvl="0">
      <w:start w:val="1"/>
      <w:numFmt w:val="decimal"/>
      <w:suff w:val="space"/>
      <w:lvlText w:val="%1."/>
      <w:lvlJc w:val="left"/>
    </w:lvl>
  </w:abstractNum>
  <w:abstractNum w:abstractNumId="9">
    <w:nsid w:val="B0F1ACD9"/>
    <w:multiLevelType w:val="multilevel"/>
    <w:tmpl w:val="B0F1ACD9"/>
    <w:lvl w:ilvl="0">
      <w:numFmt w:val="bullet"/>
      <w:lvlText w:val=""/>
      <w:lvlJc w:val="left"/>
      <w:pPr>
        <w:ind w:left="935" w:hanging="363"/>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38" w:hanging="363"/>
      </w:pPr>
      <w:rPr>
        <w:rFonts w:hint="default"/>
        <w:lang w:val="ru-RU" w:eastAsia="en-US" w:bidi="ar-SA"/>
      </w:rPr>
    </w:lvl>
    <w:lvl w:ilvl="2">
      <w:numFmt w:val="bullet"/>
      <w:lvlText w:val="•"/>
      <w:lvlJc w:val="left"/>
      <w:pPr>
        <w:ind w:left="2337" w:hanging="363"/>
      </w:pPr>
      <w:rPr>
        <w:rFonts w:hint="default"/>
        <w:lang w:val="ru-RU" w:eastAsia="en-US" w:bidi="ar-SA"/>
      </w:rPr>
    </w:lvl>
    <w:lvl w:ilvl="3">
      <w:numFmt w:val="bullet"/>
      <w:lvlText w:val="•"/>
      <w:lvlJc w:val="left"/>
      <w:pPr>
        <w:ind w:left="3036" w:hanging="363"/>
      </w:pPr>
      <w:rPr>
        <w:rFonts w:hint="default"/>
        <w:lang w:val="ru-RU" w:eastAsia="en-US" w:bidi="ar-SA"/>
      </w:rPr>
    </w:lvl>
    <w:lvl w:ilvl="4">
      <w:numFmt w:val="bullet"/>
      <w:lvlText w:val="•"/>
      <w:lvlJc w:val="left"/>
      <w:pPr>
        <w:ind w:left="3735" w:hanging="363"/>
      </w:pPr>
      <w:rPr>
        <w:rFonts w:hint="default"/>
        <w:lang w:val="ru-RU" w:eastAsia="en-US" w:bidi="ar-SA"/>
      </w:rPr>
    </w:lvl>
    <w:lvl w:ilvl="5">
      <w:numFmt w:val="bullet"/>
      <w:lvlText w:val="•"/>
      <w:lvlJc w:val="left"/>
      <w:pPr>
        <w:ind w:left="4434" w:hanging="363"/>
      </w:pPr>
      <w:rPr>
        <w:rFonts w:hint="default"/>
        <w:lang w:val="ru-RU" w:eastAsia="en-US" w:bidi="ar-SA"/>
      </w:rPr>
    </w:lvl>
    <w:lvl w:ilvl="6">
      <w:numFmt w:val="bullet"/>
      <w:lvlText w:val="•"/>
      <w:lvlJc w:val="left"/>
      <w:pPr>
        <w:ind w:left="5133" w:hanging="363"/>
      </w:pPr>
      <w:rPr>
        <w:rFonts w:hint="default"/>
        <w:lang w:val="ru-RU" w:eastAsia="en-US" w:bidi="ar-SA"/>
      </w:rPr>
    </w:lvl>
    <w:lvl w:ilvl="7">
      <w:numFmt w:val="bullet"/>
      <w:lvlText w:val="•"/>
      <w:lvlJc w:val="left"/>
      <w:pPr>
        <w:ind w:left="5832" w:hanging="363"/>
      </w:pPr>
      <w:rPr>
        <w:rFonts w:hint="default"/>
        <w:lang w:val="ru-RU" w:eastAsia="en-US" w:bidi="ar-SA"/>
      </w:rPr>
    </w:lvl>
    <w:lvl w:ilvl="8">
      <w:numFmt w:val="bullet"/>
      <w:lvlText w:val="•"/>
      <w:lvlJc w:val="left"/>
      <w:pPr>
        <w:ind w:left="6531" w:hanging="363"/>
      </w:pPr>
      <w:rPr>
        <w:rFonts w:hint="default"/>
        <w:lang w:val="ru-RU" w:eastAsia="en-US" w:bidi="ar-SA"/>
      </w:rPr>
    </w:lvl>
  </w:abstractNum>
  <w:abstractNum w:abstractNumId="10">
    <w:nsid w:val="B5E306ED"/>
    <w:multiLevelType w:val="multilevel"/>
    <w:tmpl w:val="B5E306ED"/>
    <w:lvl w:ilvl="0">
      <w:numFmt w:val="bullet"/>
      <w:lvlText w:val="-"/>
      <w:lvlJc w:val="left"/>
      <w:pPr>
        <w:ind w:left="416"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464" w:hanging="212"/>
      </w:pPr>
      <w:rPr>
        <w:rFonts w:hint="default"/>
        <w:lang w:val="ru-RU" w:eastAsia="en-US" w:bidi="ar-SA"/>
      </w:rPr>
    </w:lvl>
    <w:lvl w:ilvl="2">
      <w:numFmt w:val="bullet"/>
      <w:lvlText w:val="•"/>
      <w:lvlJc w:val="left"/>
      <w:pPr>
        <w:ind w:left="2509" w:hanging="212"/>
      </w:pPr>
      <w:rPr>
        <w:rFonts w:hint="default"/>
        <w:lang w:val="ru-RU" w:eastAsia="en-US" w:bidi="ar-SA"/>
      </w:rPr>
    </w:lvl>
    <w:lvl w:ilvl="3">
      <w:numFmt w:val="bullet"/>
      <w:lvlText w:val="•"/>
      <w:lvlJc w:val="left"/>
      <w:pPr>
        <w:ind w:left="3553" w:hanging="212"/>
      </w:pPr>
      <w:rPr>
        <w:rFonts w:hint="default"/>
        <w:lang w:val="ru-RU" w:eastAsia="en-US" w:bidi="ar-SA"/>
      </w:rPr>
    </w:lvl>
    <w:lvl w:ilvl="4">
      <w:numFmt w:val="bullet"/>
      <w:lvlText w:val="•"/>
      <w:lvlJc w:val="left"/>
      <w:pPr>
        <w:ind w:left="4598" w:hanging="212"/>
      </w:pPr>
      <w:rPr>
        <w:rFonts w:hint="default"/>
        <w:lang w:val="ru-RU" w:eastAsia="en-US" w:bidi="ar-SA"/>
      </w:rPr>
    </w:lvl>
    <w:lvl w:ilvl="5">
      <w:numFmt w:val="bullet"/>
      <w:lvlText w:val="•"/>
      <w:lvlJc w:val="left"/>
      <w:pPr>
        <w:ind w:left="5643" w:hanging="212"/>
      </w:pPr>
      <w:rPr>
        <w:rFonts w:hint="default"/>
        <w:lang w:val="ru-RU" w:eastAsia="en-US" w:bidi="ar-SA"/>
      </w:rPr>
    </w:lvl>
    <w:lvl w:ilvl="6">
      <w:numFmt w:val="bullet"/>
      <w:lvlText w:val="•"/>
      <w:lvlJc w:val="left"/>
      <w:pPr>
        <w:ind w:left="6687" w:hanging="212"/>
      </w:pPr>
      <w:rPr>
        <w:rFonts w:hint="default"/>
        <w:lang w:val="ru-RU" w:eastAsia="en-US" w:bidi="ar-SA"/>
      </w:rPr>
    </w:lvl>
    <w:lvl w:ilvl="7">
      <w:numFmt w:val="bullet"/>
      <w:lvlText w:val="•"/>
      <w:lvlJc w:val="left"/>
      <w:pPr>
        <w:ind w:left="7732" w:hanging="212"/>
      </w:pPr>
      <w:rPr>
        <w:rFonts w:hint="default"/>
        <w:lang w:val="ru-RU" w:eastAsia="en-US" w:bidi="ar-SA"/>
      </w:rPr>
    </w:lvl>
    <w:lvl w:ilvl="8">
      <w:numFmt w:val="bullet"/>
      <w:lvlText w:val="•"/>
      <w:lvlJc w:val="left"/>
      <w:pPr>
        <w:ind w:left="8777" w:hanging="212"/>
      </w:pPr>
      <w:rPr>
        <w:rFonts w:hint="default"/>
        <w:lang w:val="ru-RU" w:eastAsia="en-US" w:bidi="ar-SA"/>
      </w:rPr>
    </w:lvl>
  </w:abstractNum>
  <w:abstractNum w:abstractNumId="11">
    <w:nsid w:val="B8CEF35B"/>
    <w:multiLevelType w:val="multilevel"/>
    <w:tmpl w:val="B8CEF35B"/>
    <w:lvl w:ilvl="0">
      <w:numFmt w:val="bullet"/>
      <w:lvlText w:val="-"/>
      <w:lvlJc w:val="left"/>
      <w:pPr>
        <w:ind w:left="90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76" w:hanging="164"/>
      </w:pPr>
      <w:rPr>
        <w:rFonts w:hint="default"/>
        <w:lang w:val="ru-RU" w:eastAsia="en-US" w:bidi="ar-SA"/>
      </w:rPr>
    </w:lvl>
    <w:lvl w:ilvl="2">
      <w:numFmt w:val="bullet"/>
      <w:lvlText w:val="•"/>
      <w:lvlJc w:val="left"/>
      <w:pPr>
        <w:ind w:left="2853" w:hanging="164"/>
      </w:pPr>
      <w:rPr>
        <w:rFonts w:hint="default"/>
        <w:lang w:val="ru-RU" w:eastAsia="en-US" w:bidi="ar-SA"/>
      </w:rPr>
    </w:lvl>
    <w:lvl w:ilvl="3">
      <w:numFmt w:val="bullet"/>
      <w:lvlText w:val="•"/>
      <w:lvlJc w:val="left"/>
      <w:pPr>
        <w:ind w:left="3829" w:hanging="164"/>
      </w:pPr>
      <w:rPr>
        <w:rFonts w:hint="default"/>
        <w:lang w:val="ru-RU" w:eastAsia="en-US" w:bidi="ar-SA"/>
      </w:rPr>
    </w:lvl>
    <w:lvl w:ilvl="4">
      <w:numFmt w:val="bullet"/>
      <w:lvlText w:val="•"/>
      <w:lvlJc w:val="left"/>
      <w:pPr>
        <w:ind w:left="4806" w:hanging="164"/>
      </w:pPr>
      <w:rPr>
        <w:rFonts w:hint="default"/>
        <w:lang w:val="ru-RU" w:eastAsia="en-US" w:bidi="ar-SA"/>
      </w:rPr>
    </w:lvl>
    <w:lvl w:ilvl="5">
      <w:numFmt w:val="bullet"/>
      <w:lvlText w:val="•"/>
      <w:lvlJc w:val="left"/>
      <w:pPr>
        <w:ind w:left="5783" w:hanging="164"/>
      </w:pPr>
      <w:rPr>
        <w:rFonts w:hint="default"/>
        <w:lang w:val="ru-RU" w:eastAsia="en-US" w:bidi="ar-SA"/>
      </w:rPr>
    </w:lvl>
    <w:lvl w:ilvl="6">
      <w:numFmt w:val="bullet"/>
      <w:lvlText w:val="•"/>
      <w:lvlJc w:val="left"/>
      <w:pPr>
        <w:ind w:left="6759" w:hanging="164"/>
      </w:pPr>
      <w:rPr>
        <w:rFonts w:hint="default"/>
        <w:lang w:val="ru-RU" w:eastAsia="en-US" w:bidi="ar-SA"/>
      </w:rPr>
    </w:lvl>
    <w:lvl w:ilvl="7">
      <w:numFmt w:val="bullet"/>
      <w:lvlText w:val="•"/>
      <w:lvlJc w:val="left"/>
      <w:pPr>
        <w:ind w:left="7736" w:hanging="164"/>
      </w:pPr>
      <w:rPr>
        <w:rFonts w:hint="default"/>
        <w:lang w:val="ru-RU" w:eastAsia="en-US" w:bidi="ar-SA"/>
      </w:rPr>
    </w:lvl>
    <w:lvl w:ilvl="8">
      <w:numFmt w:val="bullet"/>
      <w:lvlText w:val="•"/>
      <w:lvlJc w:val="left"/>
      <w:pPr>
        <w:ind w:left="8713" w:hanging="164"/>
      </w:pPr>
      <w:rPr>
        <w:rFonts w:hint="default"/>
        <w:lang w:val="ru-RU" w:eastAsia="en-US" w:bidi="ar-SA"/>
      </w:rPr>
    </w:lvl>
  </w:abstractNum>
  <w:abstractNum w:abstractNumId="12">
    <w:nsid w:val="BB64CFA9"/>
    <w:multiLevelType w:val="multilevel"/>
    <w:tmpl w:val="BB64CFA9"/>
    <w:lvl w:ilvl="0">
      <w:numFmt w:val="bullet"/>
      <w:lvlText w:val=""/>
      <w:lvlJc w:val="left"/>
      <w:pPr>
        <w:ind w:left="420" w:hanging="312"/>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1" w:hanging="312"/>
      </w:pPr>
      <w:rPr>
        <w:rFonts w:hint="default"/>
        <w:lang w:val="ru-RU" w:eastAsia="en-US" w:bidi="ar-SA"/>
      </w:rPr>
    </w:lvl>
    <w:lvl w:ilvl="2">
      <w:numFmt w:val="bullet"/>
      <w:lvlText w:val="•"/>
      <w:lvlJc w:val="left"/>
      <w:pPr>
        <w:ind w:left="1922" w:hanging="312"/>
      </w:pPr>
      <w:rPr>
        <w:rFonts w:hint="default"/>
        <w:lang w:val="ru-RU" w:eastAsia="en-US" w:bidi="ar-SA"/>
      </w:rPr>
    </w:lvl>
    <w:lvl w:ilvl="3">
      <w:numFmt w:val="bullet"/>
      <w:lvlText w:val="•"/>
      <w:lvlJc w:val="left"/>
      <w:pPr>
        <w:ind w:left="2673" w:hanging="312"/>
      </w:pPr>
      <w:rPr>
        <w:rFonts w:hint="default"/>
        <w:lang w:val="ru-RU" w:eastAsia="en-US" w:bidi="ar-SA"/>
      </w:rPr>
    </w:lvl>
    <w:lvl w:ilvl="4">
      <w:numFmt w:val="bullet"/>
      <w:lvlText w:val="•"/>
      <w:lvlJc w:val="left"/>
      <w:pPr>
        <w:ind w:left="3424" w:hanging="312"/>
      </w:pPr>
      <w:rPr>
        <w:rFonts w:hint="default"/>
        <w:lang w:val="ru-RU" w:eastAsia="en-US" w:bidi="ar-SA"/>
      </w:rPr>
    </w:lvl>
    <w:lvl w:ilvl="5">
      <w:numFmt w:val="bullet"/>
      <w:lvlText w:val="•"/>
      <w:lvlJc w:val="left"/>
      <w:pPr>
        <w:ind w:left="4175" w:hanging="312"/>
      </w:pPr>
      <w:rPr>
        <w:rFonts w:hint="default"/>
        <w:lang w:val="ru-RU" w:eastAsia="en-US" w:bidi="ar-SA"/>
      </w:rPr>
    </w:lvl>
    <w:lvl w:ilvl="6">
      <w:numFmt w:val="bullet"/>
      <w:lvlText w:val="•"/>
      <w:lvlJc w:val="left"/>
      <w:pPr>
        <w:ind w:left="4926" w:hanging="312"/>
      </w:pPr>
      <w:rPr>
        <w:rFonts w:hint="default"/>
        <w:lang w:val="ru-RU" w:eastAsia="en-US" w:bidi="ar-SA"/>
      </w:rPr>
    </w:lvl>
    <w:lvl w:ilvl="7">
      <w:numFmt w:val="bullet"/>
      <w:lvlText w:val="•"/>
      <w:lvlJc w:val="left"/>
      <w:pPr>
        <w:ind w:left="5677" w:hanging="312"/>
      </w:pPr>
      <w:rPr>
        <w:rFonts w:hint="default"/>
        <w:lang w:val="ru-RU" w:eastAsia="en-US" w:bidi="ar-SA"/>
      </w:rPr>
    </w:lvl>
    <w:lvl w:ilvl="8">
      <w:numFmt w:val="bullet"/>
      <w:lvlText w:val="•"/>
      <w:lvlJc w:val="left"/>
      <w:pPr>
        <w:ind w:left="6428" w:hanging="312"/>
      </w:pPr>
      <w:rPr>
        <w:rFonts w:hint="default"/>
        <w:lang w:val="ru-RU" w:eastAsia="en-US" w:bidi="ar-SA"/>
      </w:rPr>
    </w:lvl>
  </w:abstractNum>
  <w:abstractNum w:abstractNumId="13">
    <w:nsid w:val="BE923771"/>
    <w:multiLevelType w:val="multilevel"/>
    <w:tmpl w:val="BE923771"/>
    <w:lvl w:ilvl="0">
      <w:numFmt w:val="bullet"/>
      <w:lvlText w:val=""/>
      <w:lvlJc w:val="left"/>
      <w:pPr>
        <w:ind w:left="935" w:hanging="363"/>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38" w:hanging="363"/>
      </w:pPr>
      <w:rPr>
        <w:rFonts w:hint="default"/>
        <w:lang w:val="ru-RU" w:eastAsia="en-US" w:bidi="ar-SA"/>
      </w:rPr>
    </w:lvl>
    <w:lvl w:ilvl="2">
      <w:numFmt w:val="bullet"/>
      <w:lvlText w:val="•"/>
      <w:lvlJc w:val="left"/>
      <w:pPr>
        <w:ind w:left="2337" w:hanging="363"/>
      </w:pPr>
      <w:rPr>
        <w:rFonts w:hint="default"/>
        <w:lang w:val="ru-RU" w:eastAsia="en-US" w:bidi="ar-SA"/>
      </w:rPr>
    </w:lvl>
    <w:lvl w:ilvl="3">
      <w:numFmt w:val="bullet"/>
      <w:lvlText w:val="•"/>
      <w:lvlJc w:val="left"/>
      <w:pPr>
        <w:ind w:left="3036" w:hanging="363"/>
      </w:pPr>
      <w:rPr>
        <w:rFonts w:hint="default"/>
        <w:lang w:val="ru-RU" w:eastAsia="en-US" w:bidi="ar-SA"/>
      </w:rPr>
    </w:lvl>
    <w:lvl w:ilvl="4">
      <w:numFmt w:val="bullet"/>
      <w:lvlText w:val="•"/>
      <w:lvlJc w:val="left"/>
      <w:pPr>
        <w:ind w:left="3735" w:hanging="363"/>
      </w:pPr>
      <w:rPr>
        <w:rFonts w:hint="default"/>
        <w:lang w:val="ru-RU" w:eastAsia="en-US" w:bidi="ar-SA"/>
      </w:rPr>
    </w:lvl>
    <w:lvl w:ilvl="5">
      <w:numFmt w:val="bullet"/>
      <w:lvlText w:val="•"/>
      <w:lvlJc w:val="left"/>
      <w:pPr>
        <w:ind w:left="4434" w:hanging="363"/>
      </w:pPr>
      <w:rPr>
        <w:rFonts w:hint="default"/>
        <w:lang w:val="ru-RU" w:eastAsia="en-US" w:bidi="ar-SA"/>
      </w:rPr>
    </w:lvl>
    <w:lvl w:ilvl="6">
      <w:numFmt w:val="bullet"/>
      <w:lvlText w:val="•"/>
      <w:lvlJc w:val="left"/>
      <w:pPr>
        <w:ind w:left="5133" w:hanging="363"/>
      </w:pPr>
      <w:rPr>
        <w:rFonts w:hint="default"/>
        <w:lang w:val="ru-RU" w:eastAsia="en-US" w:bidi="ar-SA"/>
      </w:rPr>
    </w:lvl>
    <w:lvl w:ilvl="7">
      <w:numFmt w:val="bullet"/>
      <w:lvlText w:val="•"/>
      <w:lvlJc w:val="left"/>
      <w:pPr>
        <w:ind w:left="5832" w:hanging="363"/>
      </w:pPr>
      <w:rPr>
        <w:rFonts w:hint="default"/>
        <w:lang w:val="ru-RU" w:eastAsia="en-US" w:bidi="ar-SA"/>
      </w:rPr>
    </w:lvl>
    <w:lvl w:ilvl="8">
      <w:numFmt w:val="bullet"/>
      <w:lvlText w:val="•"/>
      <w:lvlJc w:val="left"/>
      <w:pPr>
        <w:ind w:left="6531" w:hanging="363"/>
      </w:pPr>
      <w:rPr>
        <w:rFonts w:hint="default"/>
        <w:lang w:val="ru-RU" w:eastAsia="en-US" w:bidi="ar-SA"/>
      </w:rPr>
    </w:lvl>
  </w:abstractNum>
  <w:abstractNum w:abstractNumId="14">
    <w:nsid w:val="BF205925"/>
    <w:multiLevelType w:val="multilevel"/>
    <w:tmpl w:val="BF205925"/>
    <w:lvl w:ilvl="0">
      <w:start w:val="1"/>
      <w:numFmt w:val="decimal"/>
      <w:lvlText w:val="%1."/>
      <w:lvlJc w:val="left"/>
      <w:pPr>
        <w:ind w:left="397"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1">
      <w:start w:val="1"/>
      <w:numFmt w:val="decimal"/>
      <w:lvlText w:val="%2)"/>
      <w:lvlJc w:val="left"/>
      <w:pPr>
        <w:ind w:left="397" w:hanging="237"/>
        <w:jc w:val="right"/>
      </w:pPr>
      <w:rPr>
        <w:rFonts w:ascii="Times New Roman" w:eastAsia="Times New Roman" w:hAnsi="Times New Roman" w:cs="Times New Roman" w:hint="default"/>
        <w:b w:val="0"/>
        <w:bCs w:val="0"/>
        <w:i w:val="0"/>
        <w:iCs w:val="0"/>
        <w:spacing w:val="0"/>
        <w:w w:val="98"/>
        <w:sz w:val="26"/>
        <w:szCs w:val="26"/>
        <w:lang w:val="ru-RU" w:eastAsia="en-US" w:bidi="ar-SA"/>
      </w:rPr>
    </w:lvl>
    <w:lvl w:ilvl="2">
      <w:numFmt w:val="bullet"/>
      <w:lvlText w:val="•"/>
      <w:lvlJc w:val="left"/>
      <w:pPr>
        <w:ind w:left="2493" w:hanging="237"/>
      </w:pPr>
      <w:rPr>
        <w:rFonts w:hint="default"/>
        <w:lang w:val="ru-RU" w:eastAsia="en-US" w:bidi="ar-SA"/>
      </w:rPr>
    </w:lvl>
    <w:lvl w:ilvl="3">
      <w:numFmt w:val="bullet"/>
      <w:lvlText w:val="•"/>
      <w:lvlJc w:val="left"/>
      <w:pPr>
        <w:ind w:left="3539" w:hanging="237"/>
      </w:pPr>
      <w:rPr>
        <w:rFonts w:hint="default"/>
        <w:lang w:val="ru-RU" w:eastAsia="en-US" w:bidi="ar-SA"/>
      </w:rPr>
    </w:lvl>
    <w:lvl w:ilvl="4">
      <w:numFmt w:val="bullet"/>
      <w:lvlText w:val="•"/>
      <w:lvlJc w:val="left"/>
      <w:pPr>
        <w:ind w:left="4586" w:hanging="237"/>
      </w:pPr>
      <w:rPr>
        <w:rFonts w:hint="default"/>
        <w:lang w:val="ru-RU" w:eastAsia="en-US" w:bidi="ar-SA"/>
      </w:rPr>
    </w:lvl>
    <w:lvl w:ilvl="5">
      <w:numFmt w:val="bullet"/>
      <w:lvlText w:val="•"/>
      <w:lvlJc w:val="left"/>
      <w:pPr>
        <w:ind w:left="5633" w:hanging="237"/>
      </w:pPr>
      <w:rPr>
        <w:rFonts w:hint="default"/>
        <w:lang w:val="ru-RU" w:eastAsia="en-US" w:bidi="ar-SA"/>
      </w:rPr>
    </w:lvl>
    <w:lvl w:ilvl="6">
      <w:numFmt w:val="bullet"/>
      <w:lvlText w:val="•"/>
      <w:lvlJc w:val="left"/>
      <w:pPr>
        <w:ind w:left="6679" w:hanging="237"/>
      </w:pPr>
      <w:rPr>
        <w:rFonts w:hint="default"/>
        <w:lang w:val="ru-RU" w:eastAsia="en-US" w:bidi="ar-SA"/>
      </w:rPr>
    </w:lvl>
    <w:lvl w:ilvl="7">
      <w:numFmt w:val="bullet"/>
      <w:lvlText w:val="•"/>
      <w:lvlJc w:val="left"/>
      <w:pPr>
        <w:ind w:left="7726" w:hanging="237"/>
      </w:pPr>
      <w:rPr>
        <w:rFonts w:hint="default"/>
        <w:lang w:val="ru-RU" w:eastAsia="en-US" w:bidi="ar-SA"/>
      </w:rPr>
    </w:lvl>
    <w:lvl w:ilvl="8">
      <w:numFmt w:val="bullet"/>
      <w:lvlText w:val="•"/>
      <w:lvlJc w:val="left"/>
      <w:pPr>
        <w:ind w:left="8773" w:hanging="237"/>
      </w:pPr>
      <w:rPr>
        <w:rFonts w:hint="default"/>
        <w:lang w:val="ru-RU" w:eastAsia="en-US" w:bidi="ar-SA"/>
      </w:rPr>
    </w:lvl>
  </w:abstractNum>
  <w:abstractNum w:abstractNumId="15">
    <w:nsid w:val="C8879AEF"/>
    <w:multiLevelType w:val="multilevel"/>
    <w:tmpl w:val="C8879AEF"/>
    <w:lvl w:ilvl="0">
      <w:start w:val="1"/>
      <w:numFmt w:val="decimal"/>
      <w:lvlText w:val="%1)"/>
      <w:lvlJc w:val="left"/>
      <w:pPr>
        <w:ind w:left="23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numFmt w:val="bullet"/>
      <w:lvlText w:val="•"/>
      <w:lvlJc w:val="left"/>
      <w:pPr>
        <w:ind w:left="1286" w:hanging="288"/>
      </w:pPr>
      <w:rPr>
        <w:rFonts w:hint="default"/>
        <w:lang w:val="ru-RU" w:eastAsia="en-US" w:bidi="ar-SA"/>
      </w:rPr>
    </w:lvl>
    <w:lvl w:ilvl="2">
      <w:numFmt w:val="bullet"/>
      <w:lvlText w:val="•"/>
      <w:lvlJc w:val="left"/>
      <w:pPr>
        <w:ind w:left="2333" w:hanging="288"/>
      </w:pPr>
      <w:rPr>
        <w:rFonts w:hint="default"/>
        <w:lang w:val="ru-RU" w:eastAsia="en-US" w:bidi="ar-SA"/>
      </w:rPr>
    </w:lvl>
    <w:lvl w:ilvl="3">
      <w:numFmt w:val="bullet"/>
      <w:lvlText w:val="•"/>
      <w:lvlJc w:val="left"/>
      <w:pPr>
        <w:ind w:left="3379" w:hanging="288"/>
      </w:pPr>
      <w:rPr>
        <w:rFonts w:hint="default"/>
        <w:lang w:val="ru-RU" w:eastAsia="en-US" w:bidi="ar-SA"/>
      </w:rPr>
    </w:lvl>
    <w:lvl w:ilvl="4">
      <w:numFmt w:val="bullet"/>
      <w:lvlText w:val="•"/>
      <w:lvlJc w:val="left"/>
      <w:pPr>
        <w:ind w:left="4426" w:hanging="288"/>
      </w:pPr>
      <w:rPr>
        <w:rFonts w:hint="default"/>
        <w:lang w:val="ru-RU" w:eastAsia="en-US" w:bidi="ar-SA"/>
      </w:rPr>
    </w:lvl>
    <w:lvl w:ilvl="5">
      <w:numFmt w:val="bullet"/>
      <w:lvlText w:val="•"/>
      <w:lvlJc w:val="left"/>
      <w:pPr>
        <w:ind w:left="5473" w:hanging="288"/>
      </w:pPr>
      <w:rPr>
        <w:rFonts w:hint="default"/>
        <w:lang w:val="ru-RU" w:eastAsia="en-US" w:bidi="ar-SA"/>
      </w:rPr>
    </w:lvl>
    <w:lvl w:ilvl="6">
      <w:numFmt w:val="bullet"/>
      <w:lvlText w:val="•"/>
      <w:lvlJc w:val="left"/>
      <w:pPr>
        <w:ind w:left="6519" w:hanging="288"/>
      </w:pPr>
      <w:rPr>
        <w:rFonts w:hint="default"/>
        <w:lang w:val="ru-RU" w:eastAsia="en-US" w:bidi="ar-SA"/>
      </w:rPr>
    </w:lvl>
    <w:lvl w:ilvl="7">
      <w:numFmt w:val="bullet"/>
      <w:lvlText w:val="•"/>
      <w:lvlJc w:val="left"/>
      <w:pPr>
        <w:ind w:left="7566" w:hanging="288"/>
      </w:pPr>
      <w:rPr>
        <w:rFonts w:hint="default"/>
        <w:lang w:val="ru-RU" w:eastAsia="en-US" w:bidi="ar-SA"/>
      </w:rPr>
    </w:lvl>
    <w:lvl w:ilvl="8">
      <w:numFmt w:val="bullet"/>
      <w:lvlText w:val="•"/>
      <w:lvlJc w:val="left"/>
      <w:pPr>
        <w:ind w:left="8613" w:hanging="288"/>
      </w:pPr>
      <w:rPr>
        <w:rFonts w:hint="default"/>
        <w:lang w:val="ru-RU" w:eastAsia="en-US" w:bidi="ar-SA"/>
      </w:rPr>
    </w:lvl>
  </w:abstractNum>
  <w:abstractNum w:abstractNumId="16">
    <w:nsid w:val="CF092B84"/>
    <w:multiLevelType w:val="multilevel"/>
    <w:tmpl w:val="CF092B84"/>
    <w:lvl w:ilvl="0">
      <w:numFmt w:val="bullet"/>
      <w:lvlText w:val="–"/>
      <w:lvlJc w:val="left"/>
      <w:pPr>
        <w:ind w:left="397" w:hanging="329"/>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446" w:hanging="329"/>
      </w:pPr>
      <w:rPr>
        <w:rFonts w:hint="default"/>
        <w:lang w:val="ru-RU" w:eastAsia="en-US" w:bidi="ar-SA"/>
      </w:rPr>
    </w:lvl>
    <w:lvl w:ilvl="2">
      <w:numFmt w:val="bullet"/>
      <w:lvlText w:val="•"/>
      <w:lvlJc w:val="left"/>
      <w:pPr>
        <w:ind w:left="2493" w:hanging="329"/>
      </w:pPr>
      <w:rPr>
        <w:rFonts w:hint="default"/>
        <w:lang w:val="ru-RU" w:eastAsia="en-US" w:bidi="ar-SA"/>
      </w:rPr>
    </w:lvl>
    <w:lvl w:ilvl="3">
      <w:numFmt w:val="bullet"/>
      <w:lvlText w:val="•"/>
      <w:lvlJc w:val="left"/>
      <w:pPr>
        <w:ind w:left="3539" w:hanging="329"/>
      </w:pPr>
      <w:rPr>
        <w:rFonts w:hint="default"/>
        <w:lang w:val="ru-RU" w:eastAsia="en-US" w:bidi="ar-SA"/>
      </w:rPr>
    </w:lvl>
    <w:lvl w:ilvl="4">
      <w:numFmt w:val="bullet"/>
      <w:lvlText w:val="•"/>
      <w:lvlJc w:val="left"/>
      <w:pPr>
        <w:ind w:left="4586" w:hanging="329"/>
      </w:pPr>
      <w:rPr>
        <w:rFonts w:hint="default"/>
        <w:lang w:val="ru-RU" w:eastAsia="en-US" w:bidi="ar-SA"/>
      </w:rPr>
    </w:lvl>
    <w:lvl w:ilvl="5">
      <w:numFmt w:val="bullet"/>
      <w:lvlText w:val="•"/>
      <w:lvlJc w:val="left"/>
      <w:pPr>
        <w:ind w:left="5633" w:hanging="329"/>
      </w:pPr>
      <w:rPr>
        <w:rFonts w:hint="default"/>
        <w:lang w:val="ru-RU" w:eastAsia="en-US" w:bidi="ar-SA"/>
      </w:rPr>
    </w:lvl>
    <w:lvl w:ilvl="6">
      <w:numFmt w:val="bullet"/>
      <w:lvlText w:val="•"/>
      <w:lvlJc w:val="left"/>
      <w:pPr>
        <w:ind w:left="6679" w:hanging="329"/>
      </w:pPr>
      <w:rPr>
        <w:rFonts w:hint="default"/>
        <w:lang w:val="ru-RU" w:eastAsia="en-US" w:bidi="ar-SA"/>
      </w:rPr>
    </w:lvl>
    <w:lvl w:ilvl="7">
      <w:numFmt w:val="bullet"/>
      <w:lvlText w:val="•"/>
      <w:lvlJc w:val="left"/>
      <w:pPr>
        <w:ind w:left="7726" w:hanging="329"/>
      </w:pPr>
      <w:rPr>
        <w:rFonts w:hint="default"/>
        <w:lang w:val="ru-RU" w:eastAsia="en-US" w:bidi="ar-SA"/>
      </w:rPr>
    </w:lvl>
    <w:lvl w:ilvl="8">
      <w:numFmt w:val="bullet"/>
      <w:lvlText w:val="•"/>
      <w:lvlJc w:val="left"/>
      <w:pPr>
        <w:ind w:left="8773" w:hanging="329"/>
      </w:pPr>
      <w:rPr>
        <w:rFonts w:hint="default"/>
        <w:lang w:val="ru-RU" w:eastAsia="en-US" w:bidi="ar-SA"/>
      </w:rPr>
    </w:lvl>
  </w:abstractNum>
  <w:abstractNum w:abstractNumId="17">
    <w:nsid w:val="D7F9FE59"/>
    <w:multiLevelType w:val="multilevel"/>
    <w:tmpl w:val="D7F9FE59"/>
    <w:lvl w:ilvl="0">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36" w:hanging="142"/>
      </w:pPr>
      <w:rPr>
        <w:rFonts w:hint="default"/>
        <w:lang w:val="ru-RU" w:eastAsia="en-US" w:bidi="ar-SA"/>
      </w:rPr>
    </w:lvl>
    <w:lvl w:ilvl="2">
      <w:numFmt w:val="bullet"/>
      <w:lvlText w:val="•"/>
      <w:lvlJc w:val="left"/>
      <w:pPr>
        <w:ind w:left="773" w:hanging="142"/>
      </w:pPr>
      <w:rPr>
        <w:rFonts w:hint="default"/>
        <w:lang w:val="ru-RU" w:eastAsia="en-US" w:bidi="ar-SA"/>
      </w:rPr>
    </w:lvl>
    <w:lvl w:ilvl="3">
      <w:numFmt w:val="bullet"/>
      <w:lvlText w:val="•"/>
      <w:lvlJc w:val="left"/>
      <w:pPr>
        <w:ind w:left="1110" w:hanging="142"/>
      </w:pPr>
      <w:rPr>
        <w:rFonts w:hint="default"/>
        <w:lang w:val="ru-RU" w:eastAsia="en-US" w:bidi="ar-SA"/>
      </w:rPr>
    </w:lvl>
    <w:lvl w:ilvl="4">
      <w:numFmt w:val="bullet"/>
      <w:lvlText w:val="•"/>
      <w:lvlJc w:val="left"/>
      <w:pPr>
        <w:ind w:left="1447" w:hanging="142"/>
      </w:pPr>
      <w:rPr>
        <w:rFonts w:hint="default"/>
        <w:lang w:val="ru-RU" w:eastAsia="en-US" w:bidi="ar-SA"/>
      </w:rPr>
    </w:lvl>
    <w:lvl w:ilvl="5">
      <w:numFmt w:val="bullet"/>
      <w:lvlText w:val="•"/>
      <w:lvlJc w:val="left"/>
      <w:pPr>
        <w:ind w:left="1784" w:hanging="142"/>
      </w:pPr>
      <w:rPr>
        <w:rFonts w:hint="default"/>
        <w:lang w:val="ru-RU" w:eastAsia="en-US" w:bidi="ar-SA"/>
      </w:rPr>
    </w:lvl>
    <w:lvl w:ilvl="6">
      <w:numFmt w:val="bullet"/>
      <w:lvlText w:val="•"/>
      <w:lvlJc w:val="left"/>
      <w:pPr>
        <w:ind w:left="2120" w:hanging="142"/>
      </w:pPr>
      <w:rPr>
        <w:rFonts w:hint="default"/>
        <w:lang w:val="ru-RU" w:eastAsia="en-US" w:bidi="ar-SA"/>
      </w:rPr>
    </w:lvl>
    <w:lvl w:ilvl="7">
      <w:numFmt w:val="bullet"/>
      <w:lvlText w:val="•"/>
      <w:lvlJc w:val="left"/>
      <w:pPr>
        <w:ind w:left="2457" w:hanging="142"/>
      </w:pPr>
      <w:rPr>
        <w:rFonts w:hint="default"/>
        <w:lang w:val="ru-RU" w:eastAsia="en-US" w:bidi="ar-SA"/>
      </w:rPr>
    </w:lvl>
    <w:lvl w:ilvl="8">
      <w:numFmt w:val="bullet"/>
      <w:lvlText w:val="•"/>
      <w:lvlJc w:val="left"/>
      <w:pPr>
        <w:ind w:left="2794" w:hanging="142"/>
      </w:pPr>
      <w:rPr>
        <w:rFonts w:hint="default"/>
        <w:lang w:val="ru-RU" w:eastAsia="en-US" w:bidi="ar-SA"/>
      </w:rPr>
    </w:lvl>
  </w:abstractNum>
  <w:abstractNum w:abstractNumId="18">
    <w:nsid w:val="DCBA6B53"/>
    <w:multiLevelType w:val="multilevel"/>
    <w:tmpl w:val="DCBA6B53"/>
    <w:lvl w:ilvl="0">
      <w:start w:val="1"/>
      <w:numFmt w:val="decimal"/>
      <w:lvlText w:val="%1)"/>
      <w:lvlJc w:val="left"/>
      <w:pPr>
        <w:ind w:left="236" w:hanging="298"/>
      </w:pPr>
      <w:rPr>
        <w:rFonts w:ascii="Times New Roman" w:eastAsia="Times New Roman" w:hAnsi="Times New Roman" w:cs="Times New Roman" w:hint="default"/>
        <w:b w:val="0"/>
        <w:bCs w:val="0"/>
        <w:i w:val="0"/>
        <w:iCs w:val="0"/>
        <w:spacing w:val="0"/>
        <w:w w:val="99"/>
        <w:sz w:val="26"/>
        <w:szCs w:val="26"/>
        <w:lang w:val="ru-RU" w:eastAsia="en-US" w:bidi="ar-SA"/>
      </w:rPr>
    </w:lvl>
    <w:lvl w:ilvl="1">
      <w:numFmt w:val="bullet"/>
      <w:lvlText w:val="•"/>
      <w:lvlJc w:val="left"/>
      <w:pPr>
        <w:ind w:left="1286" w:hanging="298"/>
      </w:pPr>
      <w:rPr>
        <w:rFonts w:hint="default"/>
        <w:lang w:val="ru-RU" w:eastAsia="en-US" w:bidi="ar-SA"/>
      </w:rPr>
    </w:lvl>
    <w:lvl w:ilvl="2">
      <w:numFmt w:val="bullet"/>
      <w:lvlText w:val="•"/>
      <w:lvlJc w:val="left"/>
      <w:pPr>
        <w:ind w:left="2333" w:hanging="298"/>
      </w:pPr>
      <w:rPr>
        <w:rFonts w:hint="default"/>
        <w:lang w:val="ru-RU" w:eastAsia="en-US" w:bidi="ar-SA"/>
      </w:rPr>
    </w:lvl>
    <w:lvl w:ilvl="3">
      <w:numFmt w:val="bullet"/>
      <w:lvlText w:val="•"/>
      <w:lvlJc w:val="left"/>
      <w:pPr>
        <w:ind w:left="3379" w:hanging="298"/>
      </w:pPr>
      <w:rPr>
        <w:rFonts w:hint="default"/>
        <w:lang w:val="ru-RU" w:eastAsia="en-US" w:bidi="ar-SA"/>
      </w:rPr>
    </w:lvl>
    <w:lvl w:ilvl="4">
      <w:numFmt w:val="bullet"/>
      <w:lvlText w:val="•"/>
      <w:lvlJc w:val="left"/>
      <w:pPr>
        <w:ind w:left="4426" w:hanging="298"/>
      </w:pPr>
      <w:rPr>
        <w:rFonts w:hint="default"/>
        <w:lang w:val="ru-RU" w:eastAsia="en-US" w:bidi="ar-SA"/>
      </w:rPr>
    </w:lvl>
    <w:lvl w:ilvl="5">
      <w:numFmt w:val="bullet"/>
      <w:lvlText w:val="•"/>
      <w:lvlJc w:val="left"/>
      <w:pPr>
        <w:ind w:left="5473" w:hanging="298"/>
      </w:pPr>
      <w:rPr>
        <w:rFonts w:hint="default"/>
        <w:lang w:val="ru-RU" w:eastAsia="en-US" w:bidi="ar-SA"/>
      </w:rPr>
    </w:lvl>
    <w:lvl w:ilvl="6">
      <w:numFmt w:val="bullet"/>
      <w:lvlText w:val="•"/>
      <w:lvlJc w:val="left"/>
      <w:pPr>
        <w:ind w:left="6519" w:hanging="298"/>
      </w:pPr>
      <w:rPr>
        <w:rFonts w:hint="default"/>
        <w:lang w:val="ru-RU" w:eastAsia="en-US" w:bidi="ar-SA"/>
      </w:rPr>
    </w:lvl>
    <w:lvl w:ilvl="7">
      <w:numFmt w:val="bullet"/>
      <w:lvlText w:val="•"/>
      <w:lvlJc w:val="left"/>
      <w:pPr>
        <w:ind w:left="7566" w:hanging="298"/>
      </w:pPr>
      <w:rPr>
        <w:rFonts w:hint="default"/>
        <w:lang w:val="ru-RU" w:eastAsia="en-US" w:bidi="ar-SA"/>
      </w:rPr>
    </w:lvl>
    <w:lvl w:ilvl="8">
      <w:numFmt w:val="bullet"/>
      <w:lvlText w:val="•"/>
      <w:lvlJc w:val="left"/>
      <w:pPr>
        <w:ind w:left="8613" w:hanging="298"/>
      </w:pPr>
      <w:rPr>
        <w:rFonts w:hint="default"/>
        <w:lang w:val="ru-RU" w:eastAsia="en-US" w:bidi="ar-SA"/>
      </w:rPr>
    </w:lvl>
  </w:abstractNum>
  <w:abstractNum w:abstractNumId="19">
    <w:nsid w:val="E093A4B0"/>
    <w:multiLevelType w:val="multilevel"/>
    <w:tmpl w:val="E093A4B0"/>
    <w:lvl w:ilvl="0">
      <w:numFmt w:val="bullet"/>
      <w:lvlText w:val=""/>
      <w:lvlJc w:val="left"/>
      <w:pPr>
        <w:ind w:left="434"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89" w:hanging="360"/>
      </w:pPr>
      <w:rPr>
        <w:rFonts w:hint="default"/>
        <w:lang w:val="ru-RU" w:eastAsia="en-US" w:bidi="ar-SA"/>
      </w:rPr>
    </w:lvl>
    <w:lvl w:ilvl="2">
      <w:numFmt w:val="bullet"/>
      <w:lvlText w:val="•"/>
      <w:lvlJc w:val="left"/>
      <w:pPr>
        <w:ind w:left="1938" w:hanging="360"/>
      </w:pPr>
      <w:rPr>
        <w:rFonts w:hint="default"/>
        <w:lang w:val="ru-RU" w:eastAsia="en-US" w:bidi="ar-SA"/>
      </w:rPr>
    </w:lvl>
    <w:lvl w:ilvl="3">
      <w:numFmt w:val="bullet"/>
      <w:lvlText w:val="•"/>
      <w:lvlJc w:val="left"/>
      <w:pPr>
        <w:ind w:left="2687" w:hanging="360"/>
      </w:pPr>
      <w:rPr>
        <w:rFonts w:hint="default"/>
        <w:lang w:val="ru-RU" w:eastAsia="en-US" w:bidi="ar-SA"/>
      </w:rPr>
    </w:lvl>
    <w:lvl w:ilvl="4">
      <w:numFmt w:val="bullet"/>
      <w:lvlText w:val="•"/>
      <w:lvlJc w:val="left"/>
      <w:pPr>
        <w:ind w:left="3436" w:hanging="360"/>
      </w:pPr>
      <w:rPr>
        <w:rFonts w:hint="default"/>
        <w:lang w:val="ru-RU" w:eastAsia="en-US" w:bidi="ar-SA"/>
      </w:rPr>
    </w:lvl>
    <w:lvl w:ilvl="5">
      <w:numFmt w:val="bullet"/>
      <w:lvlText w:val="•"/>
      <w:lvlJc w:val="left"/>
      <w:pPr>
        <w:ind w:left="4185" w:hanging="360"/>
      </w:pPr>
      <w:rPr>
        <w:rFonts w:hint="default"/>
        <w:lang w:val="ru-RU" w:eastAsia="en-US" w:bidi="ar-SA"/>
      </w:rPr>
    </w:lvl>
    <w:lvl w:ilvl="6">
      <w:numFmt w:val="bullet"/>
      <w:lvlText w:val="•"/>
      <w:lvlJc w:val="left"/>
      <w:pPr>
        <w:ind w:left="4934" w:hanging="360"/>
      </w:pPr>
      <w:rPr>
        <w:rFonts w:hint="default"/>
        <w:lang w:val="ru-RU" w:eastAsia="en-US" w:bidi="ar-SA"/>
      </w:rPr>
    </w:lvl>
    <w:lvl w:ilvl="7">
      <w:numFmt w:val="bullet"/>
      <w:lvlText w:val="•"/>
      <w:lvlJc w:val="left"/>
      <w:pPr>
        <w:ind w:left="5683" w:hanging="360"/>
      </w:pPr>
      <w:rPr>
        <w:rFonts w:hint="default"/>
        <w:lang w:val="ru-RU" w:eastAsia="en-US" w:bidi="ar-SA"/>
      </w:rPr>
    </w:lvl>
    <w:lvl w:ilvl="8">
      <w:numFmt w:val="bullet"/>
      <w:lvlText w:val="•"/>
      <w:lvlJc w:val="left"/>
      <w:pPr>
        <w:ind w:left="6432" w:hanging="360"/>
      </w:pPr>
      <w:rPr>
        <w:rFonts w:hint="default"/>
        <w:lang w:val="ru-RU" w:eastAsia="en-US" w:bidi="ar-SA"/>
      </w:rPr>
    </w:lvl>
  </w:abstractNum>
  <w:abstractNum w:abstractNumId="20">
    <w:nsid w:val="F4B5D9F5"/>
    <w:multiLevelType w:val="multilevel"/>
    <w:tmpl w:val="F4B5D9F5"/>
    <w:lvl w:ilvl="0">
      <w:start w:val="1"/>
      <w:numFmt w:val="decimal"/>
      <w:lvlText w:val="%1)"/>
      <w:lvlJc w:val="left"/>
      <w:pPr>
        <w:ind w:left="236" w:hanging="812"/>
      </w:pPr>
      <w:rPr>
        <w:rFonts w:ascii="Times New Roman" w:eastAsia="Times New Roman" w:hAnsi="Times New Roman" w:cs="Times New Roman" w:hint="default"/>
        <w:b w:val="0"/>
        <w:bCs w:val="0"/>
        <w:i w:val="0"/>
        <w:iCs w:val="0"/>
        <w:spacing w:val="0"/>
        <w:w w:val="99"/>
        <w:sz w:val="26"/>
        <w:szCs w:val="26"/>
        <w:lang w:val="ru-RU" w:eastAsia="en-US" w:bidi="ar-SA"/>
      </w:rPr>
    </w:lvl>
    <w:lvl w:ilvl="1">
      <w:numFmt w:val="bullet"/>
      <w:lvlText w:val="•"/>
      <w:lvlJc w:val="left"/>
      <w:pPr>
        <w:ind w:left="1286" w:hanging="812"/>
      </w:pPr>
      <w:rPr>
        <w:rFonts w:hint="default"/>
        <w:lang w:val="ru-RU" w:eastAsia="en-US" w:bidi="ar-SA"/>
      </w:rPr>
    </w:lvl>
    <w:lvl w:ilvl="2">
      <w:numFmt w:val="bullet"/>
      <w:lvlText w:val="•"/>
      <w:lvlJc w:val="left"/>
      <w:pPr>
        <w:ind w:left="2333" w:hanging="812"/>
      </w:pPr>
      <w:rPr>
        <w:rFonts w:hint="default"/>
        <w:lang w:val="ru-RU" w:eastAsia="en-US" w:bidi="ar-SA"/>
      </w:rPr>
    </w:lvl>
    <w:lvl w:ilvl="3">
      <w:numFmt w:val="bullet"/>
      <w:lvlText w:val="•"/>
      <w:lvlJc w:val="left"/>
      <w:pPr>
        <w:ind w:left="3379" w:hanging="812"/>
      </w:pPr>
      <w:rPr>
        <w:rFonts w:hint="default"/>
        <w:lang w:val="ru-RU" w:eastAsia="en-US" w:bidi="ar-SA"/>
      </w:rPr>
    </w:lvl>
    <w:lvl w:ilvl="4">
      <w:numFmt w:val="bullet"/>
      <w:lvlText w:val="•"/>
      <w:lvlJc w:val="left"/>
      <w:pPr>
        <w:ind w:left="4426" w:hanging="812"/>
      </w:pPr>
      <w:rPr>
        <w:rFonts w:hint="default"/>
        <w:lang w:val="ru-RU" w:eastAsia="en-US" w:bidi="ar-SA"/>
      </w:rPr>
    </w:lvl>
    <w:lvl w:ilvl="5">
      <w:numFmt w:val="bullet"/>
      <w:lvlText w:val="•"/>
      <w:lvlJc w:val="left"/>
      <w:pPr>
        <w:ind w:left="5473" w:hanging="812"/>
      </w:pPr>
      <w:rPr>
        <w:rFonts w:hint="default"/>
        <w:lang w:val="ru-RU" w:eastAsia="en-US" w:bidi="ar-SA"/>
      </w:rPr>
    </w:lvl>
    <w:lvl w:ilvl="6">
      <w:numFmt w:val="bullet"/>
      <w:lvlText w:val="•"/>
      <w:lvlJc w:val="left"/>
      <w:pPr>
        <w:ind w:left="6519" w:hanging="812"/>
      </w:pPr>
      <w:rPr>
        <w:rFonts w:hint="default"/>
        <w:lang w:val="ru-RU" w:eastAsia="en-US" w:bidi="ar-SA"/>
      </w:rPr>
    </w:lvl>
    <w:lvl w:ilvl="7">
      <w:numFmt w:val="bullet"/>
      <w:lvlText w:val="•"/>
      <w:lvlJc w:val="left"/>
      <w:pPr>
        <w:ind w:left="7566" w:hanging="812"/>
      </w:pPr>
      <w:rPr>
        <w:rFonts w:hint="default"/>
        <w:lang w:val="ru-RU" w:eastAsia="en-US" w:bidi="ar-SA"/>
      </w:rPr>
    </w:lvl>
    <w:lvl w:ilvl="8">
      <w:numFmt w:val="bullet"/>
      <w:lvlText w:val="•"/>
      <w:lvlJc w:val="left"/>
      <w:pPr>
        <w:ind w:left="8613" w:hanging="812"/>
      </w:pPr>
      <w:rPr>
        <w:rFonts w:hint="default"/>
        <w:lang w:val="ru-RU" w:eastAsia="en-US" w:bidi="ar-SA"/>
      </w:rPr>
    </w:lvl>
  </w:abstractNum>
  <w:abstractNum w:abstractNumId="21">
    <w:nsid w:val="F7735DC9"/>
    <w:multiLevelType w:val="multilevel"/>
    <w:tmpl w:val="F7735DC9"/>
    <w:lvl w:ilvl="0">
      <w:numFmt w:val="bullet"/>
      <w:lvlText w:val=""/>
      <w:lvlJc w:val="left"/>
      <w:pPr>
        <w:ind w:left="434"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89" w:hanging="360"/>
      </w:pPr>
      <w:rPr>
        <w:rFonts w:hint="default"/>
        <w:lang w:val="ru-RU" w:eastAsia="en-US" w:bidi="ar-SA"/>
      </w:rPr>
    </w:lvl>
    <w:lvl w:ilvl="2">
      <w:numFmt w:val="bullet"/>
      <w:lvlText w:val="•"/>
      <w:lvlJc w:val="left"/>
      <w:pPr>
        <w:ind w:left="1938" w:hanging="360"/>
      </w:pPr>
      <w:rPr>
        <w:rFonts w:hint="default"/>
        <w:lang w:val="ru-RU" w:eastAsia="en-US" w:bidi="ar-SA"/>
      </w:rPr>
    </w:lvl>
    <w:lvl w:ilvl="3">
      <w:numFmt w:val="bullet"/>
      <w:lvlText w:val="•"/>
      <w:lvlJc w:val="left"/>
      <w:pPr>
        <w:ind w:left="2687" w:hanging="360"/>
      </w:pPr>
      <w:rPr>
        <w:rFonts w:hint="default"/>
        <w:lang w:val="ru-RU" w:eastAsia="en-US" w:bidi="ar-SA"/>
      </w:rPr>
    </w:lvl>
    <w:lvl w:ilvl="4">
      <w:numFmt w:val="bullet"/>
      <w:lvlText w:val="•"/>
      <w:lvlJc w:val="left"/>
      <w:pPr>
        <w:ind w:left="3436" w:hanging="360"/>
      </w:pPr>
      <w:rPr>
        <w:rFonts w:hint="default"/>
        <w:lang w:val="ru-RU" w:eastAsia="en-US" w:bidi="ar-SA"/>
      </w:rPr>
    </w:lvl>
    <w:lvl w:ilvl="5">
      <w:numFmt w:val="bullet"/>
      <w:lvlText w:val="•"/>
      <w:lvlJc w:val="left"/>
      <w:pPr>
        <w:ind w:left="4185" w:hanging="360"/>
      </w:pPr>
      <w:rPr>
        <w:rFonts w:hint="default"/>
        <w:lang w:val="ru-RU" w:eastAsia="en-US" w:bidi="ar-SA"/>
      </w:rPr>
    </w:lvl>
    <w:lvl w:ilvl="6">
      <w:numFmt w:val="bullet"/>
      <w:lvlText w:val="•"/>
      <w:lvlJc w:val="left"/>
      <w:pPr>
        <w:ind w:left="4934" w:hanging="360"/>
      </w:pPr>
      <w:rPr>
        <w:rFonts w:hint="default"/>
        <w:lang w:val="ru-RU" w:eastAsia="en-US" w:bidi="ar-SA"/>
      </w:rPr>
    </w:lvl>
    <w:lvl w:ilvl="7">
      <w:numFmt w:val="bullet"/>
      <w:lvlText w:val="•"/>
      <w:lvlJc w:val="left"/>
      <w:pPr>
        <w:ind w:left="5683" w:hanging="360"/>
      </w:pPr>
      <w:rPr>
        <w:rFonts w:hint="default"/>
        <w:lang w:val="ru-RU" w:eastAsia="en-US" w:bidi="ar-SA"/>
      </w:rPr>
    </w:lvl>
    <w:lvl w:ilvl="8">
      <w:numFmt w:val="bullet"/>
      <w:lvlText w:val="•"/>
      <w:lvlJc w:val="left"/>
      <w:pPr>
        <w:ind w:left="6432" w:hanging="360"/>
      </w:pPr>
      <w:rPr>
        <w:rFonts w:hint="default"/>
        <w:lang w:val="ru-RU" w:eastAsia="en-US" w:bidi="ar-SA"/>
      </w:rPr>
    </w:lvl>
  </w:abstractNum>
  <w:abstractNum w:abstractNumId="22">
    <w:nsid w:val="0053208E"/>
    <w:multiLevelType w:val="multilevel"/>
    <w:tmpl w:val="0053208E"/>
    <w:lvl w:ilvl="0">
      <w:start w:val="1"/>
      <w:numFmt w:val="decimal"/>
      <w:lvlText w:val="%1."/>
      <w:lvlJc w:val="left"/>
      <w:pPr>
        <w:ind w:left="4374" w:hanging="360"/>
        <w:jc w:val="right"/>
      </w:pPr>
      <w:rPr>
        <w:rFonts w:hint="default"/>
        <w:spacing w:val="0"/>
        <w:w w:val="99"/>
        <w:lang w:val="ru-RU" w:eastAsia="en-US" w:bidi="ar-SA"/>
      </w:rPr>
    </w:lvl>
    <w:lvl w:ilvl="1">
      <w:start w:val="1"/>
      <w:numFmt w:val="decimal"/>
      <w:lvlText w:val="%1.%2."/>
      <w:lvlJc w:val="left"/>
      <w:pPr>
        <w:ind w:left="1813" w:hanging="708"/>
        <w:jc w:val="right"/>
      </w:pPr>
      <w:rPr>
        <w:rFonts w:ascii="Times New Roman" w:eastAsia="Times New Roman" w:hAnsi="Times New Roman" w:cs="Times New Roman" w:hint="default"/>
        <w:b/>
        <w:bCs/>
        <w:i w:val="0"/>
        <w:iCs w:val="0"/>
        <w:spacing w:val="0"/>
        <w:w w:val="94"/>
        <w:sz w:val="28"/>
        <w:szCs w:val="28"/>
        <w:lang w:val="ru-RU" w:eastAsia="en-US" w:bidi="ar-SA"/>
      </w:rPr>
    </w:lvl>
    <w:lvl w:ilvl="2">
      <w:start w:val="1"/>
      <w:numFmt w:val="decimal"/>
      <w:lvlText w:val="%1.%2.%3."/>
      <w:lvlJc w:val="left"/>
      <w:pPr>
        <w:ind w:left="2310" w:hanging="701"/>
      </w:pPr>
      <w:rPr>
        <w:rFonts w:ascii="Times New Roman" w:eastAsia="Times New Roman" w:hAnsi="Times New Roman" w:cs="Times New Roman" w:hint="default"/>
        <w:b/>
        <w:bCs/>
        <w:i/>
        <w:iCs/>
        <w:spacing w:val="-3"/>
        <w:w w:val="100"/>
        <w:sz w:val="28"/>
        <w:szCs w:val="28"/>
        <w:lang w:val="ru-RU" w:eastAsia="en-US" w:bidi="ar-SA"/>
      </w:rPr>
    </w:lvl>
    <w:lvl w:ilvl="3">
      <w:start w:val="1"/>
      <w:numFmt w:val="decimal"/>
      <w:lvlText w:val="%1.%2.%3.%4."/>
      <w:lvlJc w:val="left"/>
      <w:pPr>
        <w:ind w:left="2522" w:hanging="912"/>
      </w:pPr>
      <w:rPr>
        <w:rFonts w:hint="default"/>
        <w:spacing w:val="-3"/>
        <w:w w:val="100"/>
        <w:lang w:val="ru-RU" w:eastAsia="en-US" w:bidi="ar-SA"/>
      </w:rPr>
    </w:lvl>
    <w:lvl w:ilvl="4">
      <w:numFmt w:val="bullet"/>
      <w:lvlText w:val="•"/>
      <w:lvlJc w:val="left"/>
      <w:pPr>
        <w:ind w:left="2520" w:hanging="912"/>
      </w:pPr>
      <w:rPr>
        <w:rFonts w:hint="default"/>
        <w:lang w:val="ru-RU" w:eastAsia="en-US" w:bidi="ar-SA"/>
      </w:rPr>
    </w:lvl>
    <w:lvl w:ilvl="5">
      <w:numFmt w:val="bullet"/>
      <w:lvlText w:val="•"/>
      <w:lvlJc w:val="left"/>
      <w:pPr>
        <w:ind w:left="4380" w:hanging="912"/>
      </w:pPr>
      <w:rPr>
        <w:rFonts w:hint="default"/>
        <w:lang w:val="ru-RU" w:eastAsia="en-US" w:bidi="ar-SA"/>
      </w:rPr>
    </w:lvl>
    <w:lvl w:ilvl="6">
      <w:numFmt w:val="bullet"/>
      <w:lvlText w:val="•"/>
      <w:lvlJc w:val="left"/>
      <w:pPr>
        <w:ind w:left="5621" w:hanging="912"/>
      </w:pPr>
      <w:rPr>
        <w:rFonts w:hint="default"/>
        <w:lang w:val="ru-RU" w:eastAsia="en-US" w:bidi="ar-SA"/>
      </w:rPr>
    </w:lvl>
    <w:lvl w:ilvl="7">
      <w:numFmt w:val="bullet"/>
      <w:lvlText w:val="•"/>
      <w:lvlJc w:val="left"/>
      <w:pPr>
        <w:ind w:left="6862" w:hanging="912"/>
      </w:pPr>
      <w:rPr>
        <w:rFonts w:hint="default"/>
        <w:lang w:val="ru-RU" w:eastAsia="en-US" w:bidi="ar-SA"/>
      </w:rPr>
    </w:lvl>
    <w:lvl w:ilvl="8">
      <w:numFmt w:val="bullet"/>
      <w:lvlText w:val="•"/>
      <w:lvlJc w:val="left"/>
      <w:pPr>
        <w:ind w:left="8103" w:hanging="912"/>
      </w:pPr>
      <w:rPr>
        <w:rFonts w:hint="default"/>
        <w:lang w:val="ru-RU" w:eastAsia="en-US" w:bidi="ar-SA"/>
      </w:rPr>
    </w:lvl>
  </w:abstractNum>
  <w:abstractNum w:abstractNumId="23">
    <w:nsid w:val="03D62ECE"/>
    <w:multiLevelType w:val="multilevel"/>
    <w:tmpl w:val="03D62ECE"/>
    <w:lvl w:ilvl="0">
      <w:numFmt w:val="bullet"/>
      <w:lvlText w:val="-"/>
      <w:lvlJc w:val="left"/>
      <w:pPr>
        <w:ind w:left="397"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446" w:hanging="185"/>
      </w:pPr>
      <w:rPr>
        <w:rFonts w:hint="default"/>
        <w:lang w:val="ru-RU" w:eastAsia="en-US" w:bidi="ar-SA"/>
      </w:rPr>
    </w:lvl>
    <w:lvl w:ilvl="2">
      <w:numFmt w:val="bullet"/>
      <w:lvlText w:val="•"/>
      <w:lvlJc w:val="left"/>
      <w:pPr>
        <w:ind w:left="2493" w:hanging="185"/>
      </w:pPr>
      <w:rPr>
        <w:rFonts w:hint="default"/>
        <w:lang w:val="ru-RU" w:eastAsia="en-US" w:bidi="ar-SA"/>
      </w:rPr>
    </w:lvl>
    <w:lvl w:ilvl="3">
      <w:numFmt w:val="bullet"/>
      <w:lvlText w:val="•"/>
      <w:lvlJc w:val="left"/>
      <w:pPr>
        <w:ind w:left="3539" w:hanging="185"/>
      </w:pPr>
      <w:rPr>
        <w:rFonts w:hint="default"/>
        <w:lang w:val="ru-RU" w:eastAsia="en-US" w:bidi="ar-SA"/>
      </w:rPr>
    </w:lvl>
    <w:lvl w:ilvl="4">
      <w:numFmt w:val="bullet"/>
      <w:lvlText w:val="•"/>
      <w:lvlJc w:val="left"/>
      <w:pPr>
        <w:ind w:left="4586" w:hanging="185"/>
      </w:pPr>
      <w:rPr>
        <w:rFonts w:hint="default"/>
        <w:lang w:val="ru-RU" w:eastAsia="en-US" w:bidi="ar-SA"/>
      </w:rPr>
    </w:lvl>
    <w:lvl w:ilvl="5">
      <w:numFmt w:val="bullet"/>
      <w:lvlText w:val="•"/>
      <w:lvlJc w:val="left"/>
      <w:pPr>
        <w:ind w:left="5633" w:hanging="185"/>
      </w:pPr>
      <w:rPr>
        <w:rFonts w:hint="default"/>
        <w:lang w:val="ru-RU" w:eastAsia="en-US" w:bidi="ar-SA"/>
      </w:rPr>
    </w:lvl>
    <w:lvl w:ilvl="6">
      <w:numFmt w:val="bullet"/>
      <w:lvlText w:val="•"/>
      <w:lvlJc w:val="left"/>
      <w:pPr>
        <w:ind w:left="6679" w:hanging="185"/>
      </w:pPr>
      <w:rPr>
        <w:rFonts w:hint="default"/>
        <w:lang w:val="ru-RU" w:eastAsia="en-US" w:bidi="ar-SA"/>
      </w:rPr>
    </w:lvl>
    <w:lvl w:ilvl="7">
      <w:numFmt w:val="bullet"/>
      <w:lvlText w:val="•"/>
      <w:lvlJc w:val="left"/>
      <w:pPr>
        <w:ind w:left="7726" w:hanging="185"/>
      </w:pPr>
      <w:rPr>
        <w:rFonts w:hint="default"/>
        <w:lang w:val="ru-RU" w:eastAsia="en-US" w:bidi="ar-SA"/>
      </w:rPr>
    </w:lvl>
    <w:lvl w:ilvl="8">
      <w:numFmt w:val="bullet"/>
      <w:lvlText w:val="•"/>
      <w:lvlJc w:val="left"/>
      <w:pPr>
        <w:ind w:left="8773" w:hanging="185"/>
      </w:pPr>
      <w:rPr>
        <w:rFonts w:hint="default"/>
        <w:lang w:val="ru-RU" w:eastAsia="en-US" w:bidi="ar-SA"/>
      </w:rPr>
    </w:lvl>
  </w:abstractNum>
  <w:abstractNum w:abstractNumId="24">
    <w:nsid w:val="0E640482"/>
    <w:multiLevelType w:val="multilevel"/>
    <w:tmpl w:val="0E640482"/>
    <w:lvl w:ilvl="0">
      <w:numFmt w:val="bullet"/>
      <w:lvlText w:val="-"/>
      <w:lvlJc w:val="left"/>
      <w:pPr>
        <w:ind w:left="217"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268" w:hanging="413"/>
      </w:pPr>
      <w:rPr>
        <w:rFonts w:hint="default"/>
        <w:lang w:val="ru-RU" w:eastAsia="en-US" w:bidi="ar-SA"/>
      </w:rPr>
    </w:lvl>
    <w:lvl w:ilvl="2">
      <w:numFmt w:val="bullet"/>
      <w:lvlText w:val="•"/>
      <w:lvlJc w:val="left"/>
      <w:pPr>
        <w:ind w:left="2317" w:hanging="413"/>
      </w:pPr>
      <w:rPr>
        <w:rFonts w:hint="default"/>
        <w:lang w:val="ru-RU" w:eastAsia="en-US" w:bidi="ar-SA"/>
      </w:rPr>
    </w:lvl>
    <w:lvl w:ilvl="3">
      <w:numFmt w:val="bullet"/>
      <w:lvlText w:val="•"/>
      <w:lvlJc w:val="left"/>
      <w:pPr>
        <w:ind w:left="3365" w:hanging="413"/>
      </w:pPr>
      <w:rPr>
        <w:rFonts w:hint="default"/>
        <w:lang w:val="ru-RU" w:eastAsia="en-US" w:bidi="ar-SA"/>
      </w:rPr>
    </w:lvl>
    <w:lvl w:ilvl="4">
      <w:numFmt w:val="bullet"/>
      <w:lvlText w:val="•"/>
      <w:lvlJc w:val="left"/>
      <w:pPr>
        <w:ind w:left="4414" w:hanging="413"/>
      </w:pPr>
      <w:rPr>
        <w:rFonts w:hint="default"/>
        <w:lang w:val="ru-RU" w:eastAsia="en-US" w:bidi="ar-SA"/>
      </w:rPr>
    </w:lvl>
    <w:lvl w:ilvl="5">
      <w:numFmt w:val="bullet"/>
      <w:lvlText w:val="•"/>
      <w:lvlJc w:val="left"/>
      <w:pPr>
        <w:ind w:left="5463" w:hanging="413"/>
      </w:pPr>
      <w:rPr>
        <w:rFonts w:hint="default"/>
        <w:lang w:val="ru-RU" w:eastAsia="en-US" w:bidi="ar-SA"/>
      </w:rPr>
    </w:lvl>
    <w:lvl w:ilvl="6">
      <w:numFmt w:val="bullet"/>
      <w:lvlText w:val="•"/>
      <w:lvlJc w:val="left"/>
      <w:pPr>
        <w:ind w:left="6511" w:hanging="413"/>
      </w:pPr>
      <w:rPr>
        <w:rFonts w:hint="default"/>
        <w:lang w:val="ru-RU" w:eastAsia="en-US" w:bidi="ar-SA"/>
      </w:rPr>
    </w:lvl>
    <w:lvl w:ilvl="7">
      <w:numFmt w:val="bullet"/>
      <w:lvlText w:val="•"/>
      <w:lvlJc w:val="left"/>
      <w:pPr>
        <w:ind w:left="7560" w:hanging="413"/>
      </w:pPr>
      <w:rPr>
        <w:rFonts w:hint="default"/>
        <w:lang w:val="ru-RU" w:eastAsia="en-US" w:bidi="ar-SA"/>
      </w:rPr>
    </w:lvl>
    <w:lvl w:ilvl="8">
      <w:numFmt w:val="bullet"/>
      <w:lvlText w:val="•"/>
      <w:lvlJc w:val="left"/>
      <w:pPr>
        <w:ind w:left="8609" w:hanging="413"/>
      </w:pPr>
      <w:rPr>
        <w:rFonts w:hint="default"/>
        <w:lang w:val="ru-RU" w:eastAsia="en-US" w:bidi="ar-SA"/>
      </w:rPr>
    </w:lvl>
  </w:abstractNum>
  <w:abstractNum w:abstractNumId="25">
    <w:nsid w:val="1ACDE60F"/>
    <w:multiLevelType w:val="multilevel"/>
    <w:tmpl w:val="1ACDE60F"/>
    <w:lvl w:ilvl="0">
      <w:numFmt w:val="bullet"/>
      <w:lvlText w:val="-"/>
      <w:lvlJc w:val="left"/>
      <w:pPr>
        <w:ind w:left="90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76" w:hanging="164"/>
      </w:pPr>
      <w:rPr>
        <w:rFonts w:hint="default"/>
        <w:lang w:val="ru-RU" w:eastAsia="en-US" w:bidi="ar-SA"/>
      </w:rPr>
    </w:lvl>
    <w:lvl w:ilvl="2">
      <w:numFmt w:val="bullet"/>
      <w:lvlText w:val="•"/>
      <w:lvlJc w:val="left"/>
      <w:pPr>
        <w:ind w:left="2853" w:hanging="164"/>
      </w:pPr>
      <w:rPr>
        <w:rFonts w:hint="default"/>
        <w:lang w:val="ru-RU" w:eastAsia="en-US" w:bidi="ar-SA"/>
      </w:rPr>
    </w:lvl>
    <w:lvl w:ilvl="3">
      <w:numFmt w:val="bullet"/>
      <w:lvlText w:val="•"/>
      <w:lvlJc w:val="left"/>
      <w:pPr>
        <w:ind w:left="3829" w:hanging="164"/>
      </w:pPr>
      <w:rPr>
        <w:rFonts w:hint="default"/>
        <w:lang w:val="ru-RU" w:eastAsia="en-US" w:bidi="ar-SA"/>
      </w:rPr>
    </w:lvl>
    <w:lvl w:ilvl="4">
      <w:numFmt w:val="bullet"/>
      <w:lvlText w:val="•"/>
      <w:lvlJc w:val="left"/>
      <w:pPr>
        <w:ind w:left="4806" w:hanging="164"/>
      </w:pPr>
      <w:rPr>
        <w:rFonts w:hint="default"/>
        <w:lang w:val="ru-RU" w:eastAsia="en-US" w:bidi="ar-SA"/>
      </w:rPr>
    </w:lvl>
    <w:lvl w:ilvl="5">
      <w:numFmt w:val="bullet"/>
      <w:lvlText w:val="•"/>
      <w:lvlJc w:val="left"/>
      <w:pPr>
        <w:ind w:left="5783" w:hanging="164"/>
      </w:pPr>
      <w:rPr>
        <w:rFonts w:hint="default"/>
        <w:lang w:val="ru-RU" w:eastAsia="en-US" w:bidi="ar-SA"/>
      </w:rPr>
    </w:lvl>
    <w:lvl w:ilvl="6">
      <w:numFmt w:val="bullet"/>
      <w:lvlText w:val="•"/>
      <w:lvlJc w:val="left"/>
      <w:pPr>
        <w:ind w:left="6759" w:hanging="164"/>
      </w:pPr>
      <w:rPr>
        <w:rFonts w:hint="default"/>
        <w:lang w:val="ru-RU" w:eastAsia="en-US" w:bidi="ar-SA"/>
      </w:rPr>
    </w:lvl>
    <w:lvl w:ilvl="7">
      <w:numFmt w:val="bullet"/>
      <w:lvlText w:val="•"/>
      <w:lvlJc w:val="left"/>
      <w:pPr>
        <w:ind w:left="7736" w:hanging="164"/>
      </w:pPr>
      <w:rPr>
        <w:rFonts w:hint="default"/>
        <w:lang w:val="ru-RU" w:eastAsia="en-US" w:bidi="ar-SA"/>
      </w:rPr>
    </w:lvl>
    <w:lvl w:ilvl="8">
      <w:numFmt w:val="bullet"/>
      <w:lvlText w:val="•"/>
      <w:lvlJc w:val="left"/>
      <w:pPr>
        <w:ind w:left="8713" w:hanging="164"/>
      </w:pPr>
      <w:rPr>
        <w:rFonts w:hint="default"/>
        <w:lang w:val="ru-RU" w:eastAsia="en-US" w:bidi="ar-SA"/>
      </w:rPr>
    </w:lvl>
  </w:abstractNum>
  <w:abstractNum w:abstractNumId="26">
    <w:nsid w:val="2310441E"/>
    <w:multiLevelType w:val="hybridMultilevel"/>
    <w:tmpl w:val="94AE716E"/>
    <w:lvl w:ilvl="0" w:tplc="D49853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243FCF68"/>
    <w:multiLevelType w:val="multilevel"/>
    <w:tmpl w:val="243FCF68"/>
    <w:lvl w:ilvl="0">
      <w:numFmt w:val="bullet"/>
      <w:lvlText w:val=""/>
      <w:lvlJc w:val="left"/>
      <w:pPr>
        <w:ind w:left="434"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89" w:hanging="360"/>
      </w:pPr>
      <w:rPr>
        <w:rFonts w:hint="default"/>
        <w:lang w:val="ru-RU" w:eastAsia="en-US" w:bidi="ar-SA"/>
      </w:rPr>
    </w:lvl>
    <w:lvl w:ilvl="2">
      <w:numFmt w:val="bullet"/>
      <w:lvlText w:val="•"/>
      <w:lvlJc w:val="left"/>
      <w:pPr>
        <w:ind w:left="1938" w:hanging="360"/>
      </w:pPr>
      <w:rPr>
        <w:rFonts w:hint="default"/>
        <w:lang w:val="ru-RU" w:eastAsia="en-US" w:bidi="ar-SA"/>
      </w:rPr>
    </w:lvl>
    <w:lvl w:ilvl="3">
      <w:numFmt w:val="bullet"/>
      <w:lvlText w:val="•"/>
      <w:lvlJc w:val="left"/>
      <w:pPr>
        <w:ind w:left="2687" w:hanging="360"/>
      </w:pPr>
      <w:rPr>
        <w:rFonts w:hint="default"/>
        <w:lang w:val="ru-RU" w:eastAsia="en-US" w:bidi="ar-SA"/>
      </w:rPr>
    </w:lvl>
    <w:lvl w:ilvl="4">
      <w:numFmt w:val="bullet"/>
      <w:lvlText w:val="•"/>
      <w:lvlJc w:val="left"/>
      <w:pPr>
        <w:ind w:left="3436" w:hanging="360"/>
      </w:pPr>
      <w:rPr>
        <w:rFonts w:hint="default"/>
        <w:lang w:val="ru-RU" w:eastAsia="en-US" w:bidi="ar-SA"/>
      </w:rPr>
    </w:lvl>
    <w:lvl w:ilvl="5">
      <w:numFmt w:val="bullet"/>
      <w:lvlText w:val="•"/>
      <w:lvlJc w:val="left"/>
      <w:pPr>
        <w:ind w:left="4185" w:hanging="360"/>
      </w:pPr>
      <w:rPr>
        <w:rFonts w:hint="default"/>
        <w:lang w:val="ru-RU" w:eastAsia="en-US" w:bidi="ar-SA"/>
      </w:rPr>
    </w:lvl>
    <w:lvl w:ilvl="6">
      <w:numFmt w:val="bullet"/>
      <w:lvlText w:val="•"/>
      <w:lvlJc w:val="left"/>
      <w:pPr>
        <w:ind w:left="4934" w:hanging="360"/>
      </w:pPr>
      <w:rPr>
        <w:rFonts w:hint="default"/>
        <w:lang w:val="ru-RU" w:eastAsia="en-US" w:bidi="ar-SA"/>
      </w:rPr>
    </w:lvl>
    <w:lvl w:ilvl="7">
      <w:numFmt w:val="bullet"/>
      <w:lvlText w:val="•"/>
      <w:lvlJc w:val="left"/>
      <w:pPr>
        <w:ind w:left="5683" w:hanging="360"/>
      </w:pPr>
      <w:rPr>
        <w:rFonts w:hint="default"/>
        <w:lang w:val="ru-RU" w:eastAsia="en-US" w:bidi="ar-SA"/>
      </w:rPr>
    </w:lvl>
    <w:lvl w:ilvl="8">
      <w:numFmt w:val="bullet"/>
      <w:lvlText w:val="•"/>
      <w:lvlJc w:val="left"/>
      <w:pPr>
        <w:ind w:left="6432" w:hanging="360"/>
      </w:pPr>
      <w:rPr>
        <w:rFonts w:hint="default"/>
        <w:lang w:val="ru-RU" w:eastAsia="en-US" w:bidi="ar-SA"/>
      </w:rPr>
    </w:lvl>
  </w:abstractNum>
  <w:abstractNum w:abstractNumId="28">
    <w:nsid w:val="2470EC97"/>
    <w:multiLevelType w:val="multilevel"/>
    <w:tmpl w:val="2470EC97"/>
    <w:lvl w:ilvl="0">
      <w:start w:val="1"/>
      <w:numFmt w:val="decimal"/>
      <w:lvlText w:val="%1."/>
      <w:lvlJc w:val="left"/>
      <w:pPr>
        <w:ind w:left="783"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236" w:hanging="696"/>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882" w:hanging="696"/>
      </w:pPr>
      <w:rPr>
        <w:rFonts w:hint="default"/>
        <w:lang w:val="ru-RU" w:eastAsia="en-US" w:bidi="ar-SA"/>
      </w:rPr>
    </w:lvl>
    <w:lvl w:ilvl="3">
      <w:numFmt w:val="bullet"/>
      <w:lvlText w:val="•"/>
      <w:lvlJc w:val="left"/>
      <w:pPr>
        <w:ind w:left="2985" w:hanging="696"/>
      </w:pPr>
      <w:rPr>
        <w:rFonts w:hint="default"/>
        <w:lang w:val="ru-RU" w:eastAsia="en-US" w:bidi="ar-SA"/>
      </w:rPr>
    </w:lvl>
    <w:lvl w:ilvl="4">
      <w:numFmt w:val="bullet"/>
      <w:lvlText w:val="•"/>
      <w:lvlJc w:val="left"/>
      <w:pPr>
        <w:ind w:left="4088" w:hanging="696"/>
      </w:pPr>
      <w:rPr>
        <w:rFonts w:hint="default"/>
        <w:lang w:val="ru-RU" w:eastAsia="en-US" w:bidi="ar-SA"/>
      </w:rPr>
    </w:lvl>
    <w:lvl w:ilvl="5">
      <w:numFmt w:val="bullet"/>
      <w:lvlText w:val="•"/>
      <w:lvlJc w:val="left"/>
      <w:pPr>
        <w:ind w:left="5191" w:hanging="696"/>
      </w:pPr>
      <w:rPr>
        <w:rFonts w:hint="default"/>
        <w:lang w:val="ru-RU" w:eastAsia="en-US" w:bidi="ar-SA"/>
      </w:rPr>
    </w:lvl>
    <w:lvl w:ilvl="6">
      <w:numFmt w:val="bullet"/>
      <w:lvlText w:val="•"/>
      <w:lvlJc w:val="left"/>
      <w:pPr>
        <w:ind w:left="6294" w:hanging="696"/>
      </w:pPr>
      <w:rPr>
        <w:rFonts w:hint="default"/>
        <w:lang w:val="ru-RU" w:eastAsia="en-US" w:bidi="ar-SA"/>
      </w:rPr>
    </w:lvl>
    <w:lvl w:ilvl="7">
      <w:numFmt w:val="bullet"/>
      <w:lvlText w:val="•"/>
      <w:lvlJc w:val="left"/>
      <w:pPr>
        <w:ind w:left="7397" w:hanging="696"/>
      </w:pPr>
      <w:rPr>
        <w:rFonts w:hint="default"/>
        <w:lang w:val="ru-RU" w:eastAsia="en-US" w:bidi="ar-SA"/>
      </w:rPr>
    </w:lvl>
    <w:lvl w:ilvl="8">
      <w:numFmt w:val="bullet"/>
      <w:lvlText w:val="•"/>
      <w:lvlJc w:val="left"/>
      <w:pPr>
        <w:ind w:left="8500" w:hanging="696"/>
      </w:pPr>
      <w:rPr>
        <w:rFonts w:hint="default"/>
        <w:lang w:val="ru-RU" w:eastAsia="en-US" w:bidi="ar-SA"/>
      </w:rPr>
    </w:lvl>
  </w:abstractNum>
  <w:abstractNum w:abstractNumId="29">
    <w:nsid w:val="25B654F3"/>
    <w:multiLevelType w:val="multilevel"/>
    <w:tmpl w:val="25B654F3"/>
    <w:lvl w:ilvl="0">
      <w:start w:val="1"/>
      <w:numFmt w:val="decimal"/>
      <w:lvlText w:val="%1)"/>
      <w:lvlJc w:val="left"/>
      <w:pPr>
        <w:ind w:left="39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446" w:hanging="708"/>
      </w:pPr>
      <w:rPr>
        <w:rFonts w:hint="default"/>
        <w:lang w:val="ru-RU" w:eastAsia="en-US" w:bidi="ar-SA"/>
      </w:rPr>
    </w:lvl>
    <w:lvl w:ilvl="2">
      <w:numFmt w:val="bullet"/>
      <w:lvlText w:val="•"/>
      <w:lvlJc w:val="left"/>
      <w:pPr>
        <w:ind w:left="2493" w:hanging="708"/>
      </w:pPr>
      <w:rPr>
        <w:rFonts w:hint="default"/>
        <w:lang w:val="ru-RU" w:eastAsia="en-US" w:bidi="ar-SA"/>
      </w:rPr>
    </w:lvl>
    <w:lvl w:ilvl="3">
      <w:numFmt w:val="bullet"/>
      <w:lvlText w:val="•"/>
      <w:lvlJc w:val="left"/>
      <w:pPr>
        <w:ind w:left="3539" w:hanging="708"/>
      </w:pPr>
      <w:rPr>
        <w:rFonts w:hint="default"/>
        <w:lang w:val="ru-RU" w:eastAsia="en-US" w:bidi="ar-SA"/>
      </w:rPr>
    </w:lvl>
    <w:lvl w:ilvl="4">
      <w:numFmt w:val="bullet"/>
      <w:lvlText w:val="•"/>
      <w:lvlJc w:val="left"/>
      <w:pPr>
        <w:ind w:left="4586" w:hanging="708"/>
      </w:pPr>
      <w:rPr>
        <w:rFonts w:hint="default"/>
        <w:lang w:val="ru-RU" w:eastAsia="en-US" w:bidi="ar-SA"/>
      </w:rPr>
    </w:lvl>
    <w:lvl w:ilvl="5">
      <w:numFmt w:val="bullet"/>
      <w:lvlText w:val="•"/>
      <w:lvlJc w:val="left"/>
      <w:pPr>
        <w:ind w:left="5633" w:hanging="708"/>
      </w:pPr>
      <w:rPr>
        <w:rFonts w:hint="default"/>
        <w:lang w:val="ru-RU" w:eastAsia="en-US" w:bidi="ar-SA"/>
      </w:rPr>
    </w:lvl>
    <w:lvl w:ilvl="6">
      <w:numFmt w:val="bullet"/>
      <w:lvlText w:val="•"/>
      <w:lvlJc w:val="left"/>
      <w:pPr>
        <w:ind w:left="6679" w:hanging="708"/>
      </w:pPr>
      <w:rPr>
        <w:rFonts w:hint="default"/>
        <w:lang w:val="ru-RU" w:eastAsia="en-US" w:bidi="ar-SA"/>
      </w:rPr>
    </w:lvl>
    <w:lvl w:ilvl="7">
      <w:numFmt w:val="bullet"/>
      <w:lvlText w:val="•"/>
      <w:lvlJc w:val="left"/>
      <w:pPr>
        <w:ind w:left="7726" w:hanging="708"/>
      </w:pPr>
      <w:rPr>
        <w:rFonts w:hint="default"/>
        <w:lang w:val="ru-RU" w:eastAsia="en-US" w:bidi="ar-SA"/>
      </w:rPr>
    </w:lvl>
    <w:lvl w:ilvl="8">
      <w:numFmt w:val="bullet"/>
      <w:lvlText w:val="•"/>
      <w:lvlJc w:val="left"/>
      <w:pPr>
        <w:ind w:left="8773" w:hanging="708"/>
      </w:pPr>
      <w:rPr>
        <w:rFonts w:hint="default"/>
        <w:lang w:val="ru-RU" w:eastAsia="en-US" w:bidi="ar-SA"/>
      </w:rPr>
    </w:lvl>
  </w:abstractNum>
  <w:abstractNum w:abstractNumId="30">
    <w:nsid w:val="2A8F537B"/>
    <w:multiLevelType w:val="multilevel"/>
    <w:tmpl w:val="2A8F537B"/>
    <w:lvl w:ilvl="0">
      <w:numFmt w:val="bullet"/>
      <w:lvlText w:val=""/>
      <w:lvlJc w:val="left"/>
      <w:pPr>
        <w:ind w:left="898" w:hanging="360"/>
      </w:pPr>
      <w:rPr>
        <w:rFonts w:ascii="Symbol" w:eastAsia="Symbol" w:hAnsi="Symbol" w:cs="Symbol" w:hint="default"/>
        <w:b w:val="0"/>
        <w:bCs w:val="0"/>
        <w:i w:val="0"/>
        <w:iCs w:val="0"/>
        <w:spacing w:val="0"/>
        <w:w w:val="100"/>
        <w:sz w:val="28"/>
        <w:szCs w:val="28"/>
        <w:lang w:val="ru-RU" w:eastAsia="en-US" w:bidi="ar-SA"/>
      </w:rPr>
    </w:lvl>
    <w:lvl w:ilvl="1">
      <w:start w:val="1"/>
      <w:numFmt w:val="decimal"/>
      <w:lvlText w:val="%2)"/>
      <w:lvlJc w:val="left"/>
      <w:pPr>
        <w:ind w:left="416" w:hanging="420"/>
      </w:pPr>
      <w:rPr>
        <w:rFonts w:hint="default"/>
        <w:spacing w:val="0"/>
        <w:w w:val="100"/>
        <w:lang w:val="ru-RU" w:eastAsia="en-US" w:bidi="ar-SA"/>
      </w:rPr>
    </w:lvl>
    <w:lvl w:ilvl="2">
      <w:numFmt w:val="bullet"/>
      <w:lvlText w:val="•"/>
      <w:lvlJc w:val="left"/>
      <w:pPr>
        <w:ind w:left="2007" w:hanging="420"/>
      </w:pPr>
      <w:rPr>
        <w:rFonts w:hint="default"/>
        <w:lang w:val="ru-RU" w:eastAsia="en-US" w:bidi="ar-SA"/>
      </w:rPr>
    </w:lvl>
    <w:lvl w:ilvl="3">
      <w:numFmt w:val="bullet"/>
      <w:lvlText w:val="•"/>
      <w:lvlJc w:val="left"/>
      <w:pPr>
        <w:ind w:left="3114" w:hanging="420"/>
      </w:pPr>
      <w:rPr>
        <w:rFonts w:hint="default"/>
        <w:lang w:val="ru-RU" w:eastAsia="en-US" w:bidi="ar-SA"/>
      </w:rPr>
    </w:lvl>
    <w:lvl w:ilvl="4">
      <w:numFmt w:val="bullet"/>
      <w:lvlText w:val="•"/>
      <w:lvlJc w:val="left"/>
      <w:pPr>
        <w:ind w:left="4222" w:hanging="420"/>
      </w:pPr>
      <w:rPr>
        <w:rFonts w:hint="default"/>
        <w:lang w:val="ru-RU" w:eastAsia="en-US" w:bidi="ar-SA"/>
      </w:rPr>
    </w:lvl>
    <w:lvl w:ilvl="5">
      <w:numFmt w:val="bullet"/>
      <w:lvlText w:val="•"/>
      <w:lvlJc w:val="left"/>
      <w:pPr>
        <w:ind w:left="5329" w:hanging="420"/>
      </w:pPr>
      <w:rPr>
        <w:rFonts w:hint="default"/>
        <w:lang w:val="ru-RU" w:eastAsia="en-US" w:bidi="ar-SA"/>
      </w:rPr>
    </w:lvl>
    <w:lvl w:ilvl="6">
      <w:numFmt w:val="bullet"/>
      <w:lvlText w:val="•"/>
      <w:lvlJc w:val="left"/>
      <w:pPr>
        <w:ind w:left="6436" w:hanging="420"/>
      </w:pPr>
      <w:rPr>
        <w:rFonts w:hint="default"/>
        <w:lang w:val="ru-RU" w:eastAsia="en-US" w:bidi="ar-SA"/>
      </w:rPr>
    </w:lvl>
    <w:lvl w:ilvl="7">
      <w:numFmt w:val="bullet"/>
      <w:lvlText w:val="•"/>
      <w:lvlJc w:val="left"/>
      <w:pPr>
        <w:ind w:left="7544" w:hanging="420"/>
      </w:pPr>
      <w:rPr>
        <w:rFonts w:hint="default"/>
        <w:lang w:val="ru-RU" w:eastAsia="en-US" w:bidi="ar-SA"/>
      </w:rPr>
    </w:lvl>
    <w:lvl w:ilvl="8">
      <w:numFmt w:val="bullet"/>
      <w:lvlText w:val="•"/>
      <w:lvlJc w:val="left"/>
      <w:pPr>
        <w:ind w:left="8651" w:hanging="420"/>
      </w:pPr>
      <w:rPr>
        <w:rFonts w:hint="default"/>
        <w:lang w:val="ru-RU" w:eastAsia="en-US" w:bidi="ar-SA"/>
      </w:rPr>
    </w:lvl>
  </w:abstractNum>
  <w:abstractNum w:abstractNumId="31">
    <w:nsid w:val="30FC5B15"/>
    <w:multiLevelType w:val="multilevel"/>
    <w:tmpl w:val="30FC5B15"/>
    <w:lvl w:ilvl="0">
      <w:numFmt w:val="bullet"/>
      <w:lvlText w:val=""/>
      <w:lvlJc w:val="left"/>
      <w:pPr>
        <w:ind w:left="420" w:hanging="36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1" w:hanging="361"/>
      </w:pPr>
      <w:rPr>
        <w:rFonts w:hint="default"/>
        <w:lang w:val="ru-RU" w:eastAsia="en-US" w:bidi="ar-SA"/>
      </w:rPr>
    </w:lvl>
    <w:lvl w:ilvl="2">
      <w:numFmt w:val="bullet"/>
      <w:lvlText w:val="•"/>
      <w:lvlJc w:val="left"/>
      <w:pPr>
        <w:ind w:left="1922" w:hanging="361"/>
      </w:pPr>
      <w:rPr>
        <w:rFonts w:hint="default"/>
        <w:lang w:val="ru-RU" w:eastAsia="en-US" w:bidi="ar-SA"/>
      </w:rPr>
    </w:lvl>
    <w:lvl w:ilvl="3">
      <w:numFmt w:val="bullet"/>
      <w:lvlText w:val="•"/>
      <w:lvlJc w:val="left"/>
      <w:pPr>
        <w:ind w:left="2673" w:hanging="361"/>
      </w:pPr>
      <w:rPr>
        <w:rFonts w:hint="default"/>
        <w:lang w:val="ru-RU" w:eastAsia="en-US" w:bidi="ar-SA"/>
      </w:rPr>
    </w:lvl>
    <w:lvl w:ilvl="4">
      <w:numFmt w:val="bullet"/>
      <w:lvlText w:val="•"/>
      <w:lvlJc w:val="left"/>
      <w:pPr>
        <w:ind w:left="3424" w:hanging="361"/>
      </w:pPr>
      <w:rPr>
        <w:rFonts w:hint="default"/>
        <w:lang w:val="ru-RU" w:eastAsia="en-US" w:bidi="ar-SA"/>
      </w:rPr>
    </w:lvl>
    <w:lvl w:ilvl="5">
      <w:numFmt w:val="bullet"/>
      <w:lvlText w:val="•"/>
      <w:lvlJc w:val="left"/>
      <w:pPr>
        <w:ind w:left="4175" w:hanging="361"/>
      </w:pPr>
      <w:rPr>
        <w:rFonts w:hint="default"/>
        <w:lang w:val="ru-RU" w:eastAsia="en-US" w:bidi="ar-SA"/>
      </w:rPr>
    </w:lvl>
    <w:lvl w:ilvl="6">
      <w:numFmt w:val="bullet"/>
      <w:lvlText w:val="•"/>
      <w:lvlJc w:val="left"/>
      <w:pPr>
        <w:ind w:left="4926" w:hanging="361"/>
      </w:pPr>
      <w:rPr>
        <w:rFonts w:hint="default"/>
        <w:lang w:val="ru-RU" w:eastAsia="en-US" w:bidi="ar-SA"/>
      </w:rPr>
    </w:lvl>
    <w:lvl w:ilvl="7">
      <w:numFmt w:val="bullet"/>
      <w:lvlText w:val="•"/>
      <w:lvlJc w:val="left"/>
      <w:pPr>
        <w:ind w:left="5677" w:hanging="361"/>
      </w:pPr>
      <w:rPr>
        <w:rFonts w:hint="default"/>
        <w:lang w:val="ru-RU" w:eastAsia="en-US" w:bidi="ar-SA"/>
      </w:rPr>
    </w:lvl>
    <w:lvl w:ilvl="8">
      <w:numFmt w:val="bullet"/>
      <w:lvlText w:val="•"/>
      <w:lvlJc w:val="left"/>
      <w:pPr>
        <w:ind w:left="6428" w:hanging="361"/>
      </w:pPr>
      <w:rPr>
        <w:rFonts w:hint="default"/>
        <w:lang w:val="ru-RU" w:eastAsia="en-US" w:bidi="ar-SA"/>
      </w:rPr>
    </w:lvl>
  </w:abstractNum>
  <w:abstractNum w:abstractNumId="32">
    <w:nsid w:val="322D85CA"/>
    <w:multiLevelType w:val="multilevel"/>
    <w:tmpl w:val="322D85CA"/>
    <w:lvl w:ilvl="0">
      <w:numFmt w:val="bullet"/>
      <w:lvlText w:val="-"/>
      <w:lvlJc w:val="left"/>
      <w:pPr>
        <w:ind w:left="319"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902" w:hanging="18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06" w:hanging="183"/>
      </w:pPr>
      <w:rPr>
        <w:rFonts w:hint="default"/>
        <w:lang w:val="ru-RU" w:eastAsia="en-US" w:bidi="ar-SA"/>
      </w:rPr>
    </w:lvl>
    <w:lvl w:ilvl="3">
      <w:numFmt w:val="bullet"/>
      <w:lvlText w:val="•"/>
      <w:lvlJc w:val="left"/>
      <w:pPr>
        <w:ind w:left="2712" w:hanging="183"/>
      </w:pPr>
      <w:rPr>
        <w:rFonts w:hint="default"/>
        <w:lang w:val="ru-RU" w:eastAsia="en-US" w:bidi="ar-SA"/>
      </w:rPr>
    </w:lvl>
    <w:lvl w:ilvl="4">
      <w:numFmt w:val="bullet"/>
      <w:lvlText w:val="•"/>
      <w:lvlJc w:val="left"/>
      <w:pPr>
        <w:ind w:left="3618" w:hanging="183"/>
      </w:pPr>
      <w:rPr>
        <w:rFonts w:hint="default"/>
        <w:lang w:val="ru-RU" w:eastAsia="en-US" w:bidi="ar-SA"/>
      </w:rPr>
    </w:lvl>
    <w:lvl w:ilvl="5">
      <w:numFmt w:val="bullet"/>
      <w:lvlText w:val="•"/>
      <w:lvlJc w:val="left"/>
      <w:pPr>
        <w:ind w:left="4525" w:hanging="183"/>
      </w:pPr>
      <w:rPr>
        <w:rFonts w:hint="default"/>
        <w:lang w:val="ru-RU" w:eastAsia="en-US" w:bidi="ar-SA"/>
      </w:rPr>
    </w:lvl>
    <w:lvl w:ilvl="6">
      <w:numFmt w:val="bullet"/>
      <w:lvlText w:val="•"/>
      <w:lvlJc w:val="left"/>
      <w:pPr>
        <w:ind w:left="5431" w:hanging="183"/>
      </w:pPr>
      <w:rPr>
        <w:rFonts w:hint="default"/>
        <w:lang w:val="ru-RU" w:eastAsia="en-US" w:bidi="ar-SA"/>
      </w:rPr>
    </w:lvl>
    <w:lvl w:ilvl="7">
      <w:numFmt w:val="bullet"/>
      <w:lvlText w:val="•"/>
      <w:lvlJc w:val="left"/>
      <w:pPr>
        <w:ind w:left="6337" w:hanging="183"/>
      </w:pPr>
      <w:rPr>
        <w:rFonts w:hint="default"/>
        <w:lang w:val="ru-RU" w:eastAsia="en-US" w:bidi="ar-SA"/>
      </w:rPr>
    </w:lvl>
    <w:lvl w:ilvl="8">
      <w:numFmt w:val="bullet"/>
      <w:lvlText w:val="•"/>
      <w:lvlJc w:val="left"/>
      <w:pPr>
        <w:ind w:left="7243" w:hanging="183"/>
      </w:pPr>
      <w:rPr>
        <w:rFonts w:hint="default"/>
        <w:lang w:val="ru-RU" w:eastAsia="en-US" w:bidi="ar-SA"/>
      </w:rPr>
    </w:lvl>
  </w:abstractNum>
  <w:abstractNum w:abstractNumId="33">
    <w:nsid w:val="39A0D9AC"/>
    <w:multiLevelType w:val="multilevel"/>
    <w:tmpl w:val="39A0D9AC"/>
    <w:lvl w:ilvl="0">
      <w:numFmt w:val="bullet"/>
      <w:lvlText w:val=""/>
      <w:lvlJc w:val="left"/>
      <w:pPr>
        <w:ind w:left="935" w:hanging="36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38" w:hanging="360"/>
      </w:pPr>
      <w:rPr>
        <w:rFonts w:hint="default"/>
        <w:lang w:val="ru-RU" w:eastAsia="en-US" w:bidi="ar-SA"/>
      </w:rPr>
    </w:lvl>
    <w:lvl w:ilvl="2">
      <w:numFmt w:val="bullet"/>
      <w:lvlText w:val="•"/>
      <w:lvlJc w:val="left"/>
      <w:pPr>
        <w:ind w:left="2337" w:hanging="360"/>
      </w:pPr>
      <w:rPr>
        <w:rFonts w:hint="default"/>
        <w:lang w:val="ru-RU" w:eastAsia="en-US" w:bidi="ar-SA"/>
      </w:rPr>
    </w:lvl>
    <w:lvl w:ilvl="3">
      <w:numFmt w:val="bullet"/>
      <w:lvlText w:val="•"/>
      <w:lvlJc w:val="left"/>
      <w:pPr>
        <w:ind w:left="3036" w:hanging="360"/>
      </w:pPr>
      <w:rPr>
        <w:rFonts w:hint="default"/>
        <w:lang w:val="ru-RU" w:eastAsia="en-US" w:bidi="ar-SA"/>
      </w:rPr>
    </w:lvl>
    <w:lvl w:ilvl="4">
      <w:numFmt w:val="bullet"/>
      <w:lvlText w:val="•"/>
      <w:lvlJc w:val="left"/>
      <w:pPr>
        <w:ind w:left="3735" w:hanging="360"/>
      </w:pPr>
      <w:rPr>
        <w:rFonts w:hint="default"/>
        <w:lang w:val="ru-RU" w:eastAsia="en-US" w:bidi="ar-SA"/>
      </w:rPr>
    </w:lvl>
    <w:lvl w:ilvl="5">
      <w:numFmt w:val="bullet"/>
      <w:lvlText w:val="•"/>
      <w:lvlJc w:val="left"/>
      <w:pPr>
        <w:ind w:left="4434" w:hanging="360"/>
      </w:pPr>
      <w:rPr>
        <w:rFonts w:hint="default"/>
        <w:lang w:val="ru-RU" w:eastAsia="en-US" w:bidi="ar-SA"/>
      </w:rPr>
    </w:lvl>
    <w:lvl w:ilvl="6">
      <w:numFmt w:val="bullet"/>
      <w:lvlText w:val="•"/>
      <w:lvlJc w:val="left"/>
      <w:pPr>
        <w:ind w:left="5133" w:hanging="360"/>
      </w:pPr>
      <w:rPr>
        <w:rFonts w:hint="default"/>
        <w:lang w:val="ru-RU" w:eastAsia="en-US" w:bidi="ar-SA"/>
      </w:rPr>
    </w:lvl>
    <w:lvl w:ilvl="7">
      <w:numFmt w:val="bullet"/>
      <w:lvlText w:val="•"/>
      <w:lvlJc w:val="left"/>
      <w:pPr>
        <w:ind w:left="5832" w:hanging="360"/>
      </w:pPr>
      <w:rPr>
        <w:rFonts w:hint="default"/>
        <w:lang w:val="ru-RU" w:eastAsia="en-US" w:bidi="ar-SA"/>
      </w:rPr>
    </w:lvl>
    <w:lvl w:ilvl="8">
      <w:numFmt w:val="bullet"/>
      <w:lvlText w:val="•"/>
      <w:lvlJc w:val="left"/>
      <w:pPr>
        <w:ind w:left="6531" w:hanging="360"/>
      </w:pPr>
      <w:rPr>
        <w:rFonts w:hint="default"/>
        <w:lang w:val="ru-RU" w:eastAsia="en-US" w:bidi="ar-SA"/>
      </w:rPr>
    </w:lvl>
  </w:abstractNum>
  <w:abstractNum w:abstractNumId="34">
    <w:nsid w:val="3E6F6718"/>
    <w:multiLevelType w:val="hybridMultilevel"/>
    <w:tmpl w:val="4B1AB5B6"/>
    <w:lvl w:ilvl="0" w:tplc="E28256C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46A08BB8"/>
    <w:multiLevelType w:val="multilevel"/>
    <w:tmpl w:val="46A08BB8"/>
    <w:lvl w:ilvl="0">
      <w:numFmt w:val="bullet"/>
      <w:lvlText w:val=""/>
      <w:lvlJc w:val="left"/>
      <w:pPr>
        <w:ind w:left="839" w:hanging="360"/>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1851" w:hanging="360"/>
      </w:pPr>
      <w:rPr>
        <w:rFonts w:hint="default"/>
        <w:lang w:val="ru-RU" w:eastAsia="en-US" w:bidi="ar-SA"/>
      </w:rPr>
    </w:lvl>
    <w:lvl w:ilvl="2">
      <w:numFmt w:val="bullet"/>
      <w:lvlText w:val="•"/>
      <w:lvlJc w:val="left"/>
      <w:pPr>
        <w:ind w:left="2862" w:hanging="360"/>
      </w:pPr>
      <w:rPr>
        <w:rFonts w:hint="default"/>
        <w:lang w:val="ru-RU" w:eastAsia="en-US" w:bidi="ar-SA"/>
      </w:rPr>
    </w:lvl>
    <w:lvl w:ilvl="3">
      <w:numFmt w:val="bullet"/>
      <w:lvlText w:val="•"/>
      <w:lvlJc w:val="left"/>
      <w:pPr>
        <w:ind w:left="3873" w:hanging="360"/>
      </w:pPr>
      <w:rPr>
        <w:rFonts w:hint="default"/>
        <w:lang w:val="ru-RU" w:eastAsia="en-US" w:bidi="ar-SA"/>
      </w:rPr>
    </w:lvl>
    <w:lvl w:ilvl="4">
      <w:numFmt w:val="bullet"/>
      <w:lvlText w:val="•"/>
      <w:lvlJc w:val="left"/>
      <w:pPr>
        <w:ind w:left="4884" w:hanging="360"/>
      </w:pPr>
      <w:rPr>
        <w:rFonts w:hint="default"/>
        <w:lang w:val="ru-RU" w:eastAsia="en-US" w:bidi="ar-SA"/>
      </w:rPr>
    </w:lvl>
    <w:lvl w:ilvl="5">
      <w:numFmt w:val="bullet"/>
      <w:lvlText w:val="•"/>
      <w:lvlJc w:val="left"/>
      <w:pPr>
        <w:ind w:left="5895" w:hanging="360"/>
      </w:pPr>
      <w:rPr>
        <w:rFonts w:hint="default"/>
        <w:lang w:val="ru-RU" w:eastAsia="en-US" w:bidi="ar-SA"/>
      </w:rPr>
    </w:lvl>
    <w:lvl w:ilvl="6">
      <w:numFmt w:val="bullet"/>
      <w:lvlText w:val="•"/>
      <w:lvlJc w:val="left"/>
      <w:pPr>
        <w:ind w:left="6906" w:hanging="360"/>
      </w:pPr>
      <w:rPr>
        <w:rFonts w:hint="default"/>
        <w:lang w:val="ru-RU" w:eastAsia="en-US" w:bidi="ar-SA"/>
      </w:rPr>
    </w:lvl>
    <w:lvl w:ilvl="7">
      <w:numFmt w:val="bullet"/>
      <w:lvlText w:val="•"/>
      <w:lvlJc w:val="left"/>
      <w:pPr>
        <w:ind w:left="7917" w:hanging="360"/>
      </w:pPr>
      <w:rPr>
        <w:rFonts w:hint="default"/>
        <w:lang w:val="ru-RU" w:eastAsia="en-US" w:bidi="ar-SA"/>
      </w:rPr>
    </w:lvl>
    <w:lvl w:ilvl="8">
      <w:numFmt w:val="bullet"/>
      <w:lvlText w:val="•"/>
      <w:lvlJc w:val="left"/>
      <w:pPr>
        <w:ind w:left="8928" w:hanging="360"/>
      </w:pPr>
      <w:rPr>
        <w:rFonts w:hint="default"/>
        <w:lang w:val="ru-RU" w:eastAsia="en-US" w:bidi="ar-SA"/>
      </w:rPr>
    </w:lvl>
  </w:abstractNum>
  <w:abstractNum w:abstractNumId="36">
    <w:nsid w:val="4C1BAE26"/>
    <w:multiLevelType w:val="multilevel"/>
    <w:tmpl w:val="4C1BAE26"/>
    <w:lvl w:ilvl="0">
      <w:numFmt w:val="bullet"/>
      <w:lvlText w:val="-"/>
      <w:lvlJc w:val="left"/>
      <w:pPr>
        <w:ind w:left="107"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36" w:hanging="147"/>
      </w:pPr>
      <w:rPr>
        <w:rFonts w:hint="default"/>
        <w:lang w:val="ru-RU" w:eastAsia="en-US" w:bidi="ar-SA"/>
      </w:rPr>
    </w:lvl>
    <w:lvl w:ilvl="2">
      <w:numFmt w:val="bullet"/>
      <w:lvlText w:val="•"/>
      <w:lvlJc w:val="left"/>
      <w:pPr>
        <w:ind w:left="773" w:hanging="147"/>
      </w:pPr>
      <w:rPr>
        <w:rFonts w:hint="default"/>
        <w:lang w:val="ru-RU" w:eastAsia="en-US" w:bidi="ar-SA"/>
      </w:rPr>
    </w:lvl>
    <w:lvl w:ilvl="3">
      <w:numFmt w:val="bullet"/>
      <w:lvlText w:val="•"/>
      <w:lvlJc w:val="left"/>
      <w:pPr>
        <w:ind w:left="1110" w:hanging="147"/>
      </w:pPr>
      <w:rPr>
        <w:rFonts w:hint="default"/>
        <w:lang w:val="ru-RU" w:eastAsia="en-US" w:bidi="ar-SA"/>
      </w:rPr>
    </w:lvl>
    <w:lvl w:ilvl="4">
      <w:numFmt w:val="bullet"/>
      <w:lvlText w:val="•"/>
      <w:lvlJc w:val="left"/>
      <w:pPr>
        <w:ind w:left="1447" w:hanging="147"/>
      </w:pPr>
      <w:rPr>
        <w:rFonts w:hint="default"/>
        <w:lang w:val="ru-RU" w:eastAsia="en-US" w:bidi="ar-SA"/>
      </w:rPr>
    </w:lvl>
    <w:lvl w:ilvl="5">
      <w:numFmt w:val="bullet"/>
      <w:lvlText w:val="•"/>
      <w:lvlJc w:val="left"/>
      <w:pPr>
        <w:ind w:left="1784" w:hanging="147"/>
      </w:pPr>
      <w:rPr>
        <w:rFonts w:hint="default"/>
        <w:lang w:val="ru-RU" w:eastAsia="en-US" w:bidi="ar-SA"/>
      </w:rPr>
    </w:lvl>
    <w:lvl w:ilvl="6">
      <w:numFmt w:val="bullet"/>
      <w:lvlText w:val="•"/>
      <w:lvlJc w:val="left"/>
      <w:pPr>
        <w:ind w:left="2120" w:hanging="147"/>
      </w:pPr>
      <w:rPr>
        <w:rFonts w:hint="default"/>
        <w:lang w:val="ru-RU" w:eastAsia="en-US" w:bidi="ar-SA"/>
      </w:rPr>
    </w:lvl>
    <w:lvl w:ilvl="7">
      <w:numFmt w:val="bullet"/>
      <w:lvlText w:val="•"/>
      <w:lvlJc w:val="left"/>
      <w:pPr>
        <w:ind w:left="2457" w:hanging="147"/>
      </w:pPr>
      <w:rPr>
        <w:rFonts w:hint="default"/>
        <w:lang w:val="ru-RU" w:eastAsia="en-US" w:bidi="ar-SA"/>
      </w:rPr>
    </w:lvl>
    <w:lvl w:ilvl="8">
      <w:numFmt w:val="bullet"/>
      <w:lvlText w:val="•"/>
      <w:lvlJc w:val="left"/>
      <w:pPr>
        <w:ind w:left="2794" w:hanging="147"/>
      </w:pPr>
      <w:rPr>
        <w:rFonts w:hint="default"/>
        <w:lang w:val="ru-RU" w:eastAsia="en-US" w:bidi="ar-SA"/>
      </w:rPr>
    </w:lvl>
  </w:abstractNum>
  <w:abstractNum w:abstractNumId="37">
    <w:nsid w:val="4C3D7A74"/>
    <w:multiLevelType w:val="multilevel"/>
    <w:tmpl w:val="4C3D7A74"/>
    <w:lvl w:ilvl="0">
      <w:numFmt w:val="bullet"/>
      <w:lvlText w:val=""/>
      <w:lvlJc w:val="left"/>
      <w:pPr>
        <w:ind w:left="902" w:hanging="209"/>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1876" w:hanging="209"/>
      </w:pPr>
      <w:rPr>
        <w:rFonts w:hint="default"/>
        <w:lang w:val="ru-RU" w:eastAsia="en-US" w:bidi="ar-SA"/>
      </w:rPr>
    </w:lvl>
    <w:lvl w:ilvl="2">
      <w:numFmt w:val="bullet"/>
      <w:lvlText w:val="•"/>
      <w:lvlJc w:val="left"/>
      <w:pPr>
        <w:ind w:left="2853" w:hanging="209"/>
      </w:pPr>
      <w:rPr>
        <w:rFonts w:hint="default"/>
        <w:lang w:val="ru-RU" w:eastAsia="en-US" w:bidi="ar-SA"/>
      </w:rPr>
    </w:lvl>
    <w:lvl w:ilvl="3">
      <w:numFmt w:val="bullet"/>
      <w:lvlText w:val="•"/>
      <w:lvlJc w:val="left"/>
      <w:pPr>
        <w:ind w:left="3829" w:hanging="209"/>
      </w:pPr>
      <w:rPr>
        <w:rFonts w:hint="default"/>
        <w:lang w:val="ru-RU" w:eastAsia="en-US" w:bidi="ar-SA"/>
      </w:rPr>
    </w:lvl>
    <w:lvl w:ilvl="4">
      <w:numFmt w:val="bullet"/>
      <w:lvlText w:val="•"/>
      <w:lvlJc w:val="left"/>
      <w:pPr>
        <w:ind w:left="4806" w:hanging="209"/>
      </w:pPr>
      <w:rPr>
        <w:rFonts w:hint="default"/>
        <w:lang w:val="ru-RU" w:eastAsia="en-US" w:bidi="ar-SA"/>
      </w:rPr>
    </w:lvl>
    <w:lvl w:ilvl="5">
      <w:numFmt w:val="bullet"/>
      <w:lvlText w:val="•"/>
      <w:lvlJc w:val="left"/>
      <w:pPr>
        <w:ind w:left="5783" w:hanging="209"/>
      </w:pPr>
      <w:rPr>
        <w:rFonts w:hint="default"/>
        <w:lang w:val="ru-RU" w:eastAsia="en-US" w:bidi="ar-SA"/>
      </w:rPr>
    </w:lvl>
    <w:lvl w:ilvl="6">
      <w:numFmt w:val="bullet"/>
      <w:lvlText w:val="•"/>
      <w:lvlJc w:val="left"/>
      <w:pPr>
        <w:ind w:left="6759" w:hanging="209"/>
      </w:pPr>
      <w:rPr>
        <w:rFonts w:hint="default"/>
        <w:lang w:val="ru-RU" w:eastAsia="en-US" w:bidi="ar-SA"/>
      </w:rPr>
    </w:lvl>
    <w:lvl w:ilvl="7">
      <w:numFmt w:val="bullet"/>
      <w:lvlText w:val="•"/>
      <w:lvlJc w:val="left"/>
      <w:pPr>
        <w:ind w:left="7736" w:hanging="209"/>
      </w:pPr>
      <w:rPr>
        <w:rFonts w:hint="default"/>
        <w:lang w:val="ru-RU" w:eastAsia="en-US" w:bidi="ar-SA"/>
      </w:rPr>
    </w:lvl>
    <w:lvl w:ilvl="8">
      <w:numFmt w:val="bullet"/>
      <w:lvlText w:val="•"/>
      <w:lvlJc w:val="left"/>
      <w:pPr>
        <w:ind w:left="8713" w:hanging="209"/>
      </w:pPr>
      <w:rPr>
        <w:rFonts w:hint="default"/>
        <w:lang w:val="ru-RU" w:eastAsia="en-US" w:bidi="ar-SA"/>
      </w:rPr>
    </w:lvl>
  </w:abstractNum>
  <w:abstractNum w:abstractNumId="38">
    <w:nsid w:val="4D4DC07F"/>
    <w:multiLevelType w:val="multilevel"/>
    <w:tmpl w:val="4D4DC07F"/>
    <w:lvl w:ilvl="0">
      <w:numFmt w:val="bullet"/>
      <w:lvlText w:val="-"/>
      <w:lvlJc w:val="left"/>
      <w:pPr>
        <w:ind w:left="107"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29" w:hanging="216"/>
      </w:pPr>
      <w:rPr>
        <w:rFonts w:hint="default"/>
        <w:lang w:val="ru-RU" w:eastAsia="en-US" w:bidi="ar-SA"/>
      </w:rPr>
    </w:lvl>
    <w:lvl w:ilvl="2">
      <w:numFmt w:val="bullet"/>
      <w:lvlText w:val="•"/>
      <w:lvlJc w:val="left"/>
      <w:pPr>
        <w:ind w:left="758" w:hanging="216"/>
      </w:pPr>
      <w:rPr>
        <w:rFonts w:hint="default"/>
        <w:lang w:val="ru-RU" w:eastAsia="en-US" w:bidi="ar-SA"/>
      </w:rPr>
    </w:lvl>
    <w:lvl w:ilvl="3">
      <w:numFmt w:val="bullet"/>
      <w:lvlText w:val="•"/>
      <w:lvlJc w:val="left"/>
      <w:pPr>
        <w:ind w:left="1088" w:hanging="216"/>
      </w:pPr>
      <w:rPr>
        <w:rFonts w:hint="default"/>
        <w:lang w:val="ru-RU" w:eastAsia="en-US" w:bidi="ar-SA"/>
      </w:rPr>
    </w:lvl>
    <w:lvl w:ilvl="4">
      <w:numFmt w:val="bullet"/>
      <w:lvlText w:val="•"/>
      <w:lvlJc w:val="left"/>
      <w:pPr>
        <w:ind w:left="1417" w:hanging="216"/>
      </w:pPr>
      <w:rPr>
        <w:rFonts w:hint="default"/>
        <w:lang w:val="ru-RU" w:eastAsia="en-US" w:bidi="ar-SA"/>
      </w:rPr>
    </w:lvl>
    <w:lvl w:ilvl="5">
      <w:numFmt w:val="bullet"/>
      <w:lvlText w:val="•"/>
      <w:lvlJc w:val="left"/>
      <w:pPr>
        <w:ind w:left="1747" w:hanging="216"/>
      </w:pPr>
      <w:rPr>
        <w:rFonts w:hint="default"/>
        <w:lang w:val="ru-RU" w:eastAsia="en-US" w:bidi="ar-SA"/>
      </w:rPr>
    </w:lvl>
    <w:lvl w:ilvl="6">
      <w:numFmt w:val="bullet"/>
      <w:lvlText w:val="•"/>
      <w:lvlJc w:val="left"/>
      <w:pPr>
        <w:ind w:left="2076" w:hanging="216"/>
      </w:pPr>
      <w:rPr>
        <w:rFonts w:hint="default"/>
        <w:lang w:val="ru-RU" w:eastAsia="en-US" w:bidi="ar-SA"/>
      </w:rPr>
    </w:lvl>
    <w:lvl w:ilvl="7">
      <w:numFmt w:val="bullet"/>
      <w:lvlText w:val="•"/>
      <w:lvlJc w:val="left"/>
      <w:pPr>
        <w:ind w:left="2405" w:hanging="216"/>
      </w:pPr>
      <w:rPr>
        <w:rFonts w:hint="default"/>
        <w:lang w:val="ru-RU" w:eastAsia="en-US" w:bidi="ar-SA"/>
      </w:rPr>
    </w:lvl>
    <w:lvl w:ilvl="8">
      <w:numFmt w:val="bullet"/>
      <w:lvlText w:val="•"/>
      <w:lvlJc w:val="left"/>
      <w:pPr>
        <w:ind w:left="2735" w:hanging="216"/>
      </w:pPr>
      <w:rPr>
        <w:rFonts w:hint="default"/>
        <w:lang w:val="ru-RU" w:eastAsia="en-US" w:bidi="ar-SA"/>
      </w:rPr>
    </w:lvl>
  </w:abstractNum>
  <w:abstractNum w:abstractNumId="39">
    <w:nsid w:val="4D94DA66"/>
    <w:multiLevelType w:val="multilevel"/>
    <w:tmpl w:val="4D94DA66"/>
    <w:lvl w:ilvl="0">
      <w:numFmt w:val="bullet"/>
      <w:lvlText w:val=""/>
      <w:lvlJc w:val="left"/>
      <w:pPr>
        <w:ind w:left="434"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89" w:hanging="360"/>
      </w:pPr>
      <w:rPr>
        <w:rFonts w:hint="default"/>
        <w:lang w:val="ru-RU" w:eastAsia="en-US" w:bidi="ar-SA"/>
      </w:rPr>
    </w:lvl>
    <w:lvl w:ilvl="2">
      <w:numFmt w:val="bullet"/>
      <w:lvlText w:val="•"/>
      <w:lvlJc w:val="left"/>
      <w:pPr>
        <w:ind w:left="1938" w:hanging="360"/>
      </w:pPr>
      <w:rPr>
        <w:rFonts w:hint="default"/>
        <w:lang w:val="ru-RU" w:eastAsia="en-US" w:bidi="ar-SA"/>
      </w:rPr>
    </w:lvl>
    <w:lvl w:ilvl="3">
      <w:numFmt w:val="bullet"/>
      <w:lvlText w:val="•"/>
      <w:lvlJc w:val="left"/>
      <w:pPr>
        <w:ind w:left="2687" w:hanging="360"/>
      </w:pPr>
      <w:rPr>
        <w:rFonts w:hint="default"/>
        <w:lang w:val="ru-RU" w:eastAsia="en-US" w:bidi="ar-SA"/>
      </w:rPr>
    </w:lvl>
    <w:lvl w:ilvl="4">
      <w:numFmt w:val="bullet"/>
      <w:lvlText w:val="•"/>
      <w:lvlJc w:val="left"/>
      <w:pPr>
        <w:ind w:left="3436" w:hanging="360"/>
      </w:pPr>
      <w:rPr>
        <w:rFonts w:hint="default"/>
        <w:lang w:val="ru-RU" w:eastAsia="en-US" w:bidi="ar-SA"/>
      </w:rPr>
    </w:lvl>
    <w:lvl w:ilvl="5">
      <w:numFmt w:val="bullet"/>
      <w:lvlText w:val="•"/>
      <w:lvlJc w:val="left"/>
      <w:pPr>
        <w:ind w:left="4185" w:hanging="360"/>
      </w:pPr>
      <w:rPr>
        <w:rFonts w:hint="default"/>
        <w:lang w:val="ru-RU" w:eastAsia="en-US" w:bidi="ar-SA"/>
      </w:rPr>
    </w:lvl>
    <w:lvl w:ilvl="6">
      <w:numFmt w:val="bullet"/>
      <w:lvlText w:val="•"/>
      <w:lvlJc w:val="left"/>
      <w:pPr>
        <w:ind w:left="4934" w:hanging="360"/>
      </w:pPr>
      <w:rPr>
        <w:rFonts w:hint="default"/>
        <w:lang w:val="ru-RU" w:eastAsia="en-US" w:bidi="ar-SA"/>
      </w:rPr>
    </w:lvl>
    <w:lvl w:ilvl="7">
      <w:numFmt w:val="bullet"/>
      <w:lvlText w:val="•"/>
      <w:lvlJc w:val="left"/>
      <w:pPr>
        <w:ind w:left="5683" w:hanging="360"/>
      </w:pPr>
      <w:rPr>
        <w:rFonts w:hint="default"/>
        <w:lang w:val="ru-RU" w:eastAsia="en-US" w:bidi="ar-SA"/>
      </w:rPr>
    </w:lvl>
    <w:lvl w:ilvl="8">
      <w:numFmt w:val="bullet"/>
      <w:lvlText w:val="•"/>
      <w:lvlJc w:val="left"/>
      <w:pPr>
        <w:ind w:left="6432" w:hanging="360"/>
      </w:pPr>
      <w:rPr>
        <w:rFonts w:hint="default"/>
        <w:lang w:val="ru-RU" w:eastAsia="en-US" w:bidi="ar-SA"/>
      </w:rPr>
    </w:lvl>
  </w:abstractNum>
  <w:abstractNum w:abstractNumId="40">
    <w:nsid w:val="58765686"/>
    <w:multiLevelType w:val="multilevel"/>
    <w:tmpl w:val="58765686"/>
    <w:lvl w:ilvl="0">
      <w:numFmt w:val="bullet"/>
      <w:lvlText w:val=""/>
      <w:lvlJc w:val="left"/>
      <w:pPr>
        <w:ind w:left="1511" w:hanging="284"/>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463" w:hanging="284"/>
      </w:pPr>
      <w:rPr>
        <w:rFonts w:hint="default"/>
        <w:lang w:val="ru-RU" w:eastAsia="en-US" w:bidi="ar-SA"/>
      </w:rPr>
    </w:lvl>
    <w:lvl w:ilvl="2">
      <w:numFmt w:val="bullet"/>
      <w:lvlText w:val="•"/>
      <w:lvlJc w:val="left"/>
      <w:pPr>
        <w:ind w:left="3406" w:hanging="284"/>
      </w:pPr>
      <w:rPr>
        <w:rFonts w:hint="default"/>
        <w:lang w:val="ru-RU" w:eastAsia="en-US" w:bidi="ar-SA"/>
      </w:rPr>
    </w:lvl>
    <w:lvl w:ilvl="3">
      <w:numFmt w:val="bullet"/>
      <w:lvlText w:val="•"/>
      <w:lvlJc w:val="left"/>
      <w:pPr>
        <w:ind w:left="4349" w:hanging="284"/>
      </w:pPr>
      <w:rPr>
        <w:rFonts w:hint="default"/>
        <w:lang w:val="ru-RU" w:eastAsia="en-US" w:bidi="ar-SA"/>
      </w:rPr>
    </w:lvl>
    <w:lvl w:ilvl="4">
      <w:numFmt w:val="bullet"/>
      <w:lvlText w:val="•"/>
      <w:lvlJc w:val="left"/>
      <w:pPr>
        <w:ind w:left="5292" w:hanging="284"/>
      </w:pPr>
      <w:rPr>
        <w:rFonts w:hint="default"/>
        <w:lang w:val="ru-RU" w:eastAsia="en-US" w:bidi="ar-SA"/>
      </w:rPr>
    </w:lvl>
    <w:lvl w:ilvl="5">
      <w:numFmt w:val="bullet"/>
      <w:lvlText w:val="•"/>
      <w:lvlJc w:val="left"/>
      <w:pPr>
        <w:ind w:left="6235" w:hanging="284"/>
      </w:pPr>
      <w:rPr>
        <w:rFonts w:hint="default"/>
        <w:lang w:val="ru-RU" w:eastAsia="en-US" w:bidi="ar-SA"/>
      </w:rPr>
    </w:lvl>
    <w:lvl w:ilvl="6">
      <w:numFmt w:val="bullet"/>
      <w:lvlText w:val="•"/>
      <w:lvlJc w:val="left"/>
      <w:pPr>
        <w:ind w:left="7178" w:hanging="284"/>
      </w:pPr>
      <w:rPr>
        <w:rFonts w:hint="default"/>
        <w:lang w:val="ru-RU" w:eastAsia="en-US" w:bidi="ar-SA"/>
      </w:rPr>
    </w:lvl>
    <w:lvl w:ilvl="7">
      <w:numFmt w:val="bullet"/>
      <w:lvlText w:val="•"/>
      <w:lvlJc w:val="left"/>
      <w:pPr>
        <w:ind w:left="8121" w:hanging="284"/>
      </w:pPr>
      <w:rPr>
        <w:rFonts w:hint="default"/>
        <w:lang w:val="ru-RU" w:eastAsia="en-US" w:bidi="ar-SA"/>
      </w:rPr>
    </w:lvl>
    <w:lvl w:ilvl="8">
      <w:numFmt w:val="bullet"/>
      <w:lvlText w:val="•"/>
      <w:lvlJc w:val="left"/>
      <w:pPr>
        <w:ind w:left="9064" w:hanging="284"/>
      </w:pPr>
      <w:rPr>
        <w:rFonts w:hint="default"/>
        <w:lang w:val="ru-RU" w:eastAsia="en-US" w:bidi="ar-SA"/>
      </w:rPr>
    </w:lvl>
  </w:abstractNum>
  <w:abstractNum w:abstractNumId="41">
    <w:nsid w:val="5A241D34"/>
    <w:multiLevelType w:val="multilevel"/>
    <w:tmpl w:val="5A241D34"/>
    <w:lvl w:ilvl="0">
      <w:numFmt w:val="bullet"/>
      <w:lvlText w:val="-"/>
      <w:lvlJc w:val="left"/>
      <w:pPr>
        <w:ind w:left="107" w:hanging="505"/>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70" w:hanging="505"/>
      </w:pPr>
      <w:rPr>
        <w:rFonts w:hint="default"/>
        <w:lang w:val="ru-RU" w:eastAsia="en-US" w:bidi="ar-SA"/>
      </w:rPr>
    </w:lvl>
    <w:lvl w:ilvl="2">
      <w:numFmt w:val="bullet"/>
      <w:lvlText w:val="•"/>
      <w:lvlJc w:val="left"/>
      <w:pPr>
        <w:ind w:left="840" w:hanging="505"/>
      </w:pPr>
      <w:rPr>
        <w:rFonts w:hint="default"/>
        <w:lang w:val="ru-RU" w:eastAsia="en-US" w:bidi="ar-SA"/>
      </w:rPr>
    </w:lvl>
    <w:lvl w:ilvl="3">
      <w:numFmt w:val="bullet"/>
      <w:lvlText w:val="•"/>
      <w:lvlJc w:val="left"/>
      <w:pPr>
        <w:ind w:left="1210" w:hanging="505"/>
      </w:pPr>
      <w:rPr>
        <w:rFonts w:hint="default"/>
        <w:lang w:val="ru-RU" w:eastAsia="en-US" w:bidi="ar-SA"/>
      </w:rPr>
    </w:lvl>
    <w:lvl w:ilvl="4">
      <w:numFmt w:val="bullet"/>
      <w:lvlText w:val="•"/>
      <w:lvlJc w:val="left"/>
      <w:pPr>
        <w:ind w:left="1580" w:hanging="505"/>
      </w:pPr>
      <w:rPr>
        <w:rFonts w:hint="default"/>
        <w:lang w:val="ru-RU" w:eastAsia="en-US" w:bidi="ar-SA"/>
      </w:rPr>
    </w:lvl>
    <w:lvl w:ilvl="5">
      <w:numFmt w:val="bullet"/>
      <w:lvlText w:val="•"/>
      <w:lvlJc w:val="left"/>
      <w:pPr>
        <w:ind w:left="1951" w:hanging="505"/>
      </w:pPr>
      <w:rPr>
        <w:rFonts w:hint="default"/>
        <w:lang w:val="ru-RU" w:eastAsia="en-US" w:bidi="ar-SA"/>
      </w:rPr>
    </w:lvl>
    <w:lvl w:ilvl="6">
      <w:numFmt w:val="bullet"/>
      <w:lvlText w:val="•"/>
      <w:lvlJc w:val="left"/>
      <w:pPr>
        <w:ind w:left="2321" w:hanging="505"/>
      </w:pPr>
      <w:rPr>
        <w:rFonts w:hint="default"/>
        <w:lang w:val="ru-RU" w:eastAsia="en-US" w:bidi="ar-SA"/>
      </w:rPr>
    </w:lvl>
    <w:lvl w:ilvl="7">
      <w:numFmt w:val="bullet"/>
      <w:lvlText w:val="•"/>
      <w:lvlJc w:val="left"/>
      <w:pPr>
        <w:ind w:left="2691" w:hanging="505"/>
      </w:pPr>
      <w:rPr>
        <w:rFonts w:hint="default"/>
        <w:lang w:val="ru-RU" w:eastAsia="en-US" w:bidi="ar-SA"/>
      </w:rPr>
    </w:lvl>
    <w:lvl w:ilvl="8">
      <w:numFmt w:val="bullet"/>
      <w:lvlText w:val="•"/>
      <w:lvlJc w:val="left"/>
      <w:pPr>
        <w:ind w:left="3061" w:hanging="505"/>
      </w:pPr>
      <w:rPr>
        <w:rFonts w:hint="default"/>
        <w:lang w:val="ru-RU" w:eastAsia="en-US" w:bidi="ar-SA"/>
      </w:rPr>
    </w:lvl>
  </w:abstractNum>
  <w:abstractNum w:abstractNumId="42">
    <w:nsid w:val="5E29AB5A"/>
    <w:multiLevelType w:val="multilevel"/>
    <w:tmpl w:val="5E29AB5A"/>
    <w:lvl w:ilvl="0">
      <w:start w:val="1"/>
      <w:numFmt w:val="decimal"/>
      <w:lvlText w:val="%1)"/>
      <w:lvlJc w:val="left"/>
      <w:pPr>
        <w:ind w:left="90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90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53" w:hanging="164"/>
      </w:pPr>
      <w:rPr>
        <w:rFonts w:hint="default"/>
        <w:lang w:val="ru-RU" w:eastAsia="en-US" w:bidi="ar-SA"/>
      </w:rPr>
    </w:lvl>
    <w:lvl w:ilvl="3">
      <w:numFmt w:val="bullet"/>
      <w:lvlText w:val="•"/>
      <w:lvlJc w:val="left"/>
      <w:pPr>
        <w:ind w:left="3829" w:hanging="164"/>
      </w:pPr>
      <w:rPr>
        <w:rFonts w:hint="default"/>
        <w:lang w:val="ru-RU" w:eastAsia="en-US" w:bidi="ar-SA"/>
      </w:rPr>
    </w:lvl>
    <w:lvl w:ilvl="4">
      <w:numFmt w:val="bullet"/>
      <w:lvlText w:val="•"/>
      <w:lvlJc w:val="left"/>
      <w:pPr>
        <w:ind w:left="4806" w:hanging="164"/>
      </w:pPr>
      <w:rPr>
        <w:rFonts w:hint="default"/>
        <w:lang w:val="ru-RU" w:eastAsia="en-US" w:bidi="ar-SA"/>
      </w:rPr>
    </w:lvl>
    <w:lvl w:ilvl="5">
      <w:numFmt w:val="bullet"/>
      <w:lvlText w:val="•"/>
      <w:lvlJc w:val="left"/>
      <w:pPr>
        <w:ind w:left="5783" w:hanging="164"/>
      </w:pPr>
      <w:rPr>
        <w:rFonts w:hint="default"/>
        <w:lang w:val="ru-RU" w:eastAsia="en-US" w:bidi="ar-SA"/>
      </w:rPr>
    </w:lvl>
    <w:lvl w:ilvl="6">
      <w:numFmt w:val="bullet"/>
      <w:lvlText w:val="•"/>
      <w:lvlJc w:val="left"/>
      <w:pPr>
        <w:ind w:left="6759" w:hanging="164"/>
      </w:pPr>
      <w:rPr>
        <w:rFonts w:hint="default"/>
        <w:lang w:val="ru-RU" w:eastAsia="en-US" w:bidi="ar-SA"/>
      </w:rPr>
    </w:lvl>
    <w:lvl w:ilvl="7">
      <w:numFmt w:val="bullet"/>
      <w:lvlText w:val="•"/>
      <w:lvlJc w:val="left"/>
      <w:pPr>
        <w:ind w:left="7736" w:hanging="164"/>
      </w:pPr>
      <w:rPr>
        <w:rFonts w:hint="default"/>
        <w:lang w:val="ru-RU" w:eastAsia="en-US" w:bidi="ar-SA"/>
      </w:rPr>
    </w:lvl>
    <w:lvl w:ilvl="8">
      <w:numFmt w:val="bullet"/>
      <w:lvlText w:val="•"/>
      <w:lvlJc w:val="left"/>
      <w:pPr>
        <w:ind w:left="8713" w:hanging="164"/>
      </w:pPr>
      <w:rPr>
        <w:rFonts w:hint="default"/>
        <w:lang w:val="ru-RU" w:eastAsia="en-US" w:bidi="ar-SA"/>
      </w:rPr>
    </w:lvl>
  </w:abstractNum>
  <w:abstractNum w:abstractNumId="43">
    <w:nsid w:val="5FFFB1A7"/>
    <w:multiLevelType w:val="multilevel"/>
    <w:tmpl w:val="5FFFB1A7"/>
    <w:lvl w:ilvl="0">
      <w:start w:val="2"/>
      <w:numFmt w:val="decimal"/>
      <w:lvlText w:val="%1)"/>
      <w:lvlJc w:val="left"/>
      <w:pPr>
        <w:ind w:left="902" w:hanging="566"/>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902" w:hanging="228"/>
      </w:pPr>
      <w:rPr>
        <w:rFonts w:ascii="Symbol" w:eastAsia="Symbol" w:hAnsi="Symbol" w:cs="Symbol" w:hint="default"/>
        <w:b w:val="0"/>
        <w:bCs w:val="0"/>
        <w:i w:val="0"/>
        <w:iCs w:val="0"/>
        <w:spacing w:val="0"/>
        <w:w w:val="100"/>
        <w:sz w:val="28"/>
        <w:szCs w:val="28"/>
        <w:lang w:val="ru-RU" w:eastAsia="en-US" w:bidi="ar-SA"/>
      </w:rPr>
    </w:lvl>
    <w:lvl w:ilvl="2">
      <w:numFmt w:val="bullet"/>
      <w:lvlText w:val="•"/>
      <w:lvlJc w:val="left"/>
      <w:pPr>
        <w:ind w:left="2853" w:hanging="228"/>
      </w:pPr>
      <w:rPr>
        <w:rFonts w:hint="default"/>
        <w:lang w:val="ru-RU" w:eastAsia="en-US" w:bidi="ar-SA"/>
      </w:rPr>
    </w:lvl>
    <w:lvl w:ilvl="3">
      <w:numFmt w:val="bullet"/>
      <w:lvlText w:val="•"/>
      <w:lvlJc w:val="left"/>
      <w:pPr>
        <w:ind w:left="3829" w:hanging="228"/>
      </w:pPr>
      <w:rPr>
        <w:rFonts w:hint="default"/>
        <w:lang w:val="ru-RU" w:eastAsia="en-US" w:bidi="ar-SA"/>
      </w:rPr>
    </w:lvl>
    <w:lvl w:ilvl="4">
      <w:numFmt w:val="bullet"/>
      <w:lvlText w:val="•"/>
      <w:lvlJc w:val="left"/>
      <w:pPr>
        <w:ind w:left="4806" w:hanging="228"/>
      </w:pPr>
      <w:rPr>
        <w:rFonts w:hint="default"/>
        <w:lang w:val="ru-RU" w:eastAsia="en-US" w:bidi="ar-SA"/>
      </w:rPr>
    </w:lvl>
    <w:lvl w:ilvl="5">
      <w:numFmt w:val="bullet"/>
      <w:lvlText w:val="•"/>
      <w:lvlJc w:val="left"/>
      <w:pPr>
        <w:ind w:left="5783" w:hanging="228"/>
      </w:pPr>
      <w:rPr>
        <w:rFonts w:hint="default"/>
        <w:lang w:val="ru-RU" w:eastAsia="en-US" w:bidi="ar-SA"/>
      </w:rPr>
    </w:lvl>
    <w:lvl w:ilvl="6">
      <w:numFmt w:val="bullet"/>
      <w:lvlText w:val="•"/>
      <w:lvlJc w:val="left"/>
      <w:pPr>
        <w:ind w:left="6759" w:hanging="228"/>
      </w:pPr>
      <w:rPr>
        <w:rFonts w:hint="default"/>
        <w:lang w:val="ru-RU" w:eastAsia="en-US" w:bidi="ar-SA"/>
      </w:rPr>
    </w:lvl>
    <w:lvl w:ilvl="7">
      <w:numFmt w:val="bullet"/>
      <w:lvlText w:val="•"/>
      <w:lvlJc w:val="left"/>
      <w:pPr>
        <w:ind w:left="7736" w:hanging="228"/>
      </w:pPr>
      <w:rPr>
        <w:rFonts w:hint="default"/>
        <w:lang w:val="ru-RU" w:eastAsia="en-US" w:bidi="ar-SA"/>
      </w:rPr>
    </w:lvl>
    <w:lvl w:ilvl="8">
      <w:numFmt w:val="bullet"/>
      <w:lvlText w:val="•"/>
      <w:lvlJc w:val="left"/>
      <w:pPr>
        <w:ind w:left="8713" w:hanging="228"/>
      </w:pPr>
      <w:rPr>
        <w:rFonts w:hint="default"/>
        <w:lang w:val="ru-RU" w:eastAsia="en-US" w:bidi="ar-SA"/>
      </w:rPr>
    </w:lvl>
  </w:abstractNum>
  <w:abstractNum w:abstractNumId="44">
    <w:nsid w:val="60382F6E"/>
    <w:multiLevelType w:val="multilevel"/>
    <w:tmpl w:val="60382F6E"/>
    <w:lvl w:ilvl="0">
      <w:start w:val="1"/>
      <w:numFmt w:val="decimal"/>
      <w:lvlText w:val="%1)"/>
      <w:lvlJc w:val="left"/>
      <w:pPr>
        <w:ind w:left="937" w:hanging="720"/>
      </w:pPr>
      <w:rPr>
        <w:rFonts w:ascii="Times New Roman" w:eastAsia="Times New Roman" w:hAnsi="Times New Roman" w:cs="Times New Roman" w:hint="default"/>
        <w:b w:val="0"/>
        <w:bCs w:val="0"/>
        <w:i w:val="0"/>
        <w:iCs w:val="0"/>
        <w:spacing w:val="0"/>
        <w:w w:val="99"/>
        <w:sz w:val="26"/>
        <w:szCs w:val="26"/>
        <w:lang w:val="ru-RU" w:eastAsia="en-US" w:bidi="ar-SA"/>
      </w:rPr>
    </w:lvl>
    <w:lvl w:ilvl="1">
      <w:numFmt w:val="bullet"/>
      <w:lvlText w:val="•"/>
      <w:lvlJc w:val="left"/>
      <w:pPr>
        <w:ind w:left="1916" w:hanging="720"/>
      </w:pPr>
      <w:rPr>
        <w:rFonts w:hint="default"/>
        <w:lang w:val="ru-RU" w:eastAsia="en-US" w:bidi="ar-SA"/>
      </w:rPr>
    </w:lvl>
    <w:lvl w:ilvl="2">
      <w:numFmt w:val="bullet"/>
      <w:lvlText w:val="•"/>
      <w:lvlJc w:val="left"/>
      <w:pPr>
        <w:ind w:left="2893" w:hanging="720"/>
      </w:pPr>
      <w:rPr>
        <w:rFonts w:hint="default"/>
        <w:lang w:val="ru-RU" w:eastAsia="en-US" w:bidi="ar-SA"/>
      </w:rPr>
    </w:lvl>
    <w:lvl w:ilvl="3">
      <w:numFmt w:val="bullet"/>
      <w:lvlText w:val="•"/>
      <w:lvlJc w:val="left"/>
      <w:pPr>
        <w:ind w:left="3869" w:hanging="720"/>
      </w:pPr>
      <w:rPr>
        <w:rFonts w:hint="default"/>
        <w:lang w:val="ru-RU" w:eastAsia="en-US" w:bidi="ar-SA"/>
      </w:rPr>
    </w:lvl>
    <w:lvl w:ilvl="4">
      <w:numFmt w:val="bullet"/>
      <w:lvlText w:val="•"/>
      <w:lvlJc w:val="left"/>
      <w:pPr>
        <w:ind w:left="4846" w:hanging="720"/>
      </w:pPr>
      <w:rPr>
        <w:rFonts w:hint="default"/>
        <w:lang w:val="ru-RU" w:eastAsia="en-US" w:bidi="ar-SA"/>
      </w:rPr>
    </w:lvl>
    <w:lvl w:ilvl="5">
      <w:numFmt w:val="bullet"/>
      <w:lvlText w:val="•"/>
      <w:lvlJc w:val="left"/>
      <w:pPr>
        <w:ind w:left="5823" w:hanging="720"/>
      </w:pPr>
      <w:rPr>
        <w:rFonts w:hint="default"/>
        <w:lang w:val="ru-RU" w:eastAsia="en-US" w:bidi="ar-SA"/>
      </w:rPr>
    </w:lvl>
    <w:lvl w:ilvl="6">
      <w:numFmt w:val="bullet"/>
      <w:lvlText w:val="•"/>
      <w:lvlJc w:val="left"/>
      <w:pPr>
        <w:ind w:left="6799" w:hanging="720"/>
      </w:pPr>
      <w:rPr>
        <w:rFonts w:hint="default"/>
        <w:lang w:val="ru-RU" w:eastAsia="en-US" w:bidi="ar-SA"/>
      </w:rPr>
    </w:lvl>
    <w:lvl w:ilvl="7">
      <w:numFmt w:val="bullet"/>
      <w:lvlText w:val="•"/>
      <w:lvlJc w:val="left"/>
      <w:pPr>
        <w:ind w:left="7776" w:hanging="720"/>
      </w:pPr>
      <w:rPr>
        <w:rFonts w:hint="default"/>
        <w:lang w:val="ru-RU" w:eastAsia="en-US" w:bidi="ar-SA"/>
      </w:rPr>
    </w:lvl>
    <w:lvl w:ilvl="8">
      <w:numFmt w:val="bullet"/>
      <w:lvlText w:val="•"/>
      <w:lvlJc w:val="left"/>
      <w:pPr>
        <w:ind w:left="8753" w:hanging="720"/>
      </w:pPr>
      <w:rPr>
        <w:rFonts w:hint="default"/>
        <w:lang w:val="ru-RU" w:eastAsia="en-US" w:bidi="ar-SA"/>
      </w:rPr>
    </w:lvl>
  </w:abstractNum>
  <w:abstractNum w:abstractNumId="45">
    <w:nsid w:val="629F7852"/>
    <w:multiLevelType w:val="multilevel"/>
    <w:tmpl w:val="629F7852"/>
    <w:lvl w:ilvl="0">
      <w:numFmt w:val="bullet"/>
      <w:lvlText w:val=""/>
      <w:lvlJc w:val="left"/>
      <w:pPr>
        <w:ind w:left="935" w:hanging="363"/>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38" w:hanging="363"/>
      </w:pPr>
      <w:rPr>
        <w:rFonts w:hint="default"/>
        <w:lang w:val="ru-RU" w:eastAsia="en-US" w:bidi="ar-SA"/>
      </w:rPr>
    </w:lvl>
    <w:lvl w:ilvl="2">
      <w:numFmt w:val="bullet"/>
      <w:lvlText w:val="•"/>
      <w:lvlJc w:val="left"/>
      <w:pPr>
        <w:ind w:left="2337" w:hanging="363"/>
      </w:pPr>
      <w:rPr>
        <w:rFonts w:hint="default"/>
        <w:lang w:val="ru-RU" w:eastAsia="en-US" w:bidi="ar-SA"/>
      </w:rPr>
    </w:lvl>
    <w:lvl w:ilvl="3">
      <w:numFmt w:val="bullet"/>
      <w:lvlText w:val="•"/>
      <w:lvlJc w:val="left"/>
      <w:pPr>
        <w:ind w:left="3036" w:hanging="363"/>
      </w:pPr>
      <w:rPr>
        <w:rFonts w:hint="default"/>
        <w:lang w:val="ru-RU" w:eastAsia="en-US" w:bidi="ar-SA"/>
      </w:rPr>
    </w:lvl>
    <w:lvl w:ilvl="4">
      <w:numFmt w:val="bullet"/>
      <w:lvlText w:val="•"/>
      <w:lvlJc w:val="left"/>
      <w:pPr>
        <w:ind w:left="3735" w:hanging="363"/>
      </w:pPr>
      <w:rPr>
        <w:rFonts w:hint="default"/>
        <w:lang w:val="ru-RU" w:eastAsia="en-US" w:bidi="ar-SA"/>
      </w:rPr>
    </w:lvl>
    <w:lvl w:ilvl="5">
      <w:numFmt w:val="bullet"/>
      <w:lvlText w:val="•"/>
      <w:lvlJc w:val="left"/>
      <w:pPr>
        <w:ind w:left="4434" w:hanging="363"/>
      </w:pPr>
      <w:rPr>
        <w:rFonts w:hint="default"/>
        <w:lang w:val="ru-RU" w:eastAsia="en-US" w:bidi="ar-SA"/>
      </w:rPr>
    </w:lvl>
    <w:lvl w:ilvl="6">
      <w:numFmt w:val="bullet"/>
      <w:lvlText w:val="•"/>
      <w:lvlJc w:val="left"/>
      <w:pPr>
        <w:ind w:left="5133" w:hanging="363"/>
      </w:pPr>
      <w:rPr>
        <w:rFonts w:hint="default"/>
        <w:lang w:val="ru-RU" w:eastAsia="en-US" w:bidi="ar-SA"/>
      </w:rPr>
    </w:lvl>
    <w:lvl w:ilvl="7">
      <w:numFmt w:val="bullet"/>
      <w:lvlText w:val="•"/>
      <w:lvlJc w:val="left"/>
      <w:pPr>
        <w:ind w:left="5832" w:hanging="363"/>
      </w:pPr>
      <w:rPr>
        <w:rFonts w:hint="default"/>
        <w:lang w:val="ru-RU" w:eastAsia="en-US" w:bidi="ar-SA"/>
      </w:rPr>
    </w:lvl>
    <w:lvl w:ilvl="8">
      <w:numFmt w:val="bullet"/>
      <w:lvlText w:val="•"/>
      <w:lvlJc w:val="left"/>
      <w:pPr>
        <w:ind w:left="6531" w:hanging="363"/>
      </w:pPr>
      <w:rPr>
        <w:rFonts w:hint="default"/>
        <w:lang w:val="ru-RU" w:eastAsia="en-US" w:bidi="ar-SA"/>
      </w:rPr>
    </w:lvl>
  </w:abstractNum>
  <w:abstractNum w:abstractNumId="46">
    <w:nsid w:val="72183CF9"/>
    <w:multiLevelType w:val="multilevel"/>
    <w:tmpl w:val="72183CF9"/>
    <w:lvl w:ilvl="0">
      <w:start w:val="1"/>
      <w:numFmt w:val="decimal"/>
      <w:lvlText w:val="%1)"/>
      <w:lvlJc w:val="left"/>
      <w:pPr>
        <w:ind w:left="39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446" w:hanging="708"/>
      </w:pPr>
      <w:rPr>
        <w:rFonts w:hint="default"/>
        <w:lang w:val="ru-RU" w:eastAsia="en-US" w:bidi="ar-SA"/>
      </w:rPr>
    </w:lvl>
    <w:lvl w:ilvl="2">
      <w:numFmt w:val="bullet"/>
      <w:lvlText w:val="•"/>
      <w:lvlJc w:val="left"/>
      <w:pPr>
        <w:ind w:left="2493" w:hanging="708"/>
      </w:pPr>
      <w:rPr>
        <w:rFonts w:hint="default"/>
        <w:lang w:val="ru-RU" w:eastAsia="en-US" w:bidi="ar-SA"/>
      </w:rPr>
    </w:lvl>
    <w:lvl w:ilvl="3">
      <w:numFmt w:val="bullet"/>
      <w:lvlText w:val="•"/>
      <w:lvlJc w:val="left"/>
      <w:pPr>
        <w:ind w:left="3539" w:hanging="708"/>
      </w:pPr>
      <w:rPr>
        <w:rFonts w:hint="default"/>
        <w:lang w:val="ru-RU" w:eastAsia="en-US" w:bidi="ar-SA"/>
      </w:rPr>
    </w:lvl>
    <w:lvl w:ilvl="4">
      <w:numFmt w:val="bullet"/>
      <w:lvlText w:val="•"/>
      <w:lvlJc w:val="left"/>
      <w:pPr>
        <w:ind w:left="4586" w:hanging="708"/>
      </w:pPr>
      <w:rPr>
        <w:rFonts w:hint="default"/>
        <w:lang w:val="ru-RU" w:eastAsia="en-US" w:bidi="ar-SA"/>
      </w:rPr>
    </w:lvl>
    <w:lvl w:ilvl="5">
      <w:numFmt w:val="bullet"/>
      <w:lvlText w:val="•"/>
      <w:lvlJc w:val="left"/>
      <w:pPr>
        <w:ind w:left="5633" w:hanging="708"/>
      </w:pPr>
      <w:rPr>
        <w:rFonts w:hint="default"/>
        <w:lang w:val="ru-RU" w:eastAsia="en-US" w:bidi="ar-SA"/>
      </w:rPr>
    </w:lvl>
    <w:lvl w:ilvl="6">
      <w:numFmt w:val="bullet"/>
      <w:lvlText w:val="•"/>
      <w:lvlJc w:val="left"/>
      <w:pPr>
        <w:ind w:left="6679" w:hanging="708"/>
      </w:pPr>
      <w:rPr>
        <w:rFonts w:hint="default"/>
        <w:lang w:val="ru-RU" w:eastAsia="en-US" w:bidi="ar-SA"/>
      </w:rPr>
    </w:lvl>
    <w:lvl w:ilvl="7">
      <w:numFmt w:val="bullet"/>
      <w:lvlText w:val="•"/>
      <w:lvlJc w:val="left"/>
      <w:pPr>
        <w:ind w:left="7726" w:hanging="708"/>
      </w:pPr>
      <w:rPr>
        <w:rFonts w:hint="default"/>
        <w:lang w:val="ru-RU" w:eastAsia="en-US" w:bidi="ar-SA"/>
      </w:rPr>
    </w:lvl>
    <w:lvl w:ilvl="8">
      <w:numFmt w:val="bullet"/>
      <w:lvlText w:val="•"/>
      <w:lvlJc w:val="left"/>
      <w:pPr>
        <w:ind w:left="8773" w:hanging="708"/>
      </w:pPr>
      <w:rPr>
        <w:rFonts w:hint="default"/>
        <w:lang w:val="ru-RU" w:eastAsia="en-US" w:bidi="ar-SA"/>
      </w:rPr>
    </w:lvl>
  </w:abstractNum>
  <w:abstractNum w:abstractNumId="47">
    <w:nsid w:val="74C28B35"/>
    <w:multiLevelType w:val="multilevel"/>
    <w:tmpl w:val="74C28B35"/>
    <w:lvl w:ilvl="0">
      <w:numFmt w:val="bullet"/>
      <w:lvlText w:val="•"/>
      <w:lvlJc w:val="left"/>
      <w:pPr>
        <w:ind w:left="902" w:hanging="221"/>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76" w:hanging="221"/>
      </w:pPr>
      <w:rPr>
        <w:rFonts w:hint="default"/>
        <w:lang w:val="ru-RU" w:eastAsia="en-US" w:bidi="ar-SA"/>
      </w:rPr>
    </w:lvl>
    <w:lvl w:ilvl="2">
      <w:numFmt w:val="bullet"/>
      <w:lvlText w:val="•"/>
      <w:lvlJc w:val="left"/>
      <w:pPr>
        <w:ind w:left="2853" w:hanging="221"/>
      </w:pPr>
      <w:rPr>
        <w:rFonts w:hint="default"/>
        <w:lang w:val="ru-RU" w:eastAsia="en-US" w:bidi="ar-SA"/>
      </w:rPr>
    </w:lvl>
    <w:lvl w:ilvl="3">
      <w:numFmt w:val="bullet"/>
      <w:lvlText w:val="•"/>
      <w:lvlJc w:val="left"/>
      <w:pPr>
        <w:ind w:left="3829" w:hanging="221"/>
      </w:pPr>
      <w:rPr>
        <w:rFonts w:hint="default"/>
        <w:lang w:val="ru-RU" w:eastAsia="en-US" w:bidi="ar-SA"/>
      </w:rPr>
    </w:lvl>
    <w:lvl w:ilvl="4">
      <w:numFmt w:val="bullet"/>
      <w:lvlText w:val="•"/>
      <w:lvlJc w:val="left"/>
      <w:pPr>
        <w:ind w:left="4806" w:hanging="221"/>
      </w:pPr>
      <w:rPr>
        <w:rFonts w:hint="default"/>
        <w:lang w:val="ru-RU" w:eastAsia="en-US" w:bidi="ar-SA"/>
      </w:rPr>
    </w:lvl>
    <w:lvl w:ilvl="5">
      <w:numFmt w:val="bullet"/>
      <w:lvlText w:val="•"/>
      <w:lvlJc w:val="left"/>
      <w:pPr>
        <w:ind w:left="5783" w:hanging="221"/>
      </w:pPr>
      <w:rPr>
        <w:rFonts w:hint="default"/>
        <w:lang w:val="ru-RU" w:eastAsia="en-US" w:bidi="ar-SA"/>
      </w:rPr>
    </w:lvl>
    <w:lvl w:ilvl="6">
      <w:numFmt w:val="bullet"/>
      <w:lvlText w:val="•"/>
      <w:lvlJc w:val="left"/>
      <w:pPr>
        <w:ind w:left="6759" w:hanging="221"/>
      </w:pPr>
      <w:rPr>
        <w:rFonts w:hint="default"/>
        <w:lang w:val="ru-RU" w:eastAsia="en-US" w:bidi="ar-SA"/>
      </w:rPr>
    </w:lvl>
    <w:lvl w:ilvl="7">
      <w:numFmt w:val="bullet"/>
      <w:lvlText w:val="•"/>
      <w:lvlJc w:val="left"/>
      <w:pPr>
        <w:ind w:left="7736" w:hanging="221"/>
      </w:pPr>
      <w:rPr>
        <w:rFonts w:hint="default"/>
        <w:lang w:val="ru-RU" w:eastAsia="en-US" w:bidi="ar-SA"/>
      </w:rPr>
    </w:lvl>
    <w:lvl w:ilvl="8">
      <w:numFmt w:val="bullet"/>
      <w:lvlText w:val="•"/>
      <w:lvlJc w:val="left"/>
      <w:pPr>
        <w:ind w:left="8713" w:hanging="221"/>
      </w:pPr>
      <w:rPr>
        <w:rFonts w:hint="default"/>
        <w:lang w:val="ru-RU" w:eastAsia="en-US" w:bidi="ar-SA"/>
      </w:rPr>
    </w:lvl>
  </w:abstractNum>
  <w:abstractNum w:abstractNumId="48">
    <w:nsid w:val="77ECEA79"/>
    <w:multiLevelType w:val="multilevel"/>
    <w:tmpl w:val="77ECEA79"/>
    <w:lvl w:ilvl="0">
      <w:numFmt w:val="bullet"/>
      <w:lvlText w:val=""/>
      <w:lvlJc w:val="left"/>
      <w:pPr>
        <w:ind w:left="935" w:hanging="36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38" w:hanging="360"/>
      </w:pPr>
      <w:rPr>
        <w:rFonts w:hint="default"/>
        <w:lang w:val="ru-RU" w:eastAsia="en-US" w:bidi="ar-SA"/>
      </w:rPr>
    </w:lvl>
    <w:lvl w:ilvl="2">
      <w:numFmt w:val="bullet"/>
      <w:lvlText w:val="•"/>
      <w:lvlJc w:val="left"/>
      <w:pPr>
        <w:ind w:left="2337" w:hanging="360"/>
      </w:pPr>
      <w:rPr>
        <w:rFonts w:hint="default"/>
        <w:lang w:val="ru-RU" w:eastAsia="en-US" w:bidi="ar-SA"/>
      </w:rPr>
    </w:lvl>
    <w:lvl w:ilvl="3">
      <w:numFmt w:val="bullet"/>
      <w:lvlText w:val="•"/>
      <w:lvlJc w:val="left"/>
      <w:pPr>
        <w:ind w:left="3036" w:hanging="360"/>
      </w:pPr>
      <w:rPr>
        <w:rFonts w:hint="default"/>
        <w:lang w:val="ru-RU" w:eastAsia="en-US" w:bidi="ar-SA"/>
      </w:rPr>
    </w:lvl>
    <w:lvl w:ilvl="4">
      <w:numFmt w:val="bullet"/>
      <w:lvlText w:val="•"/>
      <w:lvlJc w:val="left"/>
      <w:pPr>
        <w:ind w:left="3735" w:hanging="360"/>
      </w:pPr>
      <w:rPr>
        <w:rFonts w:hint="default"/>
        <w:lang w:val="ru-RU" w:eastAsia="en-US" w:bidi="ar-SA"/>
      </w:rPr>
    </w:lvl>
    <w:lvl w:ilvl="5">
      <w:numFmt w:val="bullet"/>
      <w:lvlText w:val="•"/>
      <w:lvlJc w:val="left"/>
      <w:pPr>
        <w:ind w:left="4434" w:hanging="360"/>
      </w:pPr>
      <w:rPr>
        <w:rFonts w:hint="default"/>
        <w:lang w:val="ru-RU" w:eastAsia="en-US" w:bidi="ar-SA"/>
      </w:rPr>
    </w:lvl>
    <w:lvl w:ilvl="6">
      <w:numFmt w:val="bullet"/>
      <w:lvlText w:val="•"/>
      <w:lvlJc w:val="left"/>
      <w:pPr>
        <w:ind w:left="5133" w:hanging="360"/>
      </w:pPr>
      <w:rPr>
        <w:rFonts w:hint="default"/>
        <w:lang w:val="ru-RU" w:eastAsia="en-US" w:bidi="ar-SA"/>
      </w:rPr>
    </w:lvl>
    <w:lvl w:ilvl="7">
      <w:numFmt w:val="bullet"/>
      <w:lvlText w:val="•"/>
      <w:lvlJc w:val="left"/>
      <w:pPr>
        <w:ind w:left="5832" w:hanging="360"/>
      </w:pPr>
      <w:rPr>
        <w:rFonts w:hint="default"/>
        <w:lang w:val="ru-RU" w:eastAsia="en-US" w:bidi="ar-SA"/>
      </w:rPr>
    </w:lvl>
    <w:lvl w:ilvl="8">
      <w:numFmt w:val="bullet"/>
      <w:lvlText w:val="•"/>
      <w:lvlJc w:val="left"/>
      <w:pPr>
        <w:ind w:left="6531" w:hanging="360"/>
      </w:pPr>
      <w:rPr>
        <w:rFonts w:hint="default"/>
        <w:lang w:val="ru-RU" w:eastAsia="en-US" w:bidi="ar-SA"/>
      </w:rPr>
    </w:lvl>
  </w:abstractNum>
  <w:abstractNum w:abstractNumId="49">
    <w:nsid w:val="79AA4FA4"/>
    <w:multiLevelType w:val="multilevel"/>
    <w:tmpl w:val="79AA4FA4"/>
    <w:lvl w:ilvl="0">
      <w:numFmt w:val="bullet"/>
      <w:lvlText w:val=""/>
      <w:lvlJc w:val="left"/>
      <w:pPr>
        <w:ind w:left="420" w:hanging="36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1" w:hanging="361"/>
      </w:pPr>
      <w:rPr>
        <w:rFonts w:hint="default"/>
        <w:lang w:val="ru-RU" w:eastAsia="en-US" w:bidi="ar-SA"/>
      </w:rPr>
    </w:lvl>
    <w:lvl w:ilvl="2">
      <w:numFmt w:val="bullet"/>
      <w:lvlText w:val="•"/>
      <w:lvlJc w:val="left"/>
      <w:pPr>
        <w:ind w:left="1922" w:hanging="361"/>
      </w:pPr>
      <w:rPr>
        <w:rFonts w:hint="default"/>
        <w:lang w:val="ru-RU" w:eastAsia="en-US" w:bidi="ar-SA"/>
      </w:rPr>
    </w:lvl>
    <w:lvl w:ilvl="3">
      <w:numFmt w:val="bullet"/>
      <w:lvlText w:val="•"/>
      <w:lvlJc w:val="left"/>
      <w:pPr>
        <w:ind w:left="2673" w:hanging="361"/>
      </w:pPr>
      <w:rPr>
        <w:rFonts w:hint="default"/>
        <w:lang w:val="ru-RU" w:eastAsia="en-US" w:bidi="ar-SA"/>
      </w:rPr>
    </w:lvl>
    <w:lvl w:ilvl="4">
      <w:numFmt w:val="bullet"/>
      <w:lvlText w:val="•"/>
      <w:lvlJc w:val="left"/>
      <w:pPr>
        <w:ind w:left="3424" w:hanging="361"/>
      </w:pPr>
      <w:rPr>
        <w:rFonts w:hint="default"/>
        <w:lang w:val="ru-RU" w:eastAsia="en-US" w:bidi="ar-SA"/>
      </w:rPr>
    </w:lvl>
    <w:lvl w:ilvl="5">
      <w:numFmt w:val="bullet"/>
      <w:lvlText w:val="•"/>
      <w:lvlJc w:val="left"/>
      <w:pPr>
        <w:ind w:left="4175" w:hanging="361"/>
      </w:pPr>
      <w:rPr>
        <w:rFonts w:hint="default"/>
        <w:lang w:val="ru-RU" w:eastAsia="en-US" w:bidi="ar-SA"/>
      </w:rPr>
    </w:lvl>
    <w:lvl w:ilvl="6">
      <w:numFmt w:val="bullet"/>
      <w:lvlText w:val="•"/>
      <w:lvlJc w:val="left"/>
      <w:pPr>
        <w:ind w:left="4926" w:hanging="361"/>
      </w:pPr>
      <w:rPr>
        <w:rFonts w:hint="default"/>
        <w:lang w:val="ru-RU" w:eastAsia="en-US" w:bidi="ar-SA"/>
      </w:rPr>
    </w:lvl>
    <w:lvl w:ilvl="7">
      <w:numFmt w:val="bullet"/>
      <w:lvlText w:val="•"/>
      <w:lvlJc w:val="left"/>
      <w:pPr>
        <w:ind w:left="5677" w:hanging="361"/>
      </w:pPr>
      <w:rPr>
        <w:rFonts w:hint="default"/>
        <w:lang w:val="ru-RU" w:eastAsia="en-US" w:bidi="ar-SA"/>
      </w:rPr>
    </w:lvl>
    <w:lvl w:ilvl="8">
      <w:numFmt w:val="bullet"/>
      <w:lvlText w:val="•"/>
      <w:lvlJc w:val="left"/>
      <w:pPr>
        <w:ind w:left="6428" w:hanging="361"/>
      </w:pPr>
      <w:rPr>
        <w:rFonts w:hint="default"/>
        <w:lang w:val="ru-RU" w:eastAsia="en-US" w:bidi="ar-SA"/>
      </w:rPr>
    </w:lvl>
  </w:abstractNum>
  <w:abstractNum w:abstractNumId="50">
    <w:nsid w:val="7C246926"/>
    <w:multiLevelType w:val="multilevel"/>
    <w:tmpl w:val="7C246926"/>
    <w:lvl w:ilvl="0">
      <w:numFmt w:val="bullet"/>
      <w:lvlText w:val=""/>
      <w:lvlJc w:val="left"/>
      <w:pPr>
        <w:ind w:left="580" w:hanging="363"/>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38" w:hanging="363"/>
      </w:pPr>
      <w:rPr>
        <w:rFonts w:hint="default"/>
        <w:lang w:val="ru-RU" w:eastAsia="en-US" w:bidi="ar-SA"/>
      </w:rPr>
    </w:lvl>
    <w:lvl w:ilvl="2">
      <w:numFmt w:val="bullet"/>
      <w:lvlText w:val="•"/>
      <w:lvlJc w:val="left"/>
      <w:pPr>
        <w:ind w:left="2337" w:hanging="363"/>
      </w:pPr>
      <w:rPr>
        <w:rFonts w:hint="default"/>
        <w:lang w:val="ru-RU" w:eastAsia="en-US" w:bidi="ar-SA"/>
      </w:rPr>
    </w:lvl>
    <w:lvl w:ilvl="3">
      <w:numFmt w:val="bullet"/>
      <w:lvlText w:val="•"/>
      <w:lvlJc w:val="left"/>
      <w:pPr>
        <w:ind w:left="3036" w:hanging="363"/>
      </w:pPr>
      <w:rPr>
        <w:rFonts w:hint="default"/>
        <w:lang w:val="ru-RU" w:eastAsia="en-US" w:bidi="ar-SA"/>
      </w:rPr>
    </w:lvl>
    <w:lvl w:ilvl="4">
      <w:numFmt w:val="bullet"/>
      <w:lvlText w:val="•"/>
      <w:lvlJc w:val="left"/>
      <w:pPr>
        <w:ind w:left="3735" w:hanging="363"/>
      </w:pPr>
      <w:rPr>
        <w:rFonts w:hint="default"/>
        <w:lang w:val="ru-RU" w:eastAsia="en-US" w:bidi="ar-SA"/>
      </w:rPr>
    </w:lvl>
    <w:lvl w:ilvl="5">
      <w:numFmt w:val="bullet"/>
      <w:lvlText w:val="•"/>
      <w:lvlJc w:val="left"/>
      <w:pPr>
        <w:ind w:left="4434" w:hanging="363"/>
      </w:pPr>
      <w:rPr>
        <w:rFonts w:hint="default"/>
        <w:lang w:val="ru-RU" w:eastAsia="en-US" w:bidi="ar-SA"/>
      </w:rPr>
    </w:lvl>
    <w:lvl w:ilvl="6">
      <w:numFmt w:val="bullet"/>
      <w:lvlText w:val="•"/>
      <w:lvlJc w:val="left"/>
      <w:pPr>
        <w:ind w:left="5133" w:hanging="363"/>
      </w:pPr>
      <w:rPr>
        <w:rFonts w:hint="default"/>
        <w:lang w:val="ru-RU" w:eastAsia="en-US" w:bidi="ar-SA"/>
      </w:rPr>
    </w:lvl>
    <w:lvl w:ilvl="7">
      <w:numFmt w:val="bullet"/>
      <w:lvlText w:val="•"/>
      <w:lvlJc w:val="left"/>
      <w:pPr>
        <w:ind w:left="5832" w:hanging="363"/>
      </w:pPr>
      <w:rPr>
        <w:rFonts w:hint="default"/>
        <w:lang w:val="ru-RU" w:eastAsia="en-US" w:bidi="ar-SA"/>
      </w:rPr>
    </w:lvl>
    <w:lvl w:ilvl="8">
      <w:numFmt w:val="bullet"/>
      <w:lvlText w:val="•"/>
      <w:lvlJc w:val="left"/>
      <w:pPr>
        <w:ind w:left="6531" w:hanging="363"/>
      </w:pPr>
      <w:rPr>
        <w:rFonts w:hint="default"/>
        <w:lang w:val="ru-RU" w:eastAsia="en-US" w:bidi="ar-SA"/>
      </w:rPr>
    </w:lvl>
  </w:abstractNum>
  <w:abstractNum w:abstractNumId="51">
    <w:nsid w:val="7DEC2089"/>
    <w:multiLevelType w:val="multilevel"/>
    <w:tmpl w:val="7DEC2089"/>
    <w:lvl w:ilvl="0">
      <w:numFmt w:val="bullet"/>
      <w:lvlText w:val=""/>
      <w:lvlJc w:val="left"/>
      <w:pPr>
        <w:ind w:left="434"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89" w:hanging="360"/>
      </w:pPr>
      <w:rPr>
        <w:rFonts w:hint="default"/>
        <w:lang w:val="ru-RU" w:eastAsia="en-US" w:bidi="ar-SA"/>
      </w:rPr>
    </w:lvl>
    <w:lvl w:ilvl="2">
      <w:numFmt w:val="bullet"/>
      <w:lvlText w:val="•"/>
      <w:lvlJc w:val="left"/>
      <w:pPr>
        <w:ind w:left="1938" w:hanging="360"/>
      </w:pPr>
      <w:rPr>
        <w:rFonts w:hint="default"/>
        <w:lang w:val="ru-RU" w:eastAsia="en-US" w:bidi="ar-SA"/>
      </w:rPr>
    </w:lvl>
    <w:lvl w:ilvl="3">
      <w:numFmt w:val="bullet"/>
      <w:lvlText w:val="•"/>
      <w:lvlJc w:val="left"/>
      <w:pPr>
        <w:ind w:left="2687" w:hanging="360"/>
      </w:pPr>
      <w:rPr>
        <w:rFonts w:hint="default"/>
        <w:lang w:val="ru-RU" w:eastAsia="en-US" w:bidi="ar-SA"/>
      </w:rPr>
    </w:lvl>
    <w:lvl w:ilvl="4">
      <w:numFmt w:val="bullet"/>
      <w:lvlText w:val="•"/>
      <w:lvlJc w:val="left"/>
      <w:pPr>
        <w:ind w:left="3436" w:hanging="360"/>
      </w:pPr>
      <w:rPr>
        <w:rFonts w:hint="default"/>
        <w:lang w:val="ru-RU" w:eastAsia="en-US" w:bidi="ar-SA"/>
      </w:rPr>
    </w:lvl>
    <w:lvl w:ilvl="5">
      <w:numFmt w:val="bullet"/>
      <w:lvlText w:val="•"/>
      <w:lvlJc w:val="left"/>
      <w:pPr>
        <w:ind w:left="4185" w:hanging="360"/>
      </w:pPr>
      <w:rPr>
        <w:rFonts w:hint="default"/>
        <w:lang w:val="ru-RU" w:eastAsia="en-US" w:bidi="ar-SA"/>
      </w:rPr>
    </w:lvl>
    <w:lvl w:ilvl="6">
      <w:numFmt w:val="bullet"/>
      <w:lvlText w:val="•"/>
      <w:lvlJc w:val="left"/>
      <w:pPr>
        <w:ind w:left="4934" w:hanging="360"/>
      </w:pPr>
      <w:rPr>
        <w:rFonts w:hint="default"/>
        <w:lang w:val="ru-RU" w:eastAsia="en-US" w:bidi="ar-SA"/>
      </w:rPr>
    </w:lvl>
    <w:lvl w:ilvl="7">
      <w:numFmt w:val="bullet"/>
      <w:lvlText w:val="•"/>
      <w:lvlJc w:val="left"/>
      <w:pPr>
        <w:ind w:left="5683" w:hanging="360"/>
      </w:pPr>
      <w:rPr>
        <w:rFonts w:hint="default"/>
        <w:lang w:val="ru-RU" w:eastAsia="en-US" w:bidi="ar-SA"/>
      </w:rPr>
    </w:lvl>
    <w:lvl w:ilvl="8">
      <w:numFmt w:val="bullet"/>
      <w:lvlText w:val="•"/>
      <w:lvlJc w:val="left"/>
      <w:pPr>
        <w:ind w:left="6432" w:hanging="360"/>
      </w:pPr>
      <w:rPr>
        <w:rFonts w:hint="default"/>
        <w:lang w:val="ru-RU" w:eastAsia="en-US" w:bidi="ar-SA"/>
      </w:rPr>
    </w:lvl>
  </w:abstractNum>
  <w:abstractNum w:abstractNumId="52">
    <w:nsid w:val="7E043A15"/>
    <w:multiLevelType w:val="hybridMultilevel"/>
    <w:tmpl w:val="F6DE30A2"/>
    <w:lvl w:ilvl="0" w:tplc="1B82915C">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22"/>
  </w:num>
  <w:num w:numId="2">
    <w:abstractNumId w:val="16"/>
  </w:num>
  <w:num w:numId="3">
    <w:abstractNumId w:val="14"/>
  </w:num>
  <w:num w:numId="4">
    <w:abstractNumId w:val="10"/>
  </w:num>
  <w:num w:numId="5">
    <w:abstractNumId w:val="23"/>
  </w:num>
  <w:num w:numId="6">
    <w:abstractNumId w:val="29"/>
  </w:num>
  <w:num w:numId="7">
    <w:abstractNumId w:val="46"/>
  </w:num>
  <w:num w:numId="8">
    <w:abstractNumId w:val="5"/>
  </w:num>
  <w:num w:numId="9">
    <w:abstractNumId w:val="30"/>
  </w:num>
  <w:num w:numId="10">
    <w:abstractNumId w:val="41"/>
  </w:num>
  <w:num w:numId="11">
    <w:abstractNumId w:val="15"/>
  </w:num>
  <w:num w:numId="12">
    <w:abstractNumId w:val="38"/>
  </w:num>
  <w:num w:numId="13">
    <w:abstractNumId w:val="20"/>
  </w:num>
  <w:num w:numId="14">
    <w:abstractNumId w:val="28"/>
  </w:num>
  <w:num w:numId="15">
    <w:abstractNumId w:val="18"/>
  </w:num>
  <w:num w:numId="16">
    <w:abstractNumId w:val="17"/>
  </w:num>
  <w:num w:numId="17">
    <w:abstractNumId w:val="7"/>
  </w:num>
  <w:num w:numId="18">
    <w:abstractNumId w:val="36"/>
  </w:num>
  <w:num w:numId="19">
    <w:abstractNumId w:val="44"/>
  </w:num>
  <w:num w:numId="20">
    <w:abstractNumId w:val="24"/>
  </w:num>
  <w:num w:numId="21">
    <w:abstractNumId w:val="35"/>
  </w:num>
  <w:num w:numId="22">
    <w:abstractNumId w:val="9"/>
  </w:num>
  <w:num w:numId="23">
    <w:abstractNumId w:val="50"/>
  </w:num>
  <w:num w:numId="24">
    <w:abstractNumId w:val="48"/>
  </w:num>
  <w:num w:numId="25">
    <w:abstractNumId w:val="13"/>
  </w:num>
  <w:num w:numId="26">
    <w:abstractNumId w:val="45"/>
  </w:num>
  <w:num w:numId="27">
    <w:abstractNumId w:val="6"/>
  </w:num>
  <w:num w:numId="28">
    <w:abstractNumId w:val="33"/>
  </w:num>
  <w:num w:numId="29">
    <w:abstractNumId w:val="2"/>
  </w:num>
  <w:num w:numId="30">
    <w:abstractNumId w:val="40"/>
  </w:num>
  <w:num w:numId="31">
    <w:abstractNumId w:val="51"/>
  </w:num>
  <w:num w:numId="32">
    <w:abstractNumId w:val="0"/>
  </w:num>
  <w:num w:numId="33">
    <w:abstractNumId w:val="27"/>
  </w:num>
  <w:num w:numId="34">
    <w:abstractNumId w:val="39"/>
  </w:num>
  <w:num w:numId="35">
    <w:abstractNumId w:val="21"/>
  </w:num>
  <w:num w:numId="36">
    <w:abstractNumId w:val="19"/>
  </w:num>
  <w:num w:numId="37">
    <w:abstractNumId w:val="31"/>
  </w:num>
  <w:num w:numId="38">
    <w:abstractNumId w:val="49"/>
  </w:num>
  <w:num w:numId="39">
    <w:abstractNumId w:val="12"/>
  </w:num>
  <w:num w:numId="40">
    <w:abstractNumId w:val="4"/>
  </w:num>
  <w:num w:numId="41">
    <w:abstractNumId w:val="11"/>
  </w:num>
  <w:num w:numId="42">
    <w:abstractNumId w:val="42"/>
  </w:num>
  <w:num w:numId="43">
    <w:abstractNumId w:val="1"/>
  </w:num>
  <w:num w:numId="44">
    <w:abstractNumId w:val="25"/>
  </w:num>
  <w:num w:numId="45">
    <w:abstractNumId w:val="3"/>
  </w:num>
  <w:num w:numId="46">
    <w:abstractNumId w:val="43"/>
  </w:num>
  <w:num w:numId="47">
    <w:abstractNumId w:val="47"/>
  </w:num>
  <w:num w:numId="48">
    <w:abstractNumId w:val="37"/>
  </w:num>
  <w:num w:numId="49">
    <w:abstractNumId w:val="32"/>
  </w:num>
  <w:num w:numId="50">
    <w:abstractNumId w:val="52"/>
  </w:num>
  <w:num w:numId="51">
    <w:abstractNumId w:val="34"/>
  </w:num>
  <w:num w:numId="52">
    <w:abstractNumId w:val="26"/>
  </w:num>
  <w:num w:numId="53">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374AF"/>
    <w:rsid w:val="00004B97"/>
    <w:rsid w:val="00006839"/>
    <w:rsid w:val="000A5D26"/>
    <w:rsid w:val="00105B62"/>
    <w:rsid w:val="00106594"/>
    <w:rsid w:val="002365D2"/>
    <w:rsid w:val="00471433"/>
    <w:rsid w:val="004E0526"/>
    <w:rsid w:val="00506334"/>
    <w:rsid w:val="00565C91"/>
    <w:rsid w:val="00571B56"/>
    <w:rsid w:val="005B7C2B"/>
    <w:rsid w:val="005E2CFC"/>
    <w:rsid w:val="006368CA"/>
    <w:rsid w:val="0072738F"/>
    <w:rsid w:val="00734741"/>
    <w:rsid w:val="007A42F0"/>
    <w:rsid w:val="007E4D5C"/>
    <w:rsid w:val="0082237B"/>
    <w:rsid w:val="008A3BFF"/>
    <w:rsid w:val="00923DE3"/>
    <w:rsid w:val="00960ECB"/>
    <w:rsid w:val="00984619"/>
    <w:rsid w:val="00B342C6"/>
    <w:rsid w:val="00BB0884"/>
    <w:rsid w:val="00BC1755"/>
    <w:rsid w:val="00C374AF"/>
    <w:rsid w:val="00CE3C43"/>
    <w:rsid w:val="00E1276E"/>
    <w:rsid w:val="00E32B95"/>
    <w:rsid w:val="00E917ED"/>
    <w:rsid w:val="00FB1B94"/>
    <w:rsid w:val="24A12E67"/>
    <w:rsid w:val="332758E3"/>
    <w:rsid w:val="5C446025"/>
    <w:rsid w:val="68F83164"/>
    <w:rsid w:val="69F75319"/>
    <w:rsid w:val="6AAF5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header" w:uiPriority="99" w:qFormat="1"/>
    <w:lsdException w:name="footer" w:uiPriority="99" w:qFormat="1"/>
    <w:lsdException w:name="caption" w:semiHidden="1" w:unhideWhenUsed="1" w:qFormat="1"/>
    <w:lsdException w:name="Title" w:uiPriority="10"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39" w:qFormat="1"/>
    <w:lsdException w:name="Placeholder Text" w:semiHidden="1" w:uiPriority="99" w:unhideWhenUsed="1"/>
    <w:lsdException w:name="No Spacing" w:semiHidden="1" w:uiPriority="1" w:unhideWhenUsed="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uiPriority w:val="9"/>
    <w:qFormat/>
    <w:pPr>
      <w:spacing w:before="2"/>
      <w:ind w:left="990"/>
      <w:jc w:val="center"/>
      <w:outlineLvl w:val="0"/>
    </w:pPr>
    <w:rPr>
      <w:b/>
      <w:bCs/>
      <w:sz w:val="32"/>
      <w:szCs w:val="32"/>
    </w:rPr>
  </w:style>
  <w:style w:type="paragraph" w:styleId="2">
    <w:name w:val="heading 2"/>
    <w:basedOn w:val="a"/>
    <w:link w:val="20"/>
    <w:uiPriority w:val="9"/>
    <w:qFormat/>
    <w:pPr>
      <w:ind w:left="1105"/>
      <w:outlineLvl w:val="1"/>
    </w:pPr>
    <w:rPr>
      <w:b/>
      <w:bCs/>
      <w:sz w:val="28"/>
      <w:szCs w:val="28"/>
    </w:rPr>
  </w:style>
  <w:style w:type="paragraph" w:styleId="3">
    <w:name w:val="heading 3"/>
    <w:basedOn w:val="a"/>
    <w:link w:val="30"/>
    <w:uiPriority w:val="9"/>
    <w:qFormat/>
    <w:pPr>
      <w:spacing w:line="318" w:lineRule="exact"/>
      <w:ind w:left="2519" w:hanging="909"/>
      <w:jc w:val="both"/>
      <w:outlineLvl w:val="2"/>
    </w:pPr>
    <w:rPr>
      <w:b/>
      <w:bCs/>
      <w:i/>
      <w:iCs/>
      <w:sz w:val="28"/>
      <w:szCs w:val="28"/>
      <w:u w:val="single" w:color="000000"/>
    </w:rPr>
  </w:style>
  <w:style w:type="paragraph" w:styleId="4">
    <w:name w:val="heading 4"/>
    <w:basedOn w:val="a"/>
    <w:next w:val="a"/>
    <w:link w:val="40"/>
    <w:uiPriority w:val="9"/>
    <w:semiHidden/>
    <w:unhideWhenUsed/>
    <w:qFormat/>
    <w:rsid w:val="005B7C2B"/>
    <w:pPr>
      <w:keepNext/>
      <w:keepLines/>
      <w:spacing w:before="200"/>
      <w:outlineLvl w:val="3"/>
    </w:pPr>
    <w:rPr>
      <w:rFonts w:ascii="Tw Cen MT" w:hAnsi="Tw Cen MT"/>
      <w:i/>
      <w:iCs/>
      <w:sz w:val="30"/>
      <w:szCs w:val="30"/>
      <w:lang w:eastAsia="ru-RU"/>
    </w:rPr>
  </w:style>
  <w:style w:type="paragraph" w:styleId="5">
    <w:name w:val="heading 5"/>
    <w:basedOn w:val="a"/>
    <w:next w:val="a"/>
    <w:link w:val="50"/>
    <w:uiPriority w:val="9"/>
    <w:semiHidden/>
    <w:unhideWhenUsed/>
    <w:qFormat/>
    <w:rsid w:val="005B7C2B"/>
    <w:pPr>
      <w:keepNext/>
      <w:keepLines/>
      <w:spacing w:before="200"/>
      <w:outlineLvl w:val="4"/>
    </w:pPr>
    <w:rPr>
      <w:rFonts w:ascii="Tw Cen MT" w:hAnsi="Tw Cen MT"/>
      <w:sz w:val="28"/>
      <w:szCs w:val="28"/>
      <w:lang w:eastAsia="ru-RU"/>
    </w:rPr>
  </w:style>
  <w:style w:type="paragraph" w:styleId="6">
    <w:name w:val="heading 6"/>
    <w:basedOn w:val="a"/>
    <w:next w:val="a"/>
    <w:link w:val="60"/>
    <w:uiPriority w:val="9"/>
    <w:semiHidden/>
    <w:unhideWhenUsed/>
    <w:qFormat/>
    <w:rsid w:val="005B7C2B"/>
    <w:pPr>
      <w:keepNext/>
      <w:keepLines/>
      <w:spacing w:before="200"/>
      <w:outlineLvl w:val="5"/>
    </w:pPr>
    <w:rPr>
      <w:rFonts w:ascii="Tw Cen MT" w:hAnsi="Tw Cen MT"/>
      <w:i/>
      <w:iCs/>
      <w:sz w:val="26"/>
      <w:szCs w:val="26"/>
      <w:lang w:eastAsia="ru-RU"/>
    </w:rPr>
  </w:style>
  <w:style w:type="paragraph" w:styleId="7">
    <w:name w:val="heading 7"/>
    <w:basedOn w:val="a"/>
    <w:next w:val="a"/>
    <w:link w:val="70"/>
    <w:uiPriority w:val="9"/>
    <w:semiHidden/>
    <w:unhideWhenUsed/>
    <w:qFormat/>
    <w:rsid w:val="005B7C2B"/>
    <w:pPr>
      <w:keepNext/>
      <w:keepLines/>
      <w:spacing w:before="200"/>
      <w:outlineLvl w:val="6"/>
    </w:pPr>
    <w:rPr>
      <w:rFonts w:ascii="Tw Cen MT" w:hAnsi="Tw Cen MT"/>
      <w:sz w:val="24"/>
      <w:szCs w:val="24"/>
      <w:lang w:eastAsia="ru-RU"/>
    </w:rPr>
  </w:style>
  <w:style w:type="paragraph" w:styleId="8">
    <w:name w:val="heading 8"/>
    <w:basedOn w:val="a"/>
    <w:next w:val="a"/>
    <w:link w:val="80"/>
    <w:uiPriority w:val="9"/>
    <w:semiHidden/>
    <w:unhideWhenUsed/>
    <w:qFormat/>
    <w:rsid w:val="005B7C2B"/>
    <w:pPr>
      <w:keepNext/>
      <w:keepLines/>
      <w:spacing w:before="200"/>
      <w:outlineLvl w:val="7"/>
    </w:pPr>
    <w:rPr>
      <w:rFonts w:ascii="Tw Cen MT" w:hAnsi="Tw Cen MT"/>
      <w:i/>
      <w:iCs/>
      <w:lang w:eastAsia="ru-RU"/>
    </w:rPr>
  </w:style>
  <w:style w:type="paragraph" w:styleId="9">
    <w:name w:val="heading 9"/>
    <w:basedOn w:val="a"/>
    <w:next w:val="a"/>
    <w:link w:val="90"/>
    <w:uiPriority w:val="9"/>
    <w:semiHidden/>
    <w:unhideWhenUsed/>
    <w:qFormat/>
    <w:rsid w:val="005B7C2B"/>
    <w:pPr>
      <w:keepNext/>
      <w:keepLines/>
      <w:widowControl/>
      <w:autoSpaceDE/>
      <w:autoSpaceDN/>
      <w:spacing w:before="40" w:line="300" w:lineRule="auto"/>
      <w:outlineLvl w:val="8"/>
    </w:pPr>
    <w:rPr>
      <w:rFonts w:ascii="Tw Cen MT" w:eastAsia="Tw Cen MT" w:hAnsi="Tw Cen MT"/>
      <w:b/>
      <w:bC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902"/>
      <w:jc w:val="both"/>
    </w:pPr>
    <w:rPr>
      <w:sz w:val="28"/>
      <w:szCs w:val="28"/>
    </w:rPr>
  </w:style>
  <w:style w:type="paragraph" w:styleId="a5">
    <w:name w:val="Title"/>
    <w:basedOn w:val="a"/>
    <w:link w:val="a6"/>
    <w:uiPriority w:val="10"/>
    <w:qFormat/>
    <w:pPr>
      <w:ind w:left="570" w:right="438"/>
      <w:jc w:val="center"/>
    </w:pPr>
    <w:rPr>
      <w:b/>
      <w:bCs/>
      <w:sz w:val="44"/>
      <w:szCs w:val="44"/>
    </w:rPr>
  </w:style>
  <w:style w:type="table" w:styleId="a7">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8">
    <w:name w:val="List Paragraph"/>
    <w:basedOn w:val="a"/>
    <w:uiPriority w:val="34"/>
    <w:qFormat/>
    <w:pPr>
      <w:ind w:left="397"/>
      <w:jc w:val="both"/>
    </w:pPr>
  </w:style>
  <w:style w:type="paragraph" w:customStyle="1" w:styleId="TableParagraph">
    <w:name w:val="Table Paragraph"/>
    <w:basedOn w:val="a"/>
    <w:uiPriority w:val="1"/>
    <w:qFormat/>
    <w:pPr>
      <w:ind w:left="107"/>
    </w:pPr>
  </w:style>
  <w:style w:type="character" w:customStyle="1" w:styleId="10">
    <w:name w:val="Заголовок 1 Знак"/>
    <w:basedOn w:val="a0"/>
    <w:link w:val="1"/>
    <w:uiPriority w:val="9"/>
    <w:qFormat/>
    <w:rsid w:val="000A5D26"/>
    <w:rPr>
      <w:rFonts w:ascii="Times New Roman" w:eastAsia="Times New Roman" w:hAnsi="Times New Roman" w:cs="Times New Roman"/>
      <w:b/>
      <w:bCs/>
      <w:sz w:val="32"/>
      <w:szCs w:val="32"/>
      <w:lang w:eastAsia="en-US"/>
    </w:rPr>
  </w:style>
  <w:style w:type="character" w:customStyle="1" w:styleId="a4">
    <w:name w:val="Основной текст Знак"/>
    <w:basedOn w:val="a0"/>
    <w:link w:val="a3"/>
    <w:uiPriority w:val="1"/>
    <w:rsid w:val="000A5D26"/>
    <w:rPr>
      <w:rFonts w:ascii="Times New Roman" w:eastAsia="Times New Roman" w:hAnsi="Times New Roman" w:cs="Times New Roman"/>
      <w:sz w:val="28"/>
      <w:szCs w:val="28"/>
      <w:lang w:eastAsia="en-US"/>
    </w:rPr>
  </w:style>
  <w:style w:type="character" w:customStyle="1" w:styleId="a6">
    <w:name w:val="Название Знак"/>
    <w:basedOn w:val="a0"/>
    <w:link w:val="a5"/>
    <w:uiPriority w:val="10"/>
    <w:qFormat/>
    <w:rsid w:val="000A5D26"/>
    <w:rPr>
      <w:rFonts w:ascii="Times New Roman" w:eastAsia="Times New Roman" w:hAnsi="Times New Roman" w:cs="Times New Roman"/>
      <w:b/>
      <w:bCs/>
      <w:sz w:val="44"/>
      <w:szCs w:val="44"/>
      <w:lang w:eastAsia="en-US"/>
    </w:rPr>
  </w:style>
  <w:style w:type="character" w:styleId="a9">
    <w:name w:val="Hyperlink"/>
    <w:basedOn w:val="a0"/>
    <w:uiPriority w:val="99"/>
    <w:unhideWhenUsed/>
    <w:qFormat/>
    <w:rsid w:val="000A5D26"/>
    <w:rPr>
      <w:rFonts w:ascii="Times New Roman" w:hAnsi="Times New Roman" w:cs="Times New Roman" w:hint="default"/>
      <w:color w:val="0000FF"/>
      <w:u w:val="single"/>
    </w:rPr>
  </w:style>
  <w:style w:type="paragraph" w:styleId="aa">
    <w:name w:val="Balloon Text"/>
    <w:basedOn w:val="a"/>
    <w:link w:val="ab"/>
    <w:uiPriority w:val="99"/>
    <w:qFormat/>
    <w:rsid w:val="000A5D26"/>
    <w:rPr>
      <w:rFonts w:ascii="Tahoma" w:hAnsi="Tahoma" w:cs="Tahoma"/>
      <w:sz w:val="16"/>
      <w:szCs w:val="16"/>
    </w:rPr>
  </w:style>
  <w:style w:type="character" w:customStyle="1" w:styleId="ab">
    <w:name w:val="Текст выноски Знак"/>
    <w:basedOn w:val="a0"/>
    <w:link w:val="aa"/>
    <w:uiPriority w:val="99"/>
    <w:qFormat/>
    <w:rsid w:val="000A5D26"/>
    <w:rPr>
      <w:rFonts w:ascii="Tahoma" w:eastAsia="Times New Roman" w:hAnsi="Tahoma" w:cs="Tahoma"/>
      <w:sz w:val="16"/>
      <w:szCs w:val="16"/>
      <w:lang w:eastAsia="en-US"/>
    </w:rPr>
  </w:style>
  <w:style w:type="paragraph" w:customStyle="1" w:styleId="41">
    <w:name w:val="Заголовок 41"/>
    <w:basedOn w:val="a"/>
    <w:next w:val="a"/>
    <w:uiPriority w:val="9"/>
    <w:semiHidden/>
    <w:unhideWhenUsed/>
    <w:qFormat/>
    <w:rsid w:val="005B7C2B"/>
    <w:pPr>
      <w:keepNext/>
      <w:keepLines/>
      <w:widowControl/>
      <w:autoSpaceDE/>
      <w:autoSpaceDN/>
      <w:spacing w:before="80" w:line="300" w:lineRule="auto"/>
      <w:outlineLvl w:val="3"/>
    </w:pPr>
    <w:rPr>
      <w:rFonts w:ascii="Tw Cen MT" w:hAnsi="Tw Cen MT"/>
      <w:i/>
      <w:iCs/>
      <w:sz w:val="30"/>
      <w:szCs w:val="30"/>
    </w:rPr>
  </w:style>
  <w:style w:type="paragraph" w:customStyle="1" w:styleId="51">
    <w:name w:val="Заголовок 51"/>
    <w:basedOn w:val="a"/>
    <w:next w:val="a"/>
    <w:uiPriority w:val="9"/>
    <w:semiHidden/>
    <w:unhideWhenUsed/>
    <w:qFormat/>
    <w:rsid w:val="005B7C2B"/>
    <w:pPr>
      <w:keepNext/>
      <w:keepLines/>
      <w:widowControl/>
      <w:autoSpaceDE/>
      <w:autoSpaceDN/>
      <w:spacing w:before="40" w:line="300" w:lineRule="auto"/>
      <w:outlineLvl w:val="4"/>
    </w:pPr>
    <w:rPr>
      <w:rFonts w:ascii="Tw Cen MT" w:hAnsi="Tw Cen MT"/>
      <w:sz w:val="28"/>
      <w:szCs w:val="28"/>
    </w:rPr>
  </w:style>
  <w:style w:type="paragraph" w:customStyle="1" w:styleId="61">
    <w:name w:val="Заголовок 61"/>
    <w:basedOn w:val="a"/>
    <w:next w:val="a"/>
    <w:uiPriority w:val="9"/>
    <w:semiHidden/>
    <w:unhideWhenUsed/>
    <w:qFormat/>
    <w:rsid w:val="005B7C2B"/>
    <w:pPr>
      <w:keepNext/>
      <w:keepLines/>
      <w:widowControl/>
      <w:autoSpaceDE/>
      <w:autoSpaceDN/>
      <w:spacing w:before="40" w:line="300" w:lineRule="auto"/>
      <w:outlineLvl w:val="5"/>
    </w:pPr>
    <w:rPr>
      <w:rFonts w:ascii="Tw Cen MT" w:hAnsi="Tw Cen MT"/>
      <w:i/>
      <w:iCs/>
      <w:sz w:val="26"/>
      <w:szCs w:val="26"/>
    </w:rPr>
  </w:style>
  <w:style w:type="paragraph" w:customStyle="1" w:styleId="71">
    <w:name w:val="Заголовок 71"/>
    <w:basedOn w:val="a"/>
    <w:next w:val="a"/>
    <w:uiPriority w:val="9"/>
    <w:semiHidden/>
    <w:unhideWhenUsed/>
    <w:qFormat/>
    <w:rsid w:val="005B7C2B"/>
    <w:pPr>
      <w:keepNext/>
      <w:keepLines/>
      <w:widowControl/>
      <w:autoSpaceDE/>
      <w:autoSpaceDN/>
      <w:spacing w:before="40" w:line="300" w:lineRule="auto"/>
      <w:outlineLvl w:val="6"/>
    </w:pPr>
    <w:rPr>
      <w:rFonts w:ascii="Tw Cen MT" w:hAnsi="Tw Cen MT"/>
      <w:sz w:val="24"/>
      <w:szCs w:val="24"/>
    </w:rPr>
  </w:style>
  <w:style w:type="paragraph" w:customStyle="1" w:styleId="81">
    <w:name w:val="Заголовок 81"/>
    <w:basedOn w:val="a"/>
    <w:next w:val="a"/>
    <w:uiPriority w:val="9"/>
    <w:semiHidden/>
    <w:unhideWhenUsed/>
    <w:qFormat/>
    <w:rsid w:val="005B7C2B"/>
    <w:pPr>
      <w:keepNext/>
      <w:keepLines/>
      <w:widowControl/>
      <w:autoSpaceDE/>
      <w:autoSpaceDN/>
      <w:spacing w:before="40" w:line="300" w:lineRule="auto"/>
      <w:outlineLvl w:val="7"/>
    </w:pPr>
    <w:rPr>
      <w:rFonts w:ascii="Tw Cen MT" w:hAnsi="Tw Cen MT"/>
      <w:i/>
      <w:iCs/>
    </w:rPr>
  </w:style>
  <w:style w:type="character" w:customStyle="1" w:styleId="90">
    <w:name w:val="Заголовок 9 Знак"/>
    <w:basedOn w:val="a0"/>
    <w:link w:val="9"/>
    <w:uiPriority w:val="9"/>
    <w:semiHidden/>
    <w:qFormat/>
    <w:rsid w:val="005B7C2B"/>
    <w:rPr>
      <w:rFonts w:ascii="Tw Cen MT" w:eastAsia="Tw Cen MT" w:hAnsi="Tw Cen MT" w:cs="Times New Roman"/>
      <w:b/>
      <w:bCs/>
      <w:i/>
      <w:iCs/>
      <w:sz w:val="21"/>
      <w:szCs w:val="21"/>
      <w:lang w:eastAsia="en-US"/>
    </w:rPr>
  </w:style>
  <w:style w:type="numbering" w:customStyle="1" w:styleId="11">
    <w:name w:val="Нет списка1"/>
    <w:next w:val="a2"/>
    <w:uiPriority w:val="99"/>
    <w:semiHidden/>
    <w:unhideWhenUsed/>
    <w:rsid w:val="005B7C2B"/>
  </w:style>
  <w:style w:type="character" w:customStyle="1" w:styleId="20">
    <w:name w:val="Заголовок 2 Знак"/>
    <w:basedOn w:val="a0"/>
    <w:link w:val="2"/>
    <w:uiPriority w:val="9"/>
    <w:qFormat/>
    <w:rsid w:val="005B7C2B"/>
    <w:rPr>
      <w:rFonts w:ascii="Times New Roman" w:eastAsia="Times New Roman" w:hAnsi="Times New Roman" w:cs="Times New Roman"/>
      <w:b/>
      <w:bCs/>
      <w:sz w:val="28"/>
      <w:szCs w:val="28"/>
      <w:lang w:eastAsia="en-US"/>
    </w:rPr>
  </w:style>
  <w:style w:type="character" w:customStyle="1" w:styleId="30">
    <w:name w:val="Заголовок 3 Знак"/>
    <w:basedOn w:val="a0"/>
    <w:link w:val="3"/>
    <w:uiPriority w:val="9"/>
    <w:qFormat/>
    <w:rsid w:val="005B7C2B"/>
    <w:rPr>
      <w:rFonts w:ascii="Times New Roman" w:eastAsia="Times New Roman" w:hAnsi="Times New Roman" w:cs="Times New Roman"/>
      <w:b/>
      <w:bCs/>
      <w:i/>
      <w:iCs/>
      <w:sz w:val="28"/>
      <w:szCs w:val="28"/>
      <w:u w:val="single" w:color="000000"/>
      <w:lang w:eastAsia="en-US"/>
    </w:rPr>
  </w:style>
  <w:style w:type="character" w:customStyle="1" w:styleId="40">
    <w:name w:val="Заголовок 4 Знак"/>
    <w:basedOn w:val="a0"/>
    <w:link w:val="4"/>
    <w:uiPriority w:val="9"/>
    <w:semiHidden/>
    <w:qFormat/>
    <w:rsid w:val="005B7C2B"/>
    <w:rPr>
      <w:rFonts w:ascii="Tw Cen MT" w:eastAsia="Times New Roman" w:hAnsi="Tw Cen MT" w:cs="Times New Roman"/>
      <w:i/>
      <w:iCs/>
      <w:sz w:val="30"/>
      <w:szCs w:val="30"/>
    </w:rPr>
  </w:style>
  <w:style w:type="character" w:customStyle="1" w:styleId="50">
    <w:name w:val="Заголовок 5 Знак"/>
    <w:basedOn w:val="a0"/>
    <w:link w:val="5"/>
    <w:uiPriority w:val="9"/>
    <w:semiHidden/>
    <w:qFormat/>
    <w:rsid w:val="005B7C2B"/>
    <w:rPr>
      <w:rFonts w:ascii="Tw Cen MT" w:eastAsia="Times New Roman" w:hAnsi="Tw Cen MT" w:cs="Times New Roman"/>
      <w:sz w:val="28"/>
      <w:szCs w:val="28"/>
    </w:rPr>
  </w:style>
  <w:style w:type="character" w:customStyle="1" w:styleId="60">
    <w:name w:val="Заголовок 6 Знак"/>
    <w:basedOn w:val="a0"/>
    <w:link w:val="6"/>
    <w:uiPriority w:val="9"/>
    <w:semiHidden/>
    <w:qFormat/>
    <w:rsid w:val="005B7C2B"/>
    <w:rPr>
      <w:rFonts w:ascii="Tw Cen MT" w:eastAsia="Times New Roman" w:hAnsi="Tw Cen MT" w:cs="Times New Roman"/>
      <w:i/>
      <w:iCs/>
      <w:sz w:val="26"/>
      <w:szCs w:val="26"/>
    </w:rPr>
  </w:style>
  <w:style w:type="character" w:customStyle="1" w:styleId="70">
    <w:name w:val="Заголовок 7 Знак"/>
    <w:basedOn w:val="a0"/>
    <w:link w:val="7"/>
    <w:uiPriority w:val="9"/>
    <w:semiHidden/>
    <w:qFormat/>
    <w:rsid w:val="005B7C2B"/>
    <w:rPr>
      <w:rFonts w:ascii="Tw Cen MT" w:eastAsia="Times New Roman" w:hAnsi="Tw Cen MT" w:cs="Times New Roman"/>
      <w:sz w:val="24"/>
      <w:szCs w:val="24"/>
    </w:rPr>
  </w:style>
  <w:style w:type="character" w:customStyle="1" w:styleId="80">
    <w:name w:val="Заголовок 8 Знак"/>
    <w:basedOn w:val="a0"/>
    <w:link w:val="8"/>
    <w:uiPriority w:val="9"/>
    <w:semiHidden/>
    <w:qFormat/>
    <w:rsid w:val="005B7C2B"/>
    <w:rPr>
      <w:rFonts w:ascii="Tw Cen MT" w:eastAsia="Times New Roman" w:hAnsi="Tw Cen MT" w:cs="Times New Roman"/>
      <w:i/>
      <w:iCs/>
      <w:sz w:val="22"/>
      <w:szCs w:val="22"/>
    </w:rPr>
  </w:style>
  <w:style w:type="paragraph" w:customStyle="1" w:styleId="12">
    <w:name w:val="Название объекта1"/>
    <w:basedOn w:val="a"/>
    <w:next w:val="a"/>
    <w:uiPriority w:val="35"/>
    <w:semiHidden/>
    <w:unhideWhenUsed/>
    <w:qFormat/>
    <w:rsid w:val="005B7C2B"/>
    <w:pPr>
      <w:widowControl/>
      <w:autoSpaceDE/>
      <w:autoSpaceDN/>
      <w:spacing w:after="160"/>
    </w:pPr>
    <w:rPr>
      <w:rFonts w:ascii="Tw Cen MT" w:eastAsia="Tw Cen MT" w:hAnsi="Tw Cen MT"/>
      <w:b/>
      <w:bCs/>
      <w:color w:val="404040"/>
      <w:sz w:val="16"/>
      <w:szCs w:val="16"/>
    </w:rPr>
  </w:style>
  <w:style w:type="paragraph" w:customStyle="1" w:styleId="13">
    <w:name w:val="Подзаголовок1"/>
    <w:basedOn w:val="a"/>
    <w:next w:val="a"/>
    <w:uiPriority w:val="11"/>
    <w:qFormat/>
    <w:rsid w:val="005B7C2B"/>
    <w:pPr>
      <w:widowControl/>
      <w:numPr>
        <w:ilvl w:val="1"/>
      </w:numPr>
      <w:autoSpaceDE/>
      <w:autoSpaceDN/>
      <w:spacing w:after="160" w:line="300" w:lineRule="auto"/>
      <w:jc w:val="center"/>
    </w:pPr>
    <w:rPr>
      <w:rFonts w:ascii="Tw Cen MT" w:eastAsia="Tw Cen MT" w:hAnsi="Tw Cen MT"/>
      <w:color w:val="134770"/>
      <w:sz w:val="28"/>
      <w:szCs w:val="28"/>
    </w:rPr>
  </w:style>
  <w:style w:type="character" w:customStyle="1" w:styleId="ac">
    <w:name w:val="Подзаголовок Знак"/>
    <w:basedOn w:val="a0"/>
    <w:link w:val="ad"/>
    <w:uiPriority w:val="11"/>
    <w:qFormat/>
    <w:rsid w:val="005B7C2B"/>
    <w:rPr>
      <w:color w:val="134770"/>
      <w:sz w:val="28"/>
      <w:szCs w:val="28"/>
    </w:rPr>
  </w:style>
  <w:style w:type="character" w:styleId="ae">
    <w:name w:val="Strong"/>
    <w:basedOn w:val="a0"/>
    <w:uiPriority w:val="22"/>
    <w:qFormat/>
    <w:rsid w:val="005B7C2B"/>
    <w:rPr>
      <w:b/>
      <w:bCs/>
    </w:rPr>
  </w:style>
  <w:style w:type="character" w:customStyle="1" w:styleId="14">
    <w:name w:val="Выделение1"/>
    <w:basedOn w:val="a0"/>
    <w:uiPriority w:val="20"/>
    <w:qFormat/>
    <w:rsid w:val="005B7C2B"/>
    <w:rPr>
      <w:i/>
      <w:iCs/>
      <w:color w:val="000000"/>
    </w:rPr>
  </w:style>
  <w:style w:type="paragraph" w:styleId="af">
    <w:name w:val="No Spacing"/>
    <w:uiPriority w:val="1"/>
    <w:qFormat/>
    <w:rsid w:val="005B7C2B"/>
    <w:rPr>
      <w:sz w:val="21"/>
      <w:szCs w:val="21"/>
      <w:lang w:eastAsia="en-US"/>
    </w:rPr>
  </w:style>
  <w:style w:type="paragraph" w:customStyle="1" w:styleId="21">
    <w:name w:val="Цитата 21"/>
    <w:basedOn w:val="a"/>
    <w:next w:val="a"/>
    <w:uiPriority w:val="29"/>
    <w:qFormat/>
    <w:rsid w:val="005B7C2B"/>
    <w:pPr>
      <w:widowControl/>
      <w:autoSpaceDE/>
      <w:autoSpaceDN/>
      <w:spacing w:before="160" w:after="160" w:line="300" w:lineRule="auto"/>
      <w:ind w:left="720" w:right="720"/>
      <w:jc w:val="center"/>
    </w:pPr>
    <w:rPr>
      <w:rFonts w:ascii="Tw Cen MT" w:eastAsia="Tw Cen MT" w:hAnsi="Tw Cen MT"/>
      <w:i/>
      <w:iCs/>
      <w:color w:val="A73C26"/>
      <w:sz w:val="24"/>
      <w:szCs w:val="24"/>
    </w:rPr>
  </w:style>
  <w:style w:type="character" w:customStyle="1" w:styleId="22">
    <w:name w:val="Цитата 2 Знак"/>
    <w:basedOn w:val="a0"/>
    <w:link w:val="23"/>
    <w:uiPriority w:val="29"/>
    <w:qFormat/>
    <w:rsid w:val="005B7C2B"/>
    <w:rPr>
      <w:i/>
      <w:iCs/>
      <w:color w:val="A73C26"/>
      <w:sz w:val="24"/>
      <w:szCs w:val="24"/>
    </w:rPr>
  </w:style>
  <w:style w:type="paragraph" w:customStyle="1" w:styleId="15">
    <w:name w:val="Выделенная цитата1"/>
    <w:basedOn w:val="a"/>
    <w:next w:val="a"/>
    <w:uiPriority w:val="30"/>
    <w:qFormat/>
    <w:rsid w:val="005B7C2B"/>
    <w:pPr>
      <w:widowControl/>
      <w:autoSpaceDE/>
      <w:autoSpaceDN/>
      <w:spacing w:before="160" w:after="160" w:line="276" w:lineRule="auto"/>
      <w:ind w:left="936" w:right="936"/>
      <w:jc w:val="center"/>
    </w:pPr>
    <w:rPr>
      <w:rFonts w:ascii="Tw Cen MT" w:hAnsi="Tw Cen MT"/>
      <w:caps/>
      <w:color w:val="75A42E"/>
      <w:sz w:val="28"/>
      <w:szCs w:val="28"/>
    </w:rPr>
  </w:style>
  <w:style w:type="character" w:customStyle="1" w:styleId="af0">
    <w:name w:val="Выделенная цитата Знак"/>
    <w:basedOn w:val="a0"/>
    <w:link w:val="af1"/>
    <w:uiPriority w:val="30"/>
    <w:qFormat/>
    <w:rsid w:val="005B7C2B"/>
    <w:rPr>
      <w:rFonts w:ascii="Tw Cen MT" w:eastAsia="Times New Roman" w:hAnsi="Tw Cen MT" w:cs="Times New Roman"/>
      <w:caps/>
      <w:color w:val="75A42E"/>
      <w:sz w:val="28"/>
      <w:szCs w:val="28"/>
    </w:rPr>
  </w:style>
  <w:style w:type="character" w:customStyle="1" w:styleId="16">
    <w:name w:val="Слабое выделение1"/>
    <w:basedOn w:val="a0"/>
    <w:uiPriority w:val="19"/>
    <w:qFormat/>
    <w:rsid w:val="005B7C2B"/>
    <w:rPr>
      <w:i/>
      <w:iCs/>
      <w:color w:val="595959"/>
    </w:rPr>
  </w:style>
  <w:style w:type="character" w:styleId="af2">
    <w:name w:val="Intense Emphasis"/>
    <w:basedOn w:val="a0"/>
    <w:uiPriority w:val="21"/>
    <w:qFormat/>
    <w:rsid w:val="005B7C2B"/>
    <w:rPr>
      <w:b/>
      <w:bCs/>
      <w:i/>
      <w:iCs/>
      <w:color w:val="auto"/>
    </w:rPr>
  </w:style>
  <w:style w:type="character" w:customStyle="1" w:styleId="17">
    <w:name w:val="Слабая ссылка1"/>
    <w:basedOn w:val="a0"/>
    <w:uiPriority w:val="31"/>
    <w:qFormat/>
    <w:rsid w:val="005B7C2B"/>
    <w:rPr>
      <w:caps w:val="0"/>
      <w:smallCaps/>
      <w:color w:val="404040"/>
      <w:spacing w:val="0"/>
      <w:u w:val="single" w:color="7F7F7F"/>
    </w:rPr>
  </w:style>
  <w:style w:type="character" w:styleId="af3">
    <w:name w:val="Intense Reference"/>
    <w:basedOn w:val="a0"/>
    <w:uiPriority w:val="32"/>
    <w:qFormat/>
    <w:rsid w:val="005B7C2B"/>
    <w:rPr>
      <w:b/>
      <w:bCs/>
      <w:caps w:val="0"/>
      <w:smallCaps/>
      <w:color w:val="auto"/>
      <w:spacing w:val="0"/>
      <w:u w:val="single"/>
    </w:rPr>
  </w:style>
  <w:style w:type="character" w:styleId="af4">
    <w:name w:val="Book Title"/>
    <w:basedOn w:val="a0"/>
    <w:uiPriority w:val="33"/>
    <w:qFormat/>
    <w:rsid w:val="005B7C2B"/>
    <w:rPr>
      <w:b/>
      <w:bCs/>
      <w:caps w:val="0"/>
      <w:smallCaps/>
      <w:spacing w:val="0"/>
    </w:rPr>
  </w:style>
  <w:style w:type="paragraph" w:styleId="af5">
    <w:name w:val="TOC Heading"/>
    <w:basedOn w:val="1"/>
    <w:next w:val="a"/>
    <w:uiPriority w:val="39"/>
    <w:semiHidden/>
    <w:unhideWhenUsed/>
    <w:qFormat/>
    <w:rsid w:val="005B7C2B"/>
    <w:pPr>
      <w:keepNext/>
      <w:keepLines/>
      <w:widowControl/>
      <w:autoSpaceDE/>
      <w:autoSpaceDN/>
      <w:spacing w:before="320" w:after="80"/>
      <w:ind w:left="0"/>
      <w:outlineLvl w:val="9"/>
    </w:pPr>
    <w:rPr>
      <w:rFonts w:ascii="Tw Cen MT" w:hAnsi="Tw Cen MT"/>
      <w:b w:val="0"/>
      <w:bCs w:val="0"/>
      <w:color w:val="75A42E"/>
      <w:sz w:val="40"/>
      <w:szCs w:val="40"/>
    </w:rPr>
  </w:style>
  <w:style w:type="table" w:customStyle="1" w:styleId="18">
    <w:name w:val="Сетка таблицы1"/>
    <w:basedOn w:val="a1"/>
    <w:next w:val="a7"/>
    <w:uiPriority w:val="39"/>
    <w:qFormat/>
    <w:rsid w:val="005B7C2B"/>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qFormat/>
    <w:rsid w:val="005B7C2B"/>
    <w:pPr>
      <w:widowControl/>
      <w:tabs>
        <w:tab w:val="center" w:pos="4677"/>
        <w:tab w:val="right" w:pos="9355"/>
      </w:tabs>
      <w:autoSpaceDE/>
      <w:autoSpaceDN/>
    </w:pPr>
    <w:rPr>
      <w:rFonts w:ascii="Tw Cen MT" w:eastAsia="Tw Cen MT" w:hAnsi="Tw Cen MT"/>
      <w:sz w:val="21"/>
      <w:szCs w:val="21"/>
    </w:rPr>
  </w:style>
  <w:style w:type="character" w:customStyle="1" w:styleId="af7">
    <w:name w:val="Верхний колонтитул Знак"/>
    <w:basedOn w:val="a0"/>
    <w:link w:val="af6"/>
    <w:uiPriority w:val="99"/>
    <w:qFormat/>
    <w:rsid w:val="005B7C2B"/>
    <w:rPr>
      <w:rFonts w:ascii="Tw Cen MT" w:eastAsia="Tw Cen MT" w:hAnsi="Tw Cen MT" w:cs="Times New Roman"/>
      <w:sz w:val="21"/>
      <w:szCs w:val="21"/>
      <w:lang w:eastAsia="en-US"/>
    </w:rPr>
  </w:style>
  <w:style w:type="paragraph" w:styleId="af8">
    <w:name w:val="footer"/>
    <w:basedOn w:val="a"/>
    <w:link w:val="af9"/>
    <w:uiPriority w:val="99"/>
    <w:unhideWhenUsed/>
    <w:qFormat/>
    <w:rsid w:val="005B7C2B"/>
    <w:pPr>
      <w:widowControl/>
      <w:tabs>
        <w:tab w:val="center" w:pos="4677"/>
        <w:tab w:val="right" w:pos="9355"/>
      </w:tabs>
      <w:autoSpaceDE/>
      <w:autoSpaceDN/>
    </w:pPr>
    <w:rPr>
      <w:rFonts w:ascii="Tw Cen MT" w:eastAsia="Tw Cen MT" w:hAnsi="Tw Cen MT"/>
      <w:sz w:val="21"/>
      <w:szCs w:val="21"/>
    </w:rPr>
  </w:style>
  <w:style w:type="character" w:customStyle="1" w:styleId="af9">
    <w:name w:val="Нижний колонтитул Знак"/>
    <w:basedOn w:val="a0"/>
    <w:link w:val="af8"/>
    <w:uiPriority w:val="99"/>
    <w:qFormat/>
    <w:rsid w:val="005B7C2B"/>
    <w:rPr>
      <w:rFonts w:ascii="Tw Cen MT" w:eastAsia="Tw Cen MT" w:hAnsi="Tw Cen MT" w:cs="Times New Roman"/>
      <w:sz w:val="21"/>
      <w:szCs w:val="21"/>
      <w:lang w:eastAsia="en-US"/>
    </w:rPr>
  </w:style>
  <w:style w:type="character" w:customStyle="1" w:styleId="19">
    <w:name w:val="Сильное выделение1"/>
    <w:basedOn w:val="a0"/>
    <w:uiPriority w:val="21"/>
    <w:qFormat/>
    <w:rsid w:val="005B7C2B"/>
    <w:rPr>
      <w:b/>
      <w:bCs/>
      <w:i/>
      <w:iCs/>
      <w:color w:val="auto"/>
    </w:rPr>
  </w:style>
  <w:style w:type="character" w:customStyle="1" w:styleId="1a">
    <w:name w:val="Сильная ссылка1"/>
    <w:basedOn w:val="a0"/>
    <w:uiPriority w:val="32"/>
    <w:qFormat/>
    <w:rsid w:val="005B7C2B"/>
    <w:rPr>
      <w:b/>
      <w:bCs/>
      <w:smallCaps/>
      <w:color w:val="auto"/>
      <w:spacing w:val="0"/>
      <w:u w:val="single"/>
    </w:rPr>
  </w:style>
  <w:style w:type="character" w:customStyle="1" w:styleId="1b">
    <w:name w:val="Название книги1"/>
    <w:basedOn w:val="a0"/>
    <w:uiPriority w:val="33"/>
    <w:qFormat/>
    <w:rsid w:val="005B7C2B"/>
    <w:rPr>
      <w:b/>
      <w:bCs/>
      <w:smallCaps/>
      <w:spacing w:val="0"/>
    </w:rPr>
  </w:style>
  <w:style w:type="paragraph" w:customStyle="1" w:styleId="1c">
    <w:name w:val="Заголовок оглавления1"/>
    <w:basedOn w:val="1"/>
    <w:next w:val="a"/>
    <w:uiPriority w:val="39"/>
    <w:semiHidden/>
    <w:unhideWhenUsed/>
    <w:qFormat/>
    <w:rsid w:val="005B7C2B"/>
    <w:pPr>
      <w:keepNext/>
      <w:keepLines/>
      <w:widowControl/>
      <w:autoSpaceDE/>
      <w:autoSpaceDN/>
      <w:spacing w:before="320" w:after="80"/>
      <w:ind w:left="0"/>
      <w:outlineLvl w:val="9"/>
    </w:pPr>
    <w:rPr>
      <w:rFonts w:ascii="Tw Cen MT" w:hAnsi="Tw Cen MT"/>
      <w:b w:val="0"/>
      <w:bCs w:val="0"/>
      <w:color w:val="75A42E"/>
      <w:sz w:val="40"/>
      <w:szCs w:val="40"/>
    </w:rPr>
  </w:style>
  <w:style w:type="character" w:customStyle="1" w:styleId="410">
    <w:name w:val="Заголовок 4 Знак1"/>
    <w:basedOn w:val="a0"/>
    <w:semiHidden/>
    <w:rsid w:val="005B7C2B"/>
    <w:rPr>
      <w:rFonts w:asciiTheme="majorHAnsi" w:eastAsiaTheme="majorEastAsia" w:hAnsiTheme="majorHAnsi" w:cstheme="majorBidi"/>
      <w:b/>
      <w:bCs/>
      <w:i/>
      <w:iCs/>
      <w:color w:val="4F81BD" w:themeColor="accent1"/>
      <w:sz w:val="22"/>
      <w:szCs w:val="22"/>
      <w:lang w:eastAsia="en-US"/>
    </w:rPr>
  </w:style>
  <w:style w:type="character" w:customStyle="1" w:styleId="510">
    <w:name w:val="Заголовок 5 Знак1"/>
    <w:basedOn w:val="a0"/>
    <w:semiHidden/>
    <w:rsid w:val="005B7C2B"/>
    <w:rPr>
      <w:rFonts w:asciiTheme="majorHAnsi" w:eastAsiaTheme="majorEastAsia" w:hAnsiTheme="majorHAnsi" w:cstheme="majorBidi"/>
      <w:color w:val="243F60" w:themeColor="accent1" w:themeShade="7F"/>
      <w:sz w:val="22"/>
      <w:szCs w:val="22"/>
      <w:lang w:eastAsia="en-US"/>
    </w:rPr>
  </w:style>
  <w:style w:type="character" w:customStyle="1" w:styleId="610">
    <w:name w:val="Заголовок 6 Знак1"/>
    <w:basedOn w:val="a0"/>
    <w:semiHidden/>
    <w:rsid w:val="005B7C2B"/>
    <w:rPr>
      <w:rFonts w:asciiTheme="majorHAnsi" w:eastAsiaTheme="majorEastAsia" w:hAnsiTheme="majorHAnsi" w:cstheme="majorBidi"/>
      <w:i/>
      <w:iCs/>
      <w:color w:val="243F60" w:themeColor="accent1" w:themeShade="7F"/>
      <w:sz w:val="22"/>
      <w:szCs w:val="22"/>
      <w:lang w:eastAsia="en-US"/>
    </w:rPr>
  </w:style>
  <w:style w:type="character" w:customStyle="1" w:styleId="710">
    <w:name w:val="Заголовок 7 Знак1"/>
    <w:basedOn w:val="a0"/>
    <w:semiHidden/>
    <w:rsid w:val="005B7C2B"/>
    <w:rPr>
      <w:rFonts w:asciiTheme="majorHAnsi" w:eastAsiaTheme="majorEastAsia" w:hAnsiTheme="majorHAnsi" w:cstheme="majorBidi"/>
      <w:i/>
      <w:iCs/>
      <w:color w:val="404040" w:themeColor="text1" w:themeTint="BF"/>
      <w:sz w:val="22"/>
      <w:szCs w:val="22"/>
      <w:lang w:eastAsia="en-US"/>
    </w:rPr>
  </w:style>
  <w:style w:type="character" w:customStyle="1" w:styleId="810">
    <w:name w:val="Заголовок 8 Знак1"/>
    <w:basedOn w:val="a0"/>
    <w:semiHidden/>
    <w:rsid w:val="005B7C2B"/>
    <w:rPr>
      <w:rFonts w:asciiTheme="majorHAnsi" w:eastAsiaTheme="majorEastAsia" w:hAnsiTheme="majorHAnsi" w:cstheme="majorBidi"/>
      <w:color w:val="404040" w:themeColor="text1" w:themeTint="BF"/>
      <w:lang w:eastAsia="en-US"/>
    </w:rPr>
  </w:style>
  <w:style w:type="paragraph" w:styleId="ad">
    <w:name w:val="Subtitle"/>
    <w:basedOn w:val="a"/>
    <w:next w:val="a"/>
    <w:link w:val="ac"/>
    <w:uiPriority w:val="11"/>
    <w:qFormat/>
    <w:rsid w:val="005B7C2B"/>
    <w:pPr>
      <w:numPr>
        <w:ilvl w:val="1"/>
      </w:numPr>
    </w:pPr>
    <w:rPr>
      <w:rFonts w:asciiTheme="minorHAnsi" w:eastAsiaTheme="minorHAnsi" w:hAnsiTheme="minorHAnsi" w:cstheme="minorBidi"/>
      <w:color w:val="134770"/>
      <w:sz w:val="28"/>
      <w:szCs w:val="28"/>
      <w:lang w:eastAsia="ru-RU"/>
    </w:rPr>
  </w:style>
  <w:style w:type="character" w:customStyle="1" w:styleId="1d">
    <w:name w:val="Подзаголовок Знак1"/>
    <w:basedOn w:val="a0"/>
    <w:rsid w:val="005B7C2B"/>
    <w:rPr>
      <w:rFonts w:asciiTheme="majorHAnsi" w:eastAsiaTheme="majorEastAsia" w:hAnsiTheme="majorHAnsi" w:cstheme="majorBidi"/>
      <w:i/>
      <w:iCs/>
      <w:color w:val="4F81BD" w:themeColor="accent1"/>
      <w:spacing w:val="15"/>
      <w:sz w:val="24"/>
      <w:szCs w:val="24"/>
      <w:lang w:eastAsia="en-US"/>
    </w:rPr>
  </w:style>
  <w:style w:type="character" w:styleId="afa">
    <w:name w:val="Emphasis"/>
    <w:basedOn w:val="a0"/>
    <w:qFormat/>
    <w:rsid w:val="005B7C2B"/>
    <w:rPr>
      <w:i/>
      <w:iCs/>
    </w:rPr>
  </w:style>
  <w:style w:type="paragraph" w:styleId="23">
    <w:name w:val="Quote"/>
    <w:basedOn w:val="a"/>
    <w:next w:val="a"/>
    <w:link w:val="22"/>
    <w:uiPriority w:val="29"/>
    <w:semiHidden/>
    <w:unhideWhenUsed/>
    <w:rsid w:val="005B7C2B"/>
    <w:rPr>
      <w:rFonts w:asciiTheme="minorHAnsi" w:eastAsiaTheme="minorHAnsi" w:hAnsiTheme="minorHAnsi" w:cstheme="minorBidi"/>
      <w:i/>
      <w:iCs/>
      <w:color w:val="A73C26"/>
      <w:sz w:val="24"/>
      <w:szCs w:val="24"/>
      <w:lang w:eastAsia="ru-RU"/>
    </w:rPr>
  </w:style>
  <w:style w:type="character" w:customStyle="1" w:styleId="210">
    <w:name w:val="Цитата 2 Знак1"/>
    <w:basedOn w:val="a0"/>
    <w:uiPriority w:val="99"/>
    <w:semiHidden/>
    <w:rsid w:val="005B7C2B"/>
    <w:rPr>
      <w:rFonts w:ascii="Times New Roman" w:eastAsia="Times New Roman" w:hAnsi="Times New Roman" w:cs="Times New Roman"/>
      <w:i/>
      <w:iCs/>
      <w:color w:val="000000" w:themeColor="text1"/>
      <w:sz w:val="22"/>
      <w:szCs w:val="22"/>
      <w:lang w:eastAsia="en-US"/>
    </w:rPr>
  </w:style>
  <w:style w:type="paragraph" w:styleId="af1">
    <w:name w:val="Intense Quote"/>
    <w:basedOn w:val="a"/>
    <w:next w:val="a"/>
    <w:link w:val="af0"/>
    <w:uiPriority w:val="30"/>
    <w:semiHidden/>
    <w:unhideWhenUsed/>
    <w:rsid w:val="005B7C2B"/>
    <w:pPr>
      <w:pBdr>
        <w:bottom w:val="single" w:sz="4" w:space="4" w:color="4F81BD" w:themeColor="accent1"/>
      </w:pBdr>
      <w:spacing w:before="200" w:after="280"/>
      <w:ind w:left="936" w:right="936"/>
    </w:pPr>
    <w:rPr>
      <w:rFonts w:ascii="Tw Cen MT" w:hAnsi="Tw Cen MT"/>
      <w:caps/>
      <w:color w:val="75A42E"/>
      <w:sz w:val="28"/>
      <w:szCs w:val="28"/>
      <w:lang w:eastAsia="ru-RU"/>
    </w:rPr>
  </w:style>
  <w:style w:type="character" w:customStyle="1" w:styleId="1e">
    <w:name w:val="Выделенная цитата Знак1"/>
    <w:basedOn w:val="a0"/>
    <w:uiPriority w:val="99"/>
    <w:semiHidden/>
    <w:rsid w:val="005B7C2B"/>
    <w:rPr>
      <w:rFonts w:ascii="Times New Roman" w:eastAsia="Times New Roman" w:hAnsi="Times New Roman" w:cs="Times New Roman"/>
      <w:b/>
      <w:bCs/>
      <w:i/>
      <w:iCs/>
      <w:color w:val="4F81BD" w:themeColor="accent1"/>
      <w:sz w:val="22"/>
      <w:szCs w:val="22"/>
      <w:lang w:eastAsia="en-US"/>
    </w:rPr>
  </w:style>
  <w:style w:type="character" w:styleId="afb">
    <w:name w:val="Subtle Emphasis"/>
    <w:basedOn w:val="a0"/>
    <w:uiPriority w:val="19"/>
    <w:qFormat/>
    <w:rsid w:val="005B7C2B"/>
    <w:rPr>
      <w:i/>
      <w:iCs/>
      <w:color w:val="808080" w:themeColor="text1" w:themeTint="7F"/>
    </w:rPr>
  </w:style>
  <w:style w:type="character" w:styleId="afc">
    <w:name w:val="Subtle Reference"/>
    <w:basedOn w:val="a0"/>
    <w:uiPriority w:val="31"/>
    <w:qFormat/>
    <w:rsid w:val="005B7C2B"/>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header" w:uiPriority="99" w:qFormat="1"/>
    <w:lsdException w:name="footer" w:uiPriority="99" w:qFormat="1"/>
    <w:lsdException w:name="caption" w:semiHidden="1" w:unhideWhenUsed="1" w:qFormat="1"/>
    <w:lsdException w:name="Title" w:uiPriority="10"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39" w:qFormat="1"/>
    <w:lsdException w:name="Placeholder Text" w:semiHidden="1" w:uiPriority="99" w:unhideWhenUsed="1"/>
    <w:lsdException w:name="No Spacing" w:semiHidden="1" w:uiPriority="1" w:unhideWhenUsed="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uiPriority w:val="9"/>
    <w:qFormat/>
    <w:pPr>
      <w:spacing w:before="2"/>
      <w:ind w:left="990"/>
      <w:jc w:val="center"/>
      <w:outlineLvl w:val="0"/>
    </w:pPr>
    <w:rPr>
      <w:b/>
      <w:bCs/>
      <w:sz w:val="32"/>
      <w:szCs w:val="32"/>
    </w:rPr>
  </w:style>
  <w:style w:type="paragraph" w:styleId="2">
    <w:name w:val="heading 2"/>
    <w:basedOn w:val="a"/>
    <w:link w:val="20"/>
    <w:uiPriority w:val="9"/>
    <w:qFormat/>
    <w:pPr>
      <w:ind w:left="1105"/>
      <w:outlineLvl w:val="1"/>
    </w:pPr>
    <w:rPr>
      <w:b/>
      <w:bCs/>
      <w:sz w:val="28"/>
      <w:szCs w:val="28"/>
    </w:rPr>
  </w:style>
  <w:style w:type="paragraph" w:styleId="3">
    <w:name w:val="heading 3"/>
    <w:basedOn w:val="a"/>
    <w:link w:val="30"/>
    <w:uiPriority w:val="9"/>
    <w:qFormat/>
    <w:pPr>
      <w:spacing w:line="318" w:lineRule="exact"/>
      <w:ind w:left="2519" w:hanging="909"/>
      <w:jc w:val="both"/>
      <w:outlineLvl w:val="2"/>
    </w:pPr>
    <w:rPr>
      <w:b/>
      <w:bCs/>
      <w:i/>
      <w:iCs/>
      <w:sz w:val="28"/>
      <w:szCs w:val="28"/>
      <w:u w:val="single" w:color="000000"/>
    </w:rPr>
  </w:style>
  <w:style w:type="paragraph" w:styleId="4">
    <w:name w:val="heading 4"/>
    <w:basedOn w:val="a"/>
    <w:next w:val="a"/>
    <w:link w:val="40"/>
    <w:uiPriority w:val="9"/>
    <w:semiHidden/>
    <w:unhideWhenUsed/>
    <w:qFormat/>
    <w:rsid w:val="005B7C2B"/>
    <w:pPr>
      <w:keepNext/>
      <w:keepLines/>
      <w:spacing w:before="200"/>
      <w:outlineLvl w:val="3"/>
    </w:pPr>
    <w:rPr>
      <w:rFonts w:ascii="Tw Cen MT" w:hAnsi="Tw Cen MT"/>
      <w:i/>
      <w:iCs/>
      <w:sz w:val="30"/>
      <w:szCs w:val="30"/>
      <w:lang w:eastAsia="ru-RU"/>
    </w:rPr>
  </w:style>
  <w:style w:type="paragraph" w:styleId="5">
    <w:name w:val="heading 5"/>
    <w:basedOn w:val="a"/>
    <w:next w:val="a"/>
    <w:link w:val="50"/>
    <w:uiPriority w:val="9"/>
    <w:semiHidden/>
    <w:unhideWhenUsed/>
    <w:qFormat/>
    <w:rsid w:val="005B7C2B"/>
    <w:pPr>
      <w:keepNext/>
      <w:keepLines/>
      <w:spacing w:before="200"/>
      <w:outlineLvl w:val="4"/>
    </w:pPr>
    <w:rPr>
      <w:rFonts w:ascii="Tw Cen MT" w:hAnsi="Tw Cen MT"/>
      <w:sz w:val="28"/>
      <w:szCs w:val="28"/>
      <w:lang w:eastAsia="ru-RU"/>
    </w:rPr>
  </w:style>
  <w:style w:type="paragraph" w:styleId="6">
    <w:name w:val="heading 6"/>
    <w:basedOn w:val="a"/>
    <w:next w:val="a"/>
    <w:link w:val="60"/>
    <w:uiPriority w:val="9"/>
    <w:semiHidden/>
    <w:unhideWhenUsed/>
    <w:qFormat/>
    <w:rsid w:val="005B7C2B"/>
    <w:pPr>
      <w:keepNext/>
      <w:keepLines/>
      <w:spacing w:before="200"/>
      <w:outlineLvl w:val="5"/>
    </w:pPr>
    <w:rPr>
      <w:rFonts w:ascii="Tw Cen MT" w:hAnsi="Tw Cen MT"/>
      <w:i/>
      <w:iCs/>
      <w:sz w:val="26"/>
      <w:szCs w:val="26"/>
      <w:lang w:eastAsia="ru-RU"/>
    </w:rPr>
  </w:style>
  <w:style w:type="paragraph" w:styleId="7">
    <w:name w:val="heading 7"/>
    <w:basedOn w:val="a"/>
    <w:next w:val="a"/>
    <w:link w:val="70"/>
    <w:uiPriority w:val="9"/>
    <w:semiHidden/>
    <w:unhideWhenUsed/>
    <w:qFormat/>
    <w:rsid w:val="005B7C2B"/>
    <w:pPr>
      <w:keepNext/>
      <w:keepLines/>
      <w:spacing w:before="200"/>
      <w:outlineLvl w:val="6"/>
    </w:pPr>
    <w:rPr>
      <w:rFonts w:ascii="Tw Cen MT" w:hAnsi="Tw Cen MT"/>
      <w:sz w:val="24"/>
      <w:szCs w:val="24"/>
      <w:lang w:eastAsia="ru-RU"/>
    </w:rPr>
  </w:style>
  <w:style w:type="paragraph" w:styleId="8">
    <w:name w:val="heading 8"/>
    <w:basedOn w:val="a"/>
    <w:next w:val="a"/>
    <w:link w:val="80"/>
    <w:uiPriority w:val="9"/>
    <w:semiHidden/>
    <w:unhideWhenUsed/>
    <w:qFormat/>
    <w:rsid w:val="005B7C2B"/>
    <w:pPr>
      <w:keepNext/>
      <w:keepLines/>
      <w:spacing w:before="200"/>
      <w:outlineLvl w:val="7"/>
    </w:pPr>
    <w:rPr>
      <w:rFonts w:ascii="Tw Cen MT" w:hAnsi="Tw Cen MT"/>
      <w:i/>
      <w:iCs/>
      <w:lang w:eastAsia="ru-RU"/>
    </w:rPr>
  </w:style>
  <w:style w:type="paragraph" w:styleId="9">
    <w:name w:val="heading 9"/>
    <w:basedOn w:val="a"/>
    <w:next w:val="a"/>
    <w:link w:val="90"/>
    <w:uiPriority w:val="9"/>
    <w:semiHidden/>
    <w:unhideWhenUsed/>
    <w:qFormat/>
    <w:rsid w:val="005B7C2B"/>
    <w:pPr>
      <w:keepNext/>
      <w:keepLines/>
      <w:widowControl/>
      <w:autoSpaceDE/>
      <w:autoSpaceDN/>
      <w:spacing w:before="40" w:line="300" w:lineRule="auto"/>
      <w:outlineLvl w:val="8"/>
    </w:pPr>
    <w:rPr>
      <w:rFonts w:ascii="Tw Cen MT" w:eastAsia="Tw Cen MT" w:hAnsi="Tw Cen MT"/>
      <w:b/>
      <w:bC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902"/>
      <w:jc w:val="both"/>
    </w:pPr>
    <w:rPr>
      <w:sz w:val="28"/>
      <w:szCs w:val="28"/>
    </w:rPr>
  </w:style>
  <w:style w:type="paragraph" w:styleId="a5">
    <w:name w:val="Title"/>
    <w:basedOn w:val="a"/>
    <w:link w:val="a6"/>
    <w:uiPriority w:val="10"/>
    <w:qFormat/>
    <w:pPr>
      <w:ind w:left="570" w:right="438"/>
      <w:jc w:val="center"/>
    </w:pPr>
    <w:rPr>
      <w:b/>
      <w:bCs/>
      <w:sz w:val="44"/>
      <w:szCs w:val="44"/>
    </w:rPr>
  </w:style>
  <w:style w:type="table" w:styleId="a7">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8">
    <w:name w:val="List Paragraph"/>
    <w:basedOn w:val="a"/>
    <w:uiPriority w:val="34"/>
    <w:qFormat/>
    <w:pPr>
      <w:ind w:left="397"/>
      <w:jc w:val="both"/>
    </w:pPr>
  </w:style>
  <w:style w:type="paragraph" w:customStyle="1" w:styleId="TableParagraph">
    <w:name w:val="Table Paragraph"/>
    <w:basedOn w:val="a"/>
    <w:uiPriority w:val="1"/>
    <w:qFormat/>
    <w:pPr>
      <w:ind w:left="107"/>
    </w:pPr>
  </w:style>
  <w:style w:type="character" w:customStyle="1" w:styleId="10">
    <w:name w:val="Заголовок 1 Знак"/>
    <w:basedOn w:val="a0"/>
    <w:link w:val="1"/>
    <w:uiPriority w:val="9"/>
    <w:qFormat/>
    <w:rsid w:val="000A5D26"/>
    <w:rPr>
      <w:rFonts w:ascii="Times New Roman" w:eastAsia="Times New Roman" w:hAnsi="Times New Roman" w:cs="Times New Roman"/>
      <w:b/>
      <w:bCs/>
      <w:sz w:val="32"/>
      <w:szCs w:val="32"/>
      <w:lang w:eastAsia="en-US"/>
    </w:rPr>
  </w:style>
  <w:style w:type="character" w:customStyle="1" w:styleId="a4">
    <w:name w:val="Основной текст Знак"/>
    <w:basedOn w:val="a0"/>
    <w:link w:val="a3"/>
    <w:uiPriority w:val="1"/>
    <w:rsid w:val="000A5D26"/>
    <w:rPr>
      <w:rFonts w:ascii="Times New Roman" w:eastAsia="Times New Roman" w:hAnsi="Times New Roman" w:cs="Times New Roman"/>
      <w:sz w:val="28"/>
      <w:szCs w:val="28"/>
      <w:lang w:eastAsia="en-US"/>
    </w:rPr>
  </w:style>
  <w:style w:type="character" w:customStyle="1" w:styleId="a6">
    <w:name w:val="Название Знак"/>
    <w:basedOn w:val="a0"/>
    <w:link w:val="a5"/>
    <w:uiPriority w:val="10"/>
    <w:qFormat/>
    <w:rsid w:val="000A5D26"/>
    <w:rPr>
      <w:rFonts w:ascii="Times New Roman" w:eastAsia="Times New Roman" w:hAnsi="Times New Roman" w:cs="Times New Roman"/>
      <w:b/>
      <w:bCs/>
      <w:sz w:val="44"/>
      <w:szCs w:val="44"/>
      <w:lang w:eastAsia="en-US"/>
    </w:rPr>
  </w:style>
  <w:style w:type="character" w:styleId="a9">
    <w:name w:val="Hyperlink"/>
    <w:basedOn w:val="a0"/>
    <w:uiPriority w:val="99"/>
    <w:unhideWhenUsed/>
    <w:qFormat/>
    <w:rsid w:val="000A5D26"/>
    <w:rPr>
      <w:rFonts w:ascii="Times New Roman" w:hAnsi="Times New Roman" w:cs="Times New Roman" w:hint="default"/>
      <w:color w:val="0000FF"/>
      <w:u w:val="single"/>
    </w:rPr>
  </w:style>
  <w:style w:type="paragraph" w:styleId="aa">
    <w:name w:val="Balloon Text"/>
    <w:basedOn w:val="a"/>
    <w:link w:val="ab"/>
    <w:uiPriority w:val="99"/>
    <w:qFormat/>
    <w:rsid w:val="000A5D26"/>
    <w:rPr>
      <w:rFonts w:ascii="Tahoma" w:hAnsi="Tahoma" w:cs="Tahoma"/>
      <w:sz w:val="16"/>
      <w:szCs w:val="16"/>
    </w:rPr>
  </w:style>
  <w:style w:type="character" w:customStyle="1" w:styleId="ab">
    <w:name w:val="Текст выноски Знак"/>
    <w:basedOn w:val="a0"/>
    <w:link w:val="aa"/>
    <w:uiPriority w:val="99"/>
    <w:qFormat/>
    <w:rsid w:val="000A5D26"/>
    <w:rPr>
      <w:rFonts w:ascii="Tahoma" w:eastAsia="Times New Roman" w:hAnsi="Tahoma" w:cs="Tahoma"/>
      <w:sz w:val="16"/>
      <w:szCs w:val="16"/>
      <w:lang w:eastAsia="en-US"/>
    </w:rPr>
  </w:style>
  <w:style w:type="paragraph" w:customStyle="1" w:styleId="41">
    <w:name w:val="Заголовок 41"/>
    <w:basedOn w:val="a"/>
    <w:next w:val="a"/>
    <w:uiPriority w:val="9"/>
    <w:semiHidden/>
    <w:unhideWhenUsed/>
    <w:qFormat/>
    <w:rsid w:val="005B7C2B"/>
    <w:pPr>
      <w:keepNext/>
      <w:keepLines/>
      <w:widowControl/>
      <w:autoSpaceDE/>
      <w:autoSpaceDN/>
      <w:spacing w:before="80" w:line="300" w:lineRule="auto"/>
      <w:outlineLvl w:val="3"/>
    </w:pPr>
    <w:rPr>
      <w:rFonts w:ascii="Tw Cen MT" w:hAnsi="Tw Cen MT"/>
      <w:i/>
      <w:iCs/>
      <w:sz w:val="30"/>
      <w:szCs w:val="30"/>
    </w:rPr>
  </w:style>
  <w:style w:type="paragraph" w:customStyle="1" w:styleId="51">
    <w:name w:val="Заголовок 51"/>
    <w:basedOn w:val="a"/>
    <w:next w:val="a"/>
    <w:uiPriority w:val="9"/>
    <w:semiHidden/>
    <w:unhideWhenUsed/>
    <w:qFormat/>
    <w:rsid w:val="005B7C2B"/>
    <w:pPr>
      <w:keepNext/>
      <w:keepLines/>
      <w:widowControl/>
      <w:autoSpaceDE/>
      <w:autoSpaceDN/>
      <w:spacing w:before="40" w:line="300" w:lineRule="auto"/>
      <w:outlineLvl w:val="4"/>
    </w:pPr>
    <w:rPr>
      <w:rFonts w:ascii="Tw Cen MT" w:hAnsi="Tw Cen MT"/>
      <w:sz w:val="28"/>
      <w:szCs w:val="28"/>
    </w:rPr>
  </w:style>
  <w:style w:type="paragraph" w:customStyle="1" w:styleId="61">
    <w:name w:val="Заголовок 61"/>
    <w:basedOn w:val="a"/>
    <w:next w:val="a"/>
    <w:uiPriority w:val="9"/>
    <w:semiHidden/>
    <w:unhideWhenUsed/>
    <w:qFormat/>
    <w:rsid w:val="005B7C2B"/>
    <w:pPr>
      <w:keepNext/>
      <w:keepLines/>
      <w:widowControl/>
      <w:autoSpaceDE/>
      <w:autoSpaceDN/>
      <w:spacing w:before="40" w:line="300" w:lineRule="auto"/>
      <w:outlineLvl w:val="5"/>
    </w:pPr>
    <w:rPr>
      <w:rFonts w:ascii="Tw Cen MT" w:hAnsi="Tw Cen MT"/>
      <w:i/>
      <w:iCs/>
      <w:sz w:val="26"/>
      <w:szCs w:val="26"/>
    </w:rPr>
  </w:style>
  <w:style w:type="paragraph" w:customStyle="1" w:styleId="71">
    <w:name w:val="Заголовок 71"/>
    <w:basedOn w:val="a"/>
    <w:next w:val="a"/>
    <w:uiPriority w:val="9"/>
    <w:semiHidden/>
    <w:unhideWhenUsed/>
    <w:qFormat/>
    <w:rsid w:val="005B7C2B"/>
    <w:pPr>
      <w:keepNext/>
      <w:keepLines/>
      <w:widowControl/>
      <w:autoSpaceDE/>
      <w:autoSpaceDN/>
      <w:spacing w:before="40" w:line="300" w:lineRule="auto"/>
      <w:outlineLvl w:val="6"/>
    </w:pPr>
    <w:rPr>
      <w:rFonts w:ascii="Tw Cen MT" w:hAnsi="Tw Cen MT"/>
      <w:sz w:val="24"/>
      <w:szCs w:val="24"/>
    </w:rPr>
  </w:style>
  <w:style w:type="paragraph" w:customStyle="1" w:styleId="81">
    <w:name w:val="Заголовок 81"/>
    <w:basedOn w:val="a"/>
    <w:next w:val="a"/>
    <w:uiPriority w:val="9"/>
    <w:semiHidden/>
    <w:unhideWhenUsed/>
    <w:qFormat/>
    <w:rsid w:val="005B7C2B"/>
    <w:pPr>
      <w:keepNext/>
      <w:keepLines/>
      <w:widowControl/>
      <w:autoSpaceDE/>
      <w:autoSpaceDN/>
      <w:spacing w:before="40" w:line="300" w:lineRule="auto"/>
      <w:outlineLvl w:val="7"/>
    </w:pPr>
    <w:rPr>
      <w:rFonts w:ascii="Tw Cen MT" w:hAnsi="Tw Cen MT"/>
      <w:i/>
      <w:iCs/>
    </w:rPr>
  </w:style>
  <w:style w:type="character" w:customStyle="1" w:styleId="90">
    <w:name w:val="Заголовок 9 Знак"/>
    <w:basedOn w:val="a0"/>
    <w:link w:val="9"/>
    <w:uiPriority w:val="9"/>
    <w:semiHidden/>
    <w:qFormat/>
    <w:rsid w:val="005B7C2B"/>
    <w:rPr>
      <w:rFonts w:ascii="Tw Cen MT" w:eastAsia="Tw Cen MT" w:hAnsi="Tw Cen MT" w:cs="Times New Roman"/>
      <w:b/>
      <w:bCs/>
      <w:i/>
      <w:iCs/>
      <w:sz w:val="21"/>
      <w:szCs w:val="21"/>
      <w:lang w:eastAsia="en-US"/>
    </w:rPr>
  </w:style>
  <w:style w:type="numbering" w:customStyle="1" w:styleId="11">
    <w:name w:val="Нет списка1"/>
    <w:next w:val="a2"/>
    <w:uiPriority w:val="99"/>
    <w:semiHidden/>
    <w:unhideWhenUsed/>
    <w:rsid w:val="005B7C2B"/>
  </w:style>
  <w:style w:type="character" w:customStyle="1" w:styleId="20">
    <w:name w:val="Заголовок 2 Знак"/>
    <w:basedOn w:val="a0"/>
    <w:link w:val="2"/>
    <w:uiPriority w:val="9"/>
    <w:qFormat/>
    <w:rsid w:val="005B7C2B"/>
    <w:rPr>
      <w:rFonts w:ascii="Times New Roman" w:eastAsia="Times New Roman" w:hAnsi="Times New Roman" w:cs="Times New Roman"/>
      <w:b/>
      <w:bCs/>
      <w:sz w:val="28"/>
      <w:szCs w:val="28"/>
      <w:lang w:eastAsia="en-US"/>
    </w:rPr>
  </w:style>
  <w:style w:type="character" w:customStyle="1" w:styleId="30">
    <w:name w:val="Заголовок 3 Знак"/>
    <w:basedOn w:val="a0"/>
    <w:link w:val="3"/>
    <w:uiPriority w:val="9"/>
    <w:qFormat/>
    <w:rsid w:val="005B7C2B"/>
    <w:rPr>
      <w:rFonts w:ascii="Times New Roman" w:eastAsia="Times New Roman" w:hAnsi="Times New Roman" w:cs="Times New Roman"/>
      <w:b/>
      <w:bCs/>
      <w:i/>
      <w:iCs/>
      <w:sz w:val="28"/>
      <w:szCs w:val="28"/>
      <w:u w:val="single" w:color="000000"/>
      <w:lang w:eastAsia="en-US"/>
    </w:rPr>
  </w:style>
  <w:style w:type="character" w:customStyle="1" w:styleId="40">
    <w:name w:val="Заголовок 4 Знак"/>
    <w:basedOn w:val="a0"/>
    <w:link w:val="4"/>
    <w:uiPriority w:val="9"/>
    <w:semiHidden/>
    <w:qFormat/>
    <w:rsid w:val="005B7C2B"/>
    <w:rPr>
      <w:rFonts w:ascii="Tw Cen MT" w:eastAsia="Times New Roman" w:hAnsi="Tw Cen MT" w:cs="Times New Roman"/>
      <w:i/>
      <w:iCs/>
      <w:sz w:val="30"/>
      <w:szCs w:val="30"/>
    </w:rPr>
  </w:style>
  <w:style w:type="character" w:customStyle="1" w:styleId="50">
    <w:name w:val="Заголовок 5 Знак"/>
    <w:basedOn w:val="a0"/>
    <w:link w:val="5"/>
    <w:uiPriority w:val="9"/>
    <w:semiHidden/>
    <w:qFormat/>
    <w:rsid w:val="005B7C2B"/>
    <w:rPr>
      <w:rFonts w:ascii="Tw Cen MT" w:eastAsia="Times New Roman" w:hAnsi="Tw Cen MT" w:cs="Times New Roman"/>
      <w:sz w:val="28"/>
      <w:szCs w:val="28"/>
    </w:rPr>
  </w:style>
  <w:style w:type="character" w:customStyle="1" w:styleId="60">
    <w:name w:val="Заголовок 6 Знак"/>
    <w:basedOn w:val="a0"/>
    <w:link w:val="6"/>
    <w:uiPriority w:val="9"/>
    <w:semiHidden/>
    <w:qFormat/>
    <w:rsid w:val="005B7C2B"/>
    <w:rPr>
      <w:rFonts w:ascii="Tw Cen MT" w:eastAsia="Times New Roman" w:hAnsi="Tw Cen MT" w:cs="Times New Roman"/>
      <w:i/>
      <w:iCs/>
      <w:sz w:val="26"/>
      <w:szCs w:val="26"/>
    </w:rPr>
  </w:style>
  <w:style w:type="character" w:customStyle="1" w:styleId="70">
    <w:name w:val="Заголовок 7 Знак"/>
    <w:basedOn w:val="a0"/>
    <w:link w:val="7"/>
    <w:uiPriority w:val="9"/>
    <w:semiHidden/>
    <w:qFormat/>
    <w:rsid w:val="005B7C2B"/>
    <w:rPr>
      <w:rFonts w:ascii="Tw Cen MT" w:eastAsia="Times New Roman" w:hAnsi="Tw Cen MT" w:cs="Times New Roman"/>
      <w:sz w:val="24"/>
      <w:szCs w:val="24"/>
    </w:rPr>
  </w:style>
  <w:style w:type="character" w:customStyle="1" w:styleId="80">
    <w:name w:val="Заголовок 8 Знак"/>
    <w:basedOn w:val="a0"/>
    <w:link w:val="8"/>
    <w:uiPriority w:val="9"/>
    <w:semiHidden/>
    <w:qFormat/>
    <w:rsid w:val="005B7C2B"/>
    <w:rPr>
      <w:rFonts w:ascii="Tw Cen MT" w:eastAsia="Times New Roman" w:hAnsi="Tw Cen MT" w:cs="Times New Roman"/>
      <w:i/>
      <w:iCs/>
      <w:sz w:val="22"/>
      <w:szCs w:val="22"/>
    </w:rPr>
  </w:style>
  <w:style w:type="paragraph" w:customStyle="1" w:styleId="12">
    <w:name w:val="Название объекта1"/>
    <w:basedOn w:val="a"/>
    <w:next w:val="a"/>
    <w:uiPriority w:val="35"/>
    <w:semiHidden/>
    <w:unhideWhenUsed/>
    <w:qFormat/>
    <w:rsid w:val="005B7C2B"/>
    <w:pPr>
      <w:widowControl/>
      <w:autoSpaceDE/>
      <w:autoSpaceDN/>
      <w:spacing w:after="160"/>
    </w:pPr>
    <w:rPr>
      <w:rFonts w:ascii="Tw Cen MT" w:eastAsia="Tw Cen MT" w:hAnsi="Tw Cen MT"/>
      <w:b/>
      <w:bCs/>
      <w:color w:val="404040"/>
      <w:sz w:val="16"/>
      <w:szCs w:val="16"/>
    </w:rPr>
  </w:style>
  <w:style w:type="paragraph" w:customStyle="1" w:styleId="13">
    <w:name w:val="Подзаголовок1"/>
    <w:basedOn w:val="a"/>
    <w:next w:val="a"/>
    <w:uiPriority w:val="11"/>
    <w:qFormat/>
    <w:rsid w:val="005B7C2B"/>
    <w:pPr>
      <w:widowControl/>
      <w:numPr>
        <w:ilvl w:val="1"/>
      </w:numPr>
      <w:autoSpaceDE/>
      <w:autoSpaceDN/>
      <w:spacing w:after="160" w:line="300" w:lineRule="auto"/>
      <w:jc w:val="center"/>
    </w:pPr>
    <w:rPr>
      <w:rFonts w:ascii="Tw Cen MT" w:eastAsia="Tw Cen MT" w:hAnsi="Tw Cen MT"/>
      <w:color w:val="134770"/>
      <w:sz w:val="28"/>
      <w:szCs w:val="28"/>
    </w:rPr>
  </w:style>
  <w:style w:type="character" w:customStyle="1" w:styleId="ac">
    <w:name w:val="Подзаголовок Знак"/>
    <w:basedOn w:val="a0"/>
    <w:link w:val="ad"/>
    <w:uiPriority w:val="11"/>
    <w:qFormat/>
    <w:rsid w:val="005B7C2B"/>
    <w:rPr>
      <w:color w:val="134770"/>
      <w:sz w:val="28"/>
      <w:szCs w:val="28"/>
    </w:rPr>
  </w:style>
  <w:style w:type="character" w:styleId="ae">
    <w:name w:val="Strong"/>
    <w:basedOn w:val="a0"/>
    <w:uiPriority w:val="22"/>
    <w:qFormat/>
    <w:rsid w:val="005B7C2B"/>
    <w:rPr>
      <w:b/>
      <w:bCs/>
    </w:rPr>
  </w:style>
  <w:style w:type="character" w:customStyle="1" w:styleId="14">
    <w:name w:val="Выделение1"/>
    <w:basedOn w:val="a0"/>
    <w:uiPriority w:val="20"/>
    <w:qFormat/>
    <w:rsid w:val="005B7C2B"/>
    <w:rPr>
      <w:i/>
      <w:iCs/>
      <w:color w:val="000000"/>
    </w:rPr>
  </w:style>
  <w:style w:type="paragraph" w:styleId="af">
    <w:name w:val="No Spacing"/>
    <w:uiPriority w:val="1"/>
    <w:qFormat/>
    <w:rsid w:val="005B7C2B"/>
    <w:rPr>
      <w:sz w:val="21"/>
      <w:szCs w:val="21"/>
      <w:lang w:eastAsia="en-US"/>
    </w:rPr>
  </w:style>
  <w:style w:type="paragraph" w:customStyle="1" w:styleId="21">
    <w:name w:val="Цитата 21"/>
    <w:basedOn w:val="a"/>
    <w:next w:val="a"/>
    <w:uiPriority w:val="29"/>
    <w:qFormat/>
    <w:rsid w:val="005B7C2B"/>
    <w:pPr>
      <w:widowControl/>
      <w:autoSpaceDE/>
      <w:autoSpaceDN/>
      <w:spacing w:before="160" w:after="160" w:line="300" w:lineRule="auto"/>
      <w:ind w:left="720" w:right="720"/>
      <w:jc w:val="center"/>
    </w:pPr>
    <w:rPr>
      <w:rFonts w:ascii="Tw Cen MT" w:eastAsia="Tw Cen MT" w:hAnsi="Tw Cen MT"/>
      <w:i/>
      <w:iCs/>
      <w:color w:val="A73C26"/>
      <w:sz w:val="24"/>
      <w:szCs w:val="24"/>
    </w:rPr>
  </w:style>
  <w:style w:type="character" w:customStyle="1" w:styleId="22">
    <w:name w:val="Цитата 2 Знак"/>
    <w:basedOn w:val="a0"/>
    <w:link w:val="23"/>
    <w:uiPriority w:val="29"/>
    <w:qFormat/>
    <w:rsid w:val="005B7C2B"/>
    <w:rPr>
      <w:i/>
      <w:iCs/>
      <w:color w:val="A73C26"/>
      <w:sz w:val="24"/>
      <w:szCs w:val="24"/>
    </w:rPr>
  </w:style>
  <w:style w:type="paragraph" w:customStyle="1" w:styleId="15">
    <w:name w:val="Выделенная цитата1"/>
    <w:basedOn w:val="a"/>
    <w:next w:val="a"/>
    <w:uiPriority w:val="30"/>
    <w:qFormat/>
    <w:rsid w:val="005B7C2B"/>
    <w:pPr>
      <w:widowControl/>
      <w:autoSpaceDE/>
      <w:autoSpaceDN/>
      <w:spacing w:before="160" w:after="160" w:line="276" w:lineRule="auto"/>
      <w:ind w:left="936" w:right="936"/>
      <w:jc w:val="center"/>
    </w:pPr>
    <w:rPr>
      <w:rFonts w:ascii="Tw Cen MT" w:hAnsi="Tw Cen MT"/>
      <w:caps/>
      <w:color w:val="75A42E"/>
      <w:sz w:val="28"/>
      <w:szCs w:val="28"/>
    </w:rPr>
  </w:style>
  <w:style w:type="character" w:customStyle="1" w:styleId="af0">
    <w:name w:val="Выделенная цитата Знак"/>
    <w:basedOn w:val="a0"/>
    <w:link w:val="af1"/>
    <w:uiPriority w:val="30"/>
    <w:qFormat/>
    <w:rsid w:val="005B7C2B"/>
    <w:rPr>
      <w:rFonts w:ascii="Tw Cen MT" w:eastAsia="Times New Roman" w:hAnsi="Tw Cen MT" w:cs="Times New Roman"/>
      <w:caps/>
      <w:color w:val="75A42E"/>
      <w:sz w:val="28"/>
      <w:szCs w:val="28"/>
    </w:rPr>
  </w:style>
  <w:style w:type="character" w:customStyle="1" w:styleId="16">
    <w:name w:val="Слабое выделение1"/>
    <w:basedOn w:val="a0"/>
    <w:uiPriority w:val="19"/>
    <w:qFormat/>
    <w:rsid w:val="005B7C2B"/>
    <w:rPr>
      <w:i/>
      <w:iCs/>
      <w:color w:val="595959"/>
    </w:rPr>
  </w:style>
  <w:style w:type="character" w:styleId="af2">
    <w:name w:val="Intense Emphasis"/>
    <w:basedOn w:val="a0"/>
    <w:uiPriority w:val="21"/>
    <w:qFormat/>
    <w:rsid w:val="005B7C2B"/>
    <w:rPr>
      <w:b/>
      <w:bCs/>
      <w:i/>
      <w:iCs/>
      <w:color w:val="auto"/>
    </w:rPr>
  </w:style>
  <w:style w:type="character" w:customStyle="1" w:styleId="17">
    <w:name w:val="Слабая ссылка1"/>
    <w:basedOn w:val="a0"/>
    <w:uiPriority w:val="31"/>
    <w:qFormat/>
    <w:rsid w:val="005B7C2B"/>
    <w:rPr>
      <w:caps w:val="0"/>
      <w:smallCaps/>
      <w:color w:val="404040"/>
      <w:spacing w:val="0"/>
      <w:u w:val="single" w:color="7F7F7F"/>
    </w:rPr>
  </w:style>
  <w:style w:type="character" w:styleId="af3">
    <w:name w:val="Intense Reference"/>
    <w:basedOn w:val="a0"/>
    <w:uiPriority w:val="32"/>
    <w:qFormat/>
    <w:rsid w:val="005B7C2B"/>
    <w:rPr>
      <w:b/>
      <w:bCs/>
      <w:caps w:val="0"/>
      <w:smallCaps/>
      <w:color w:val="auto"/>
      <w:spacing w:val="0"/>
      <w:u w:val="single"/>
    </w:rPr>
  </w:style>
  <w:style w:type="character" w:styleId="af4">
    <w:name w:val="Book Title"/>
    <w:basedOn w:val="a0"/>
    <w:uiPriority w:val="33"/>
    <w:qFormat/>
    <w:rsid w:val="005B7C2B"/>
    <w:rPr>
      <w:b/>
      <w:bCs/>
      <w:caps w:val="0"/>
      <w:smallCaps/>
      <w:spacing w:val="0"/>
    </w:rPr>
  </w:style>
  <w:style w:type="paragraph" w:styleId="af5">
    <w:name w:val="TOC Heading"/>
    <w:basedOn w:val="1"/>
    <w:next w:val="a"/>
    <w:uiPriority w:val="39"/>
    <w:semiHidden/>
    <w:unhideWhenUsed/>
    <w:qFormat/>
    <w:rsid w:val="005B7C2B"/>
    <w:pPr>
      <w:keepNext/>
      <w:keepLines/>
      <w:widowControl/>
      <w:autoSpaceDE/>
      <w:autoSpaceDN/>
      <w:spacing w:before="320" w:after="80"/>
      <w:ind w:left="0"/>
      <w:outlineLvl w:val="9"/>
    </w:pPr>
    <w:rPr>
      <w:rFonts w:ascii="Tw Cen MT" w:hAnsi="Tw Cen MT"/>
      <w:b w:val="0"/>
      <w:bCs w:val="0"/>
      <w:color w:val="75A42E"/>
      <w:sz w:val="40"/>
      <w:szCs w:val="40"/>
    </w:rPr>
  </w:style>
  <w:style w:type="table" w:customStyle="1" w:styleId="18">
    <w:name w:val="Сетка таблицы1"/>
    <w:basedOn w:val="a1"/>
    <w:next w:val="a7"/>
    <w:uiPriority w:val="39"/>
    <w:qFormat/>
    <w:rsid w:val="005B7C2B"/>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qFormat/>
    <w:rsid w:val="005B7C2B"/>
    <w:pPr>
      <w:widowControl/>
      <w:tabs>
        <w:tab w:val="center" w:pos="4677"/>
        <w:tab w:val="right" w:pos="9355"/>
      </w:tabs>
      <w:autoSpaceDE/>
      <w:autoSpaceDN/>
    </w:pPr>
    <w:rPr>
      <w:rFonts w:ascii="Tw Cen MT" w:eastAsia="Tw Cen MT" w:hAnsi="Tw Cen MT"/>
      <w:sz w:val="21"/>
      <w:szCs w:val="21"/>
    </w:rPr>
  </w:style>
  <w:style w:type="character" w:customStyle="1" w:styleId="af7">
    <w:name w:val="Верхний колонтитул Знак"/>
    <w:basedOn w:val="a0"/>
    <w:link w:val="af6"/>
    <w:uiPriority w:val="99"/>
    <w:qFormat/>
    <w:rsid w:val="005B7C2B"/>
    <w:rPr>
      <w:rFonts w:ascii="Tw Cen MT" w:eastAsia="Tw Cen MT" w:hAnsi="Tw Cen MT" w:cs="Times New Roman"/>
      <w:sz w:val="21"/>
      <w:szCs w:val="21"/>
      <w:lang w:eastAsia="en-US"/>
    </w:rPr>
  </w:style>
  <w:style w:type="paragraph" w:styleId="af8">
    <w:name w:val="footer"/>
    <w:basedOn w:val="a"/>
    <w:link w:val="af9"/>
    <w:uiPriority w:val="99"/>
    <w:unhideWhenUsed/>
    <w:qFormat/>
    <w:rsid w:val="005B7C2B"/>
    <w:pPr>
      <w:widowControl/>
      <w:tabs>
        <w:tab w:val="center" w:pos="4677"/>
        <w:tab w:val="right" w:pos="9355"/>
      </w:tabs>
      <w:autoSpaceDE/>
      <w:autoSpaceDN/>
    </w:pPr>
    <w:rPr>
      <w:rFonts w:ascii="Tw Cen MT" w:eastAsia="Tw Cen MT" w:hAnsi="Tw Cen MT"/>
      <w:sz w:val="21"/>
      <w:szCs w:val="21"/>
    </w:rPr>
  </w:style>
  <w:style w:type="character" w:customStyle="1" w:styleId="af9">
    <w:name w:val="Нижний колонтитул Знак"/>
    <w:basedOn w:val="a0"/>
    <w:link w:val="af8"/>
    <w:uiPriority w:val="99"/>
    <w:qFormat/>
    <w:rsid w:val="005B7C2B"/>
    <w:rPr>
      <w:rFonts w:ascii="Tw Cen MT" w:eastAsia="Tw Cen MT" w:hAnsi="Tw Cen MT" w:cs="Times New Roman"/>
      <w:sz w:val="21"/>
      <w:szCs w:val="21"/>
      <w:lang w:eastAsia="en-US"/>
    </w:rPr>
  </w:style>
  <w:style w:type="character" w:customStyle="1" w:styleId="19">
    <w:name w:val="Сильное выделение1"/>
    <w:basedOn w:val="a0"/>
    <w:uiPriority w:val="21"/>
    <w:qFormat/>
    <w:rsid w:val="005B7C2B"/>
    <w:rPr>
      <w:b/>
      <w:bCs/>
      <w:i/>
      <w:iCs/>
      <w:color w:val="auto"/>
    </w:rPr>
  </w:style>
  <w:style w:type="character" w:customStyle="1" w:styleId="1a">
    <w:name w:val="Сильная ссылка1"/>
    <w:basedOn w:val="a0"/>
    <w:uiPriority w:val="32"/>
    <w:qFormat/>
    <w:rsid w:val="005B7C2B"/>
    <w:rPr>
      <w:b/>
      <w:bCs/>
      <w:smallCaps/>
      <w:color w:val="auto"/>
      <w:spacing w:val="0"/>
      <w:u w:val="single"/>
    </w:rPr>
  </w:style>
  <w:style w:type="character" w:customStyle="1" w:styleId="1b">
    <w:name w:val="Название книги1"/>
    <w:basedOn w:val="a0"/>
    <w:uiPriority w:val="33"/>
    <w:qFormat/>
    <w:rsid w:val="005B7C2B"/>
    <w:rPr>
      <w:b/>
      <w:bCs/>
      <w:smallCaps/>
      <w:spacing w:val="0"/>
    </w:rPr>
  </w:style>
  <w:style w:type="paragraph" w:customStyle="1" w:styleId="1c">
    <w:name w:val="Заголовок оглавления1"/>
    <w:basedOn w:val="1"/>
    <w:next w:val="a"/>
    <w:uiPriority w:val="39"/>
    <w:semiHidden/>
    <w:unhideWhenUsed/>
    <w:qFormat/>
    <w:rsid w:val="005B7C2B"/>
    <w:pPr>
      <w:keepNext/>
      <w:keepLines/>
      <w:widowControl/>
      <w:autoSpaceDE/>
      <w:autoSpaceDN/>
      <w:spacing w:before="320" w:after="80"/>
      <w:ind w:left="0"/>
      <w:outlineLvl w:val="9"/>
    </w:pPr>
    <w:rPr>
      <w:rFonts w:ascii="Tw Cen MT" w:hAnsi="Tw Cen MT"/>
      <w:b w:val="0"/>
      <w:bCs w:val="0"/>
      <w:color w:val="75A42E"/>
      <w:sz w:val="40"/>
      <w:szCs w:val="40"/>
    </w:rPr>
  </w:style>
  <w:style w:type="character" w:customStyle="1" w:styleId="410">
    <w:name w:val="Заголовок 4 Знак1"/>
    <w:basedOn w:val="a0"/>
    <w:semiHidden/>
    <w:rsid w:val="005B7C2B"/>
    <w:rPr>
      <w:rFonts w:asciiTheme="majorHAnsi" w:eastAsiaTheme="majorEastAsia" w:hAnsiTheme="majorHAnsi" w:cstheme="majorBidi"/>
      <w:b/>
      <w:bCs/>
      <w:i/>
      <w:iCs/>
      <w:color w:val="4F81BD" w:themeColor="accent1"/>
      <w:sz w:val="22"/>
      <w:szCs w:val="22"/>
      <w:lang w:eastAsia="en-US"/>
    </w:rPr>
  </w:style>
  <w:style w:type="character" w:customStyle="1" w:styleId="510">
    <w:name w:val="Заголовок 5 Знак1"/>
    <w:basedOn w:val="a0"/>
    <w:semiHidden/>
    <w:rsid w:val="005B7C2B"/>
    <w:rPr>
      <w:rFonts w:asciiTheme="majorHAnsi" w:eastAsiaTheme="majorEastAsia" w:hAnsiTheme="majorHAnsi" w:cstheme="majorBidi"/>
      <w:color w:val="243F60" w:themeColor="accent1" w:themeShade="7F"/>
      <w:sz w:val="22"/>
      <w:szCs w:val="22"/>
      <w:lang w:eastAsia="en-US"/>
    </w:rPr>
  </w:style>
  <w:style w:type="character" w:customStyle="1" w:styleId="610">
    <w:name w:val="Заголовок 6 Знак1"/>
    <w:basedOn w:val="a0"/>
    <w:semiHidden/>
    <w:rsid w:val="005B7C2B"/>
    <w:rPr>
      <w:rFonts w:asciiTheme="majorHAnsi" w:eastAsiaTheme="majorEastAsia" w:hAnsiTheme="majorHAnsi" w:cstheme="majorBidi"/>
      <w:i/>
      <w:iCs/>
      <w:color w:val="243F60" w:themeColor="accent1" w:themeShade="7F"/>
      <w:sz w:val="22"/>
      <w:szCs w:val="22"/>
      <w:lang w:eastAsia="en-US"/>
    </w:rPr>
  </w:style>
  <w:style w:type="character" w:customStyle="1" w:styleId="710">
    <w:name w:val="Заголовок 7 Знак1"/>
    <w:basedOn w:val="a0"/>
    <w:semiHidden/>
    <w:rsid w:val="005B7C2B"/>
    <w:rPr>
      <w:rFonts w:asciiTheme="majorHAnsi" w:eastAsiaTheme="majorEastAsia" w:hAnsiTheme="majorHAnsi" w:cstheme="majorBidi"/>
      <w:i/>
      <w:iCs/>
      <w:color w:val="404040" w:themeColor="text1" w:themeTint="BF"/>
      <w:sz w:val="22"/>
      <w:szCs w:val="22"/>
      <w:lang w:eastAsia="en-US"/>
    </w:rPr>
  </w:style>
  <w:style w:type="character" w:customStyle="1" w:styleId="810">
    <w:name w:val="Заголовок 8 Знак1"/>
    <w:basedOn w:val="a0"/>
    <w:semiHidden/>
    <w:rsid w:val="005B7C2B"/>
    <w:rPr>
      <w:rFonts w:asciiTheme="majorHAnsi" w:eastAsiaTheme="majorEastAsia" w:hAnsiTheme="majorHAnsi" w:cstheme="majorBidi"/>
      <w:color w:val="404040" w:themeColor="text1" w:themeTint="BF"/>
      <w:lang w:eastAsia="en-US"/>
    </w:rPr>
  </w:style>
  <w:style w:type="paragraph" w:styleId="ad">
    <w:name w:val="Subtitle"/>
    <w:basedOn w:val="a"/>
    <w:next w:val="a"/>
    <w:link w:val="ac"/>
    <w:uiPriority w:val="11"/>
    <w:qFormat/>
    <w:rsid w:val="005B7C2B"/>
    <w:pPr>
      <w:numPr>
        <w:ilvl w:val="1"/>
      </w:numPr>
    </w:pPr>
    <w:rPr>
      <w:rFonts w:asciiTheme="minorHAnsi" w:eastAsiaTheme="minorHAnsi" w:hAnsiTheme="minorHAnsi" w:cstheme="minorBidi"/>
      <w:color w:val="134770"/>
      <w:sz w:val="28"/>
      <w:szCs w:val="28"/>
      <w:lang w:eastAsia="ru-RU"/>
    </w:rPr>
  </w:style>
  <w:style w:type="character" w:customStyle="1" w:styleId="1d">
    <w:name w:val="Подзаголовок Знак1"/>
    <w:basedOn w:val="a0"/>
    <w:rsid w:val="005B7C2B"/>
    <w:rPr>
      <w:rFonts w:asciiTheme="majorHAnsi" w:eastAsiaTheme="majorEastAsia" w:hAnsiTheme="majorHAnsi" w:cstheme="majorBidi"/>
      <w:i/>
      <w:iCs/>
      <w:color w:val="4F81BD" w:themeColor="accent1"/>
      <w:spacing w:val="15"/>
      <w:sz w:val="24"/>
      <w:szCs w:val="24"/>
      <w:lang w:eastAsia="en-US"/>
    </w:rPr>
  </w:style>
  <w:style w:type="character" w:styleId="afa">
    <w:name w:val="Emphasis"/>
    <w:basedOn w:val="a0"/>
    <w:qFormat/>
    <w:rsid w:val="005B7C2B"/>
    <w:rPr>
      <w:i/>
      <w:iCs/>
    </w:rPr>
  </w:style>
  <w:style w:type="paragraph" w:styleId="23">
    <w:name w:val="Quote"/>
    <w:basedOn w:val="a"/>
    <w:next w:val="a"/>
    <w:link w:val="22"/>
    <w:uiPriority w:val="29"/>
    <w:semiHidden/>
    <w:unhideWhenUsed/>
    <w:rsid w:val="005B7C2B"/>
    <w:rPr>
      <w:rFonts w:asciiTheme="minorHAnsi" w:eastAsiaTheme="minorHAnsi" w:hAnsiTheme="minorHAnsi" w:cstheme="minorBidi"/>
      <w:i/>
      <w:iCs/>
      <w:color w:val="A73C26"/>
      <w:sz w:val="24"/>
      <w:szCs w:val="24"/>
      <w:lang w:eastAsia="ru-RU"/>
    </w:rPr>
  </w:style>
  <w:style w:type="character" w:customStyle="1" w:styleId="210">
    <w:name w:val="Цитата 2 Знак1"/>
    <w:basedOn w:val="a0"/>
    <w:uiPriority w:val="99"/>
    <w:semiHidden/>
    <w:rsid w:val="005B7C2B"/>
    <w:rPr>
      <w:rFonts w:ascii="Times New Roman" w:eastAsia="Times New Roman" w:hAnsi="Times New Roman" w:cs="Times New Roman"/>
      <w:i/>
      <w:iCs/>
      <w:color w:val="000000" w:themeColor="text1"/>
      <w:sz w:val="22"/>
      <w:szCs w:val="22"/>
      <w:lang w:eastAsia="en-US"/>
    </w:rPr>
  </w:style>
  <w:style w:type="paragraph" w:styleId="af1">
    <w:name w:val="Intense Quote"/>
    <w:basedOn w:val="a"/>
    <w:next w:val="a"/>
    <w:link w:val="af0"/>
    <w:uiPriority w:val="30"/>
    <w:semiHidden/>
    <w:unhideWhenUsed/>
    <w:rsid w:val="005B7C2B"/>
    <w:pPr>
      <w:pBdr>
        <w:bottom w:val="single" w:sz="4" w:space="4" w:color="4F81BD" w:themeColor="accent1"/>
      </w:pBdr>
      <w:spacing w:before="200" w:after="280"/>
      <w:ind w:left="936" w:right="936"/>
    </w:pPr>
    <w:rPr>
      <w:rFonts w:ascii="Tw Cen MT" w:hAnsi="Tw Cen MT"/>
      <w:caps/>
      <w:color w:val="75A42E"/>
      <w:sz w:val="28"/>
      <w:szCs w:val="28"/>
      <w:lang w:eastAsia="ru-RU"/>
    </w:rPr>
  </w:style>
  <w:style w:type="character" w:customStyle="1" w:styleId="1e">
    <w:name w:val="Выделенная цитата Знак1"/>
    <w:basedOn w:val="a0"/>
    <w:uiPriority w:val="99"/>
    <w:semiHidden/>
    <w:rsid w:val="005B7C2B"/>
    <w:rPr>
      <w:rFonts w:ascii="Times New Roman" w:eastAsia="Times New Roman" w:hAnsi="Times New Roman" w:cs="Times New Roman"/>
      <w:b/>
      <w:bCs/>
      <w:i/>
      <w:iCs/>
      <w:color w:val="4F81BD" w:themeColor="accent1"/>
      <w:sz w:val="22"/>
      <w:szCs w:val="22"/>
      <w:lang w:eastAsia="en-US"/>
    </w:rPr>
  </w:style>
  <w:style w:type="character" w:styleId="afb">
    <w:name w:val="Subtle Emphasis"/>
    <w:basedOn w:val="a0"/>
    <w:uiPriority w:val="19"/>
    <w:qFormat/>
    <w:rsid w:val="005B7C2B"/>
    <w:rPr>
      <w:i/>
      <w:iCs/>
      <w:color w:val="808080" w:themeColor="text1" w:themeTint="7F"/>
    </w:rPr>
  </w:style>
  <w:style w:type="character" w:styleId="afc">
    <w:name w:val="Subtle Reference"/>
    <w:basedOn w:val="a0"/>
    <w:uiPriority w:val="31"/>
    <w:qFormat/>
    <w:rsid w:val="005B7C2B"/>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internet.garant.ru/document/redirect/74891586/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d26.26@mail.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ad26.26@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44EB15-D192-4545-B4BA-EEEBCA6D7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34312</Words>
  <Characters>195581</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14</cp:revision>
  <dcterms:created xsi:type="dcterms:W3CDTF">2024-07-18T18:04:00Z</dcterms:created>
  <dcterms:modified xsi:type="dcterms:W3CDTF">2024-12-23T05:58:00Z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2024-07-18T00:00:00Z</vt:filetime>
  </property>
  <property fmtid="{D5CDD505-2E9C-101B-9397-08002B2CF9AE}" pid="3" name="Producer">
    <vt:lpwstr>3-Heights(TM) PDF Security Shell 4.8.25.2 (http://www.pdf-tools.com)</vt:lpwstr>
  </property>
  <property fmtid="{D5CDD505-2E9C-101B-9397-08002B2CF9AE}" pid="4" name="KSOProductBuildVer">
    <vt:lpwstr>1049-12.2.0.17545</vt:lpwstr>
  </property>
  <property fmtid="{D5CDD505-2E9C-101B-9397-08002B2CF9AE}" pid="5" name="ICV">
    <vt:lpwstr>D4755817BF0A42288E689C0C779803D8_12</vt:lpwstr>
  </property>
</Properties>
</file>